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daf46" w14:textId="0bdaf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 қамтылған азаматтарға тұрғын үйді ұстауға, коммуналдық қызмет көрсету үшін тұрғын үй жәрдемақыларын беру және қалалық телекоммуникация желілерінің абоненттеріне телефон үшін абоненттік ақы тарифтерінің арттырылуына өтемақы беру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Cаран қаласының мәслихатының 32 сессиясының 2006 жылғы 22 желтоқсандағы N 517 шешімі. Қарағанды облысы Cаран қаласы Әділет басқармасында 2007 жылғы 02 ақпанда N 8-7-36 тіркелді. Күші жойылды - Қарағанды облысы Cаран қаласының мәслихатының 16 сессиясының 2009 жылғы 23 шілдедегі N 282 шешімімен</w:t>
      </w:r>
    </w:p>
    <w:p>
      <w:pPr>
        <w:spacing w:after="0"/>
        <w:ind w:left="0"/>
        <w:jc w:val="both"/>
      </w:pPr>
      <w:r>
        <w:rPr>
          <w:rFonts w:ascii="Times New Roman"/>
          <w:b w:val="false"/>
          <w:i w:val="false"/>
          <w:color w:val="ff0000"/>
          <w:sz w:val="28"/>
        </w:rPr>
        <w:t xml:space="preserve">      Ескерту. Күші жойылды - Қарағанды облысы Cаран қаласының мәслихатының 16 сессиясының 2009.07.23 N 282 </w:t>
      </w:r>
      <w:r>
        <w:rPr>
          <w:rFonts w:ascii="Times New Roman"/>
          <w:b w:val="false"/>
          <w:i w:val="false"/>
          <w:color w:val="000000"/>
          <w:sz w:val="28"/>
        </w:rPr>
        <w:t>шешімімен</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туралы</w:t>
      </w:r>
      <w:r>
        <w:rPr>
          <w:rFonts w:ascii="Times New Roman"/>
          <w:b w:val="false"/>
          <w:i w:val="false"/>
          <w:color w:val="000000"/>
          <w:sz w:val="28"/>
        </w:rPr>
        <w:t>", "</w:t>
      </w:r>
      <w:r>
        <w:rPr>
          <w:rFonts w:ascii="Times New Roman"/>
          <w:b w:val="false"/>
          <w:i w:val="false"/>
          <w:color w:val="000000"/>
          <w:sz w:val="28"/>
        </w:rPr>
        <w:t>Тұрғын үй қатынастары туралы</w:t>
      </w:r>
      <w:r>
        <w:rPr>
          <w:rFonts w:ascii="Times New Roman"/>
          <w:b w:val="false"/>
          <w:i w:val="false"/>
          <w:color w:val="000000"/>
          <w:sz w:val="28"/>
        </w:rPr>
        <w:t>" Заңдарына, Қазақстан Республикасы Үкіметінің 2004 жылғы 9 қыркүйектегі "Қалалық телекоммуникация желілерінің абоненттеріне телефон үшін абоненттік ақы тарифтерінің арттырылуына өтемақы беру Қағидасы туралы" N 949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еңбек және халықты әлеуметтік қорғау Министрлігінің 2002 жылғы 13 ақпандағы "Адрестік көмекке мұқтаж адамның (отбасының) жиынтық кірісін анықтау ережелерін бекіту туралы" Атаулы әлеуметтік көмек алуға үміткер адамның (отбасының) жиынтық табысын белгілеудің ережесін бекіту туралы N 31–П бұйрығына сәйкес, Саран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Аз қамтылған азаматтарға тұрғын үйді ұстауға, коммуналдық қызмет көрсету үшін тұрғын үй жәрдемақыларын беру және қалалық телекоммуникация желілерінің абоненттеріне телефон үшін абоненттік ақы тарифтерінің арттырылуына өтемақы беру Қағидалары бекітілсін.</w:t>
      </w:r>
      <w:r>
        <w:br/>
      </w:r>
      <w:r>
        <w:rPr>
          <w:rFonts w:ascii="Times New Roman"/>
          <w:b w:val="false"/>
          <w:i w:val="false"/>
          <w:color w:val="000000"/>
          <w:sz w:val="28"/>
        </w:rPr>
        <w:t>
</w:t>
      </w:r>
      <w:r>
        <w:rPr>
          <w:rFonts w:ascii="Times New Roman"/>
          <w:b w:val="false"/>
          <w:i w:val="false"/>
          <w:color w:val="000000"/>
          <w:sz w:val="28"/>
        </w:rPr>
        <w:t>
      2. Осы шешімнің қабылдануына байланысты, Саран қалалық мәслихатының төмендегі шешімдерінің күші жойылды деп танылсын:</w:t>
      </w:r>
      <w:r>
        <w:br/>
      </w:r>
      <w:r>
        <w:rPr>
          <w:rFonts w:ascii="Times New Roman"/>
          <w:b w:val="false"/>
          <w:i w:val="false"/>
          <w:color w:val="000000"/>
          <w:sz w:val="28"/>
        </w:rPr>
        <w:t>
      1) Қалалық мәслихаттың 2006 жылғы 8 маусымдағы 27 сессиясының "Тұрғын үй жәрдемақыларын тағайындау және аз қамтылған азаматтарға тұрғын үйді ұстауға, коммуналдық қызмет көрсету үшін тұрғын үй жәрдемақыларын беру және қалалық телекоммуникация желілерінің абоненттеріне телефон үшін абоненттік ақы тарифтерінің арттырылуына өтемақы беру Қағидаларын бекіту туралы" N 447 шешімі (нормативтік құқықтық актілерді мемлекеттік тіркеу реестрінде 8–7–27 нөмірмен тіркелген, "Ваша газета" газетінде 2006 жылы 8 шілдедегі N 27 жарияланған);</w:t>
      </w:r>
      <w:r>
        <w:br/>
      </w:r>
      <w:r>
        <w:rPr>
          <w:rFonts w:ascii="Times New Roman"/>
          <w:b w:val="false"/>
          <w:i w:val="false"/>
          <w:color w:val="000000"/>
          <w:sz w:val="28"/>
        </w:rPr>
        <w:t>
      2) Қалалық мәслихаттың 2006 жылғы 13 шілдедегі 28 сессиясының "Саран қалалық мәслихатының 2006 жылғы 8 маусымдағы "Тұрғын үй жәрдемақыларын тағайындау және аз қамтылған азаматтарға тұрғын үйді ұстауға, коммуналдық қызмет көрсету үшін тұрғын үй жәрдемақыларын беру және қалалық телекоммуникация желілерінің абоненттеріне телефон үшін абоненттік ақы тарифтерінің арттырылуына өтемақы беру Қағидаларын бекіту туралы" N 447 шешіміне өзгертулер мен толықтырулар енгізу туралы" N 468 (нормативтік құқықтық актілерді мемлекеттік тіркеу реестрінде 8–7–30 нөмірмен тіркелген, "Ваша газета" газетінде 2006 жылы 26 тамызда N 34 жарияланған).</w:t>
      </w:r>
      <w:r>
        <w:br/>
      </w:r>
      <w:r>
        <w:rPr>
          <w:rFonts w:ascii="Times New Roman"/>
          <w:b w:val="false"/>
          <w:i w:val="false"/>
          <w:color w:val="000000"/>
          <w:sz w:val="28"/>
        </w:rPr>
        <w:t>
</w:t>
      </w:r>
      <w:r>
        <w:rPr>
          <w:rFonts w:ascii="Times New Roman"/>
          <w:b w:val="false"/>
          <w:i w:val="false"/>
          <w:color w:val="000000"/>
          <w:sz w:val="28"/>
        </w:rPr>
        <w:t>
      3. Осы шешім әділет органында мемлекеттік тіркеуден өткеннен соң, он күннен кейін, қалалық "Ваша газета" газетінде ресми жарияланғаннан кейін күшіне енеді.</w:t>
      </w:r>
    </w:p>
    <w:bookmarkEnd w:id="0"/>
    <w:p>
      <w:pPr>
        <w:spacing w:after="0"/>
        <w:ind w:left="0"/>
        <w:jc w:val="both"/>
      </w:pPr>
      <w:r>
        <w:rPr>
          <w:rFonts w:ascii="Times New Roman"/>
          <w:b w:val="false"/>
          <w:i/>
          <w:color w:val="000000"/>
          <w:sz w:val="28"/>
        </w:rPr>
        <w:t>      Сессия төрағасы                            В. Закамолкин</w:t>
      </w:r>
    </w:p>
    <w:p>
      <w:pPr>
        <w:spacing w:after="0"/>
        <w:ind w:left="0"/>
        <w:jc w:val="both"/>
      </w:pPr>
      <w:r>
        <w:rPr>
          <w:rFonts w:ascii="Times New Roman"/>
          <w:b w:val="false"/>
          <w:i/>
          <w:color w:val="000000"/>
          <w:sz w:val="28"/>
        </w:rPr>
        <w:t>      Мәслихат хатшысы                           Б. Ешмағамбетов</w:t>
      </w:r>
    </w:p>
    <w:bookmarkStart w:name="z5" w:id="1"/>
    <w:p>
      <w:pPr>
        <w:spacing w:after="0"/>
        <w:ind w:left="0"/>
        <w:jc w:val="both"/>
      </w:pPr>
      <w:r>
        <w:rPr>
          <w:rFonts w:ascii="Times New Roman"/>
          <w:b w:val="false"/>
          <w:i w:val="false"/>
          <w:color w:val="000000"/>
          <w:sz w:val="28"/>
        </w:rPr>
        <w:t>
Саран қалалық мәслихатының</w:t>
      </w:r>
      <w:r>
        <w:br/>
      </w:r>
      <w:r>
        <w:rPr>
          <w:rFonts w:ascii="Times New Roman"/>
          <w:b w:val="false"/>
          <w:i w:val="false"/>
          <w:color w:val="000000"/>
          <w:sz w:val="28"/>
        </w:rPr>
        <w:t>
2006 жылғы 22 желтоқсандағы</w:t>
      </w:r>
      <w:r>
        <w:br/>
      </w:r>
      <w:r>
        <w:rPr>
          <w:rFonts w:ascii="Times New Roman"/>
          <w:b w:val="false"/>
          <w:i w:val="false"/>
          <w:color w:val="000000"/>
          <w:sz w:val="28"/>
        </w:rPr>
        <w:t>
32 сессиясының N 517</w:t>
      </w:r>
      <w:r>
        <w:br/>
      </w:r>
      <w:r>
        <w:rPr>
          <w:rFonts w:ascii="Times New Roman"/>
          <w:b w:val="false"/>
          <w:i w:val="false"/>
          <w:color w:val="000000"/>
          <w:sz w:val="28"/>
        </w:rPr>
        <w:t>
шешімімен бекітілді</w:t>
      </w:r>
    </w:p>
    <w:bookmarkEnd w:id="1"/>
    <w:bookmarkStart w:name="z6" w:id="2"/>
    <w:p>
      <w:pPr>
        <w:spacing w:after="0"/>
        <w:ind w:left="0"/>
        <w:jc w:val="left"/>
      </w:pPr>
      <w:r>
        <w:rPr>
          <w:rFonts w:ascii="Times New Roman"/>
          <w:b/>
          <w:i w:val="false"/>
          <w:color w:val="000000"/>
        </w:rPr>
        <w:t xml:space="preserve"> 
Аз қамтылған азаматтарға тұрғын үйді ұстауға, коммуналдық қызмет көрсету үшін тұрғын үй жәрдемақыларын беру және қалалық телекоммуникация желілерінің абоненттеріне телефон үшін абонентті ақы тарифтерінің арттырылуына өтемақы беру</w:t>
      </w:r>
      <w:r>
        <w:br/>
      </w:r>
      <w:r>
        <w:rPr>
          <w:rFonts w:ascii="Times New Roman"/>
          <w:b/>
          <w:i w:val="false"/>
          <w:color w:val="000000"/>
        </w:rPr>
        <w:t>
Қағидалары</w:t>
      </w:r>
    </w:p>
    <w:bookmarkEnd w:id="2"/>
    <w:bookmarkStart w:name="z7" w:id="3"/>
    <w:p>
      <w:pPr>
        <w:spacing w:after="0"/>
        <w:ind w:left="0"/>
        <w:jc w:val="both"/>
      </w:pPr>
      <w:r>
        <w:rPr>
          <w:rFonts w:ascii="Times New Roman"/>
          <w:b w:val="false"/>
          <w:i w:val="false"/>
          <w:color w:val="000000"/>
          <w:sz w:val="28"/>
        </w:rPr>
        <w:t>
      Осы Қағида Қазақстан Республикасының 2001 жылғы 23 қаңтардағы "Қазақстан Республикасындағы жергілікті мемлекеттік басқару туралы" N 148-ІІ </w:t>
      </w:r>
      <w:r>
        <w:rPr>
          <w:rFonts w:ascii="Times New Roman"/>
          <w:b w:val="false"/>
          <w:i w:val="false"/>
          <w:color w:val="000000"/>
          <w:sz w:val="28"/>
        </w:rPr>
        <w:t>Заңына</w:t>
      </w:r>
      <w:r>
        <w:rPr>
          <w:rFonts w:ascii="Times New Roman"/>
          <w:b w:val="false"/>
          <w:i w:val="false"/>
          <w:color w:val="000000"/>
          <w:sz w:val="28"/>
        </w:rPr>
        <w:t>, Қазақстан Республикасының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2004 жылғы 9 қыркүйектегі "Телефон үшін абоненттік ақы тарифтерінің арттырылуына өтемақы төлеудің кейбір мәселелері туралы" N 949 </w:t>
      </w:r>
      <w:r>
        <w:rPr>
          <w:rFonts w:ascii="Times New Roman"/>
          <w:b w:val="false"/>
          <w:i w:val="false"/>
          <w:color w:val="000000"/>
          <w:sz w:val="28"/>
        </w:rPr>
        <w:t>қаулысына</w:t>
      </w:r>
      <w:r>
        <w:rPr>
          <w:rFonts w:ascii="Times New Roman"/>
          <w:b w:val="false"/>
          <w:i w:val="false"/>
          <w:color w:val="000000"/>
          <w:sz w:val="28"/>
        </w:rPr>
        <w:t>, Қазақстан Республикасы еңбек және халықты әлеуметтік қорғау Министрлігінің 2002 жылғы 13 ақпандағы "Адрестік көмек алуға мұқтаж тұлғаның (отбасының) жиынтық кірісін анықтау ережелерін бекіту туралы" N 31–ІІ бұйрығына сәйкес әзірленген және аз қамтылған азаматтарға тұрғын үй жәрдемақысын беру тәртібін белгілейді.</w:t>
      </w:r>
    </w:p>
    <w:bookmarkEnd w:id="3"/>
    <w:bookmarkStart w:name="z8" w:id="4"/>
    <w:p>
      <w:pPr>
        <w:spacing w:after="0"/>
        <w:ind w:left="0"/>
        <w:jc w:val="left"/>
      </w:pPr>
      <w:r>
        <w:rPr>
          <w:rFonts w:ascii="Times New Roman"/>
          <w:b/>
          <w:i w:val="false"/>
          <w:color w:val="000000"/>
        </w:rPr>
        <w:t xml:space="preserve"> 
1. Жалпы ережелер.</w:t>
      </w:r>
    </w:p>
    <w:bookmarkEnd w:id="4"/>
    <w:bookmarkStart w:name="z9" w:id="5"/>
    <w:p>
      <w:pPr>
        <w:spacing w:after="0"/>
        <w:ind w:left="0"/>
        <w:jc w:val="both"/>
      </w:pPr>
      <w:r>
        <w:rPr>
          <w:rFonts w:ascii="Times New Roman"/>
          <w:b w:val="false"/>
          <w:i w:val="false"/>
          <w:color w:val="000000"/>
          <w:sz w:val="28"/>
        </w:rPr>
        <w:t>
      1. Осы Қағидада мынандай негізгі ұғымдар пайдаланылады:</w:t>
      </w:r>
      <w:r>
        <w:br/>
      </w:r>
      <w:r>
        <w:rPr>
          <w:rFonts w:ascii="Times New Roman"/>
          <w:b w:val="false"/>
          <w:i w:val="false"/>
          <w:color w:val="000000"/>
          <w:sz w:val="28"/>
        </w:rPr>
        <w:t>
      1) тұрғын үй жәрдемақысы - тұрғын үйді ұстауға, коммуналдық қызметті тұтыну, төлем шығындарын қайтару үшін, сондай-ақ қалалық телекоммуникация желілерінің абоненттеріне телефон үшін абоненттік ақы тарифтерінің арттырылулары бойынша тұрғындардың аз қамтылған топтарына берілетін өтемақы;</w:t>
      </w:r>
      <w:r>
        <w:br/>
      </w:r>
      <w:r>
        <w:rPr>
          <w:rFonts w:ascii="Times New Roman"/>
          <w:b w:val="false"/>
          <w:i w:val="false"/>
          <w:color w:val="000000"/>
          <w:sz w:val="28"/>
        </w:rPr>
        <w:t>
      2) өтініш беруші (жеке тұлға) – жеке өз басы немесе отбасы атынан тұрғын үй жәрдемақысын тағайындауға өтініш беруші тұлға (бұдан әрі - өтініш беруші);</w:t>
      </w:r>
      <w:r>
        <w:br/>
      </w:r>
      <w:r>
        <w:rPr>
          <w:rFonts w:ascii="Times New Roman"/>
          <w:b w:val="false"/>
          <w:i w:val="false"/>
          <w:color w:val="000000"/>
          <w:sz w:val="28"/>
        </w:rPr>
        <w:t>
      3) отбасы - заңнамада белгіленген тәртіппен бір мекен-жай бойынша бірге тұратын және тіркелген, отбасы құрамында тұратын некеден, туыстық, асырап алудан немесе балаларды тәрбиелеуге алудың басқа да үлгілерінен шығатын мүліктік және мүліктік емес құқықтармен және міндеттермен байланысатын тұлғалар саны;</w:t>
      </w:r>
      <w:r>
        <w:br/>
      </w:r>
      <w:r>
        <w:rPr>
          <w:rFonts w:ascii="Times New Roman"/>
          <w:b w:val="false"/>
          <w:i w:val="false"/>
          <w:color w:val="000000"/>
          <w:sz w:val="28"/>
        </w:rPr>
        <w:t>
      4) жиынтық табыс – отбасының ақшалай да, заттай да нысанда алған табысының жалпы соммасы;</w:t>
      </w:r>
      <w:r>
        <w:br/>
      </w:r>
      <w:r>
        <w:rPr>
          <w:rFonts w:ascii="Times New Roman"/>
          <w:b w:val="false"/>
          <w:i w:val="false"/>
          <w:color w:val="000000"/>
          <w:sz w:val="28"/>
        </w:rPr>
        <w:t>
      5) тұрғын үй жәрдемақысын тағайындау жөніндегі уәкілетті орган - қаланың, ауданның жергілікті атқарушы органы (бұдан әрі - уәкілетті орган);</w:t>
      </w:r>
      <w:r>
        <w:br/>
      </w:r>
      <w:r>
        <w:rPr>
          <w:rFonts w:ascii="Times New Roman"/>
          <w:b w:val="false"/>
          <w:i w:val="false"/>
          <w:color w:val="000000"/>
          <w:sz w:val="28"/>
        </w:rPr>
        <w:t>
      6) жәрдемақыны беру жөнiндегi уәкілеттi ұйым - екiншi деңгейдегi банктер немесе банктiк операциялардың жекелеген түрлерiн жүзеге асыруға Қазақстан Республикасы Ұлттық Банкiнiң лицензиясы бар ұйымдар.</w:t>
      </w:r>
      <w:r>
        <w:br/>
      </w:r>
      <w:r>
        <w:rPr>
          <w:rFonts w:ascii="Times New Roman"/>
          <w:b w:val="false"/>
          <w:i w:val="false"/>
          <w:color w:val="000000"/>
          <w:sz w:val="28"/>
        </w:rPr>
        <w:t>
</w:t>
      </w:r>
      <w:r>
        <w:rPr>
          <w:rFonts w:ascii="Times New Roman"/>
          <w:b w:val="false"/>
          <w:i w:val="false"/>
          <w:color w:val="000000"/>
          <w:sz w:val="28"/>
        </w:rPr>
        <w:t>
      2. Тұрғын үй жәрдемақысы тұрғылықты мекен-жайда тұрақты тұратын адамдарға мынандай жағдайда, егер тұрғын үйді күтіп ұстау мен коммуналдық қызметті тұтыну төлеміне шыққан шығын тұрғын үй алаңының мөлшері шегінде болса, нақты тұратын жалпы алаң көлемінен жоғары болмай және осы мақсатқа жіберілетін шығындар шегіндегі үлестен артпайтын отбасы бюджетінің коммуналдық қызметті тұтыну мен тұрғын үйді ұстауға, сонымен қатар қалалық телекоммуникация желілерінің абоненттеріне телефон үшін абоненттік ақы тарифтерінің арттырылуына шыққан шығындар мөлшерлері болса ғана беріледі. 2007 жылғы 1 қазаннан 2008 жылғы 1 қаңтардан тұрғын үйді күтіп ұстауға және тұтынған коммуналдық қызметтер төлеміне шыққан шығындар шегіндегі үлесі 10% мөлшерінде отбасының жиынтық табысымен белгіленеді.</w:t>
      </w:r>
      <w:r>
        <w:br/>
      </w:r>
      <w:r>
        <w:rPr>
          <w:rFonts w:ascii="Times New Roman"/>
          <w:b w:val="false"/>
          <w:i w:val="false"/>
          <w:color w:val="000000"/>
          <w:sz w:val="28"/>
        </w:rPr>
        <w:t>
</w:t>
      </w:r>
      <w:r>
        <w:rPr>
          <w:rFonts w:ascii="Times New Roman"/>
          <w:b w:val="false"/>
          <w:i w:val="false"/>
          <w:color w:val="ff0000"/>
          <w:sz w:val="28"/>
        </w:rPr>
        <w:t xml:space="preserve">      Ескерту. 2 тармаққа өзгерту енгізілді - Қарағанды облысы Cаран қаласының мәслихатының 2007.09.04 </w:t>
      </w:r>
      <w:r>
        <w:rPr>
          <w:rFonts w:ascii="Times New Roman"/>
          <w:b w:val="false"/>
          <w:i w:val="false"/>
          <w:color w:val="000000"/>
          <w:sz w:val="28"/>
        </w:rPr>
        <w:t>N 27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қараңыз)</w:t>
      </w:r>
      <w:r>
        <w:rPr>
          <w:rFonts w:ascii="Times New Roman"/>
          <w:b w:val="false"/>
          <w:i w:val="false"/>
          <w:color w:val="ff0000"/>
          <w:sz w:val="28"/>
        </w:rPr>
        <w:t xml:space="preserve">; </w:t>
      </w:r>
      <w:r>
        <w:rPr>
          <w:rFonts w:ascii="Times New Roman"/>
          <w:b w:val="false"/>
          <w:i w:val="false"/>
          <w:color w:val="ff0000"/>
          <w:sz w:val="28"/>
        </w:rPr>
        <w:t xml:space="preserve">2007.10.22 </w:t>
      </w:r>
      <w:r>
        <w:rPr>
          <w:rFonts w:ascii="Times New Roman"/>
          <w:b w:val="false"/>
          <w:i w:val="false"/>
          <w:color w:val="000000"/>
          <w:sz w:val="28"/>
        </w:rPr>
        <w:t>N 36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w:t>
      </w:r>
      <w:r>
        <w:rPr>
          <w:rFonts w:ascii="Times New Roman"/>
          <w:b w:val="false"/>
          <w:i w:val="false"/>
          <w:color w:val="ff0000"/>
          <w:sz w:val="28"/>
        </w:rPr>
        <w:t>шешімдерімен.</w:t>
      </w:r>
    </w:p>
    <w:bookmarkEnd w:id="5"/>
    <w:bookmarkStart w:name="z11" w:id="6"/>
    <w:p>
      <w:pPr>
        <w:spacing w:after="0"/>
        <w:ind w:left="0"/>
        <w:jc w:val="left"/>
      </w:pPr>
      <w:r>
        <w:rPr>
          <w:rFonts w:ascii="Times New Roman"/>
          <w:b/>
          <w:i w:val="false"/>
          <w:color w:val="000000"/>
        </w:rPr>
        <w:t xml:space="preserve"> 
2. Көрсетілетін тұрғын үй жәрдемақысының мөлшерін анықтау.</w:t>
      </w:r>
    </w:p>
    <w:bookmarkEnd w:id="6"/>
    <w:bookmarkStart w:name="z12" w:id="7"/>
    <w:p>
      <w:pPr>
        <w:spacing w:after="0"/>
        <w:ind w:left="0"/>
        <w:jc w:val="both"/>
      </w:pPr>
      <w:r>
        <w:rPr>
          <w:rFonts w:ascii="Times New Roman"/>
          <w:b w:val="false"/>
          <w:i w:val="false"/>
          <w:color w:val="000000"/>
          <w:sz w:val="28"/>
        </w:rPr>
        <w:t>
      3. Тұрғын үй жәрдемақысы өтініш берушінің тұрғылықты жері бойынша уәкілетті органдарымен келесі мөлшерде беріледі:</w:t>
      </w:r>
      <w:r>
        <w:br/>
      </w:r>
      <w:r>
        <w:rPr>
          <w:rFonts w:ascii="Times New Roman"/>
          <w:b w:val="false"/>
          <w:i w:val="false"/>
          <w:color w:val="000000"/>
          <w:sz w:val="28"/>
        </w:rPr>
        <w:t>
      1) өтемақымен қамтылған тұрғын үй алаңының нормалары тұрғын үй заңнамаларымен бекітілген (18 шаршы метр) отбасының әр мүшесіне ұсынылған тұрғын үй нормаларына балама, көп бөлмелі пәтерлерде тұратын жалғызілікті азаматтар үшін - 30 шаршы метр 2008 жылдың 1 қазан айынан өтемақымен қамтылған тұрғын үй алаңының нормалары тұрғын үй заңнамаларымен бекітілген (18 шаршы метр) отбасының әр мүшесіне ұсынылған тұрғын үй нормаларымен бірдей, көп бөлмелі пәтерлерде тұратын жалғызілікті зейнеткерлер мен жалғызілікті мүгедек азаматтар үшін әлеуметтік нормасы – 40 шаршы метр көп бөлмелі пәтерлерде тұратын жалғызілікті зейнеткерлер мен мүгедектер үшін бөлінетін алаңның әлеуметтік мөлшері – пәтердің жалпы көлемі болып табылады;</w:t>
      </w:r>
      <w:r>
        <w:br/>
      </w:r>
      <w:r>
        <w:rPr>
          <w:rFonts w:ascii="Times New Roman"/>
          <w:b w:val="false"/>
          <w:i w:val="false"/>
          <w:color w:val="000000"/>
          <w:sz w:val="28"/>
        </w:rPr>
        <w:t>
      2) бір адамға тұтынылған коммуналдық қызметтер мөлшері:</w:t>
      </w:r>
      <w:r>
        <w:br/>
      </w:r>
      <w:r>
        <w:rPr>
          <w:rFonts w:ascii="Times New Roman"/>
          <w:b w:val="false"/>
          <w:i w:val="false"/>
          <w:color w:val="000000"/>
          <w:sz w:val="28"/>
        </w:rPr>
        <w:t>
      газ: орталықтандырылған ыстық сумен жабдықталған жағдайда - айына 8 килограмм; орталықтандырылған ыстық су болмаған жағдайда – айына 10 килограмм;</w:t>
      </w:r>
      <w:r>
        <w:br/>
      </w:r>
      <w:r>
        <w:rPr>
          <w:rFonts w:ascii="Times New Roman"/>
          <w:b w:val="false"/>
          <w:i w:val="false"/>
          <w:color w:val="000000"/>
          <w:sz w:val="28"/>
        </w:rPr>
        <w:t>
      қатты отын:</w:t>
      </w:r>
      <w:r>
        <w:br/>
      </w:r>
      <w:r>
        <w:rPr>
          <w:rFonts w:ascii="Times New Roman"/>
          <w:b w:val="false"/>
          <w:i w:val="false"/>
          <w:color w:val="000000"/>
          <w:sz w:val="28"/>
        </w:rPr>
        <w:t>
      1 шаршы метр алаңды жылытуға бір жылды есепке алғанда – 1-2 қабатта салынған үйлер үшін 346 килограмм, 3-4 қабатта салынған үйлер үшін 225 килограмм, 5 қабатты салынған үйлерге 134 килограмм (жылу беру мерзімі 7 айға есептегенде).</w:t>
      </w:r>
      <w:r>
        <w:br/>
      </w:r>
      <w:r>
        <w:rPr>
          <w:rFonts w:ascii="Times New Roman"/>
          <w:b w:val="false"/>
          <w:i w:val="false"/>
          <w:color w:val="000000"/>
          <w:sz w:val="28"/>
        </w:rPr>
        <w:t>
      Тұрғын үй жәрдемақысын есептеу барысында статистика органдарының мәліметтері бойынша өткен тоқсандағы облыстың қалалары мен аудандарында қалыптасқан көмір бағасы пайдаланылады.</w:t>
      </w:r>
      <w:r>
        <w:br/>
      </w:r>
      <w:r>
        <w:rPr>
          <w:rFonts w:ascii="Times New Roman"/>
          <w:b w:val="false"/>
          <w:i w:val="false"/>
          <w:color w:val="000000"/>
          <w:sz w:val="28"/>
        </w:rPr>
        <w:t>
      Отбасына электр қуатын тұтыну:</w:t>
      </w:r>
      <w:r>
        <w:br/>
      </w:r>
      <w:r>
        <w:rPr>
          <w:rFonts w:ascii="Times New Roman"/>
          <w:b w:val="false"/>
          <w:i w:val="false"/>
          <w:color w:val="000000"/>
          <w:sz w:val="28"/>
        </w:rPr>
        <w:t>
      газ плитасы бар үйлерде - 150 киловатт;</w:t>
      </w:r>
      <w:r>
        <w:br/>
      </w:r>
      <w:r>
        <w:rPr>
          <w:rFonts w:ascii="Times New Roman"/>
          <w:b w:val="false"/>
          <w:i w:val="false"/>
          <w:color w:val="000000"/>
          <w:sz w:val="28"/>
        </w:rPr>
        <w:t>
      электр плитасы бар үйлерде – 250 киловатт.</w:t>
      </w:r>
      <w:r>
        <w:br/>
      </w:r>
      <w:r>
        <w:rPr>
          <w:rFonts w:ascii="Times New Roman"/>
          <w:b w:val="false"/>
          <w:i w:val="false"/>
          <w:color w:val="000000"/>
          <w:sz w:val="28"/>
        </w:rPr>
        <w:t>
      3) cуық суды, канализацияны, ыстық суды, қоқыс төккішті, эксплуатациялық шығындарды тұтыну нормалары (пәтер меншіктерінің кооперативі, өзін-өзі басқару комитеті, үй комитеттері және әрі қарай) басқару үлгісіне байланыссыз тарифтерді бекітетін органдармен белгіленеді.</w:t>
      </w:r>
      <w:r>
        <w:br/>
      </w:r>
      <w:r>
        <w:rPr>
          <w:rFonts w:ascii="Times New Roman"/>
          <w:b w:val="false"/>
          <w:i w:val="false"/>
          <w:color w:val="000000"/>
          <w:sz w:val="28"/>
        </w:rPr>
        <w:t>
      4) тұрғын үй төлемі мен коммуналдық қызметке белгіленген мөлшерден жоғары тұтыну жалпы негізде жүргізіледі.</w:t>
      </w:r>
      <w:r>
        <w:br/>
      </w:r>
      <w:r>
        <w:rPr>
          <w:rFonts w:ascii="Times New Roman"/>
          <w:b w:val="false"/>
          <w:i w:val="false"/>
          <w:color w:val="000000"/>
          <w:sz w:val="28"/>
        </w:rPr>
        <w:t>
</w:t>
      </w:r>
      <w:r>
        <w:rPr>
          <w:rFonts w:ascii="Times New Roman"/>
          <w:b w:val="false"/>
          <w:i w:val="false"/>
          <w:color w:val="ff0000"/>
          <w:sz w:val="28"/>
        </w:rPr>
        <w:t xml:space="preserve">      Ескерту. 3 тармаққа өзгерту енгізілді - Қарағанды облысы Cаран қаласының мәслихатының 2007.10.22 </w:t>
      </w:r>
      <w:r>
        <w:rPr>
          <w:rFonts w:ascii="Times New Roman"/>
          <w:b w:val="false"/>
          <w:i w:val="false"/>
          <w:color w:val="000000"/>
          <w:sz w:val="28"/>
        </w:rPr>
        <w:t>N 36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2008.10.09 </w:t>
      </w:r>
      <w:r>
        <w:rPr>
          <w:rFonts w:ascii="Times New Roman"/>
          <w:b w:val="false"/>
          <w:i w:val="false"/>
          <w:color w:val="000000"/>
          <w:sz w:val="28"/>
        </w:rPr>
        <w:t>N 162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w:t>
      </w:r>
      <w:r>
        <w:rPr>
          <w:rFonts w:ascii="Times New Roman"/>
          <w:b w:val="false"/>
          <w:i w:val="false"/>
          <w:color w:val="ff0000"/>
          <w:sz w:val="28"/>
        </w:rPr>
        <w:t>шешімдерімен</w:t>
      </w:r>
      <w:r>
        <w:rPr>
          <w:rFonts w:ascii="Times New Roman"/>
          <w:b w:val="false"/>
          <w:i w:val="false"/>
          <w:color w:val="ff0000"/>
          <w:sz w:val="28"/>
        </w:rPr>
        <w:t>.</w:t>
      </w:r>
    </w:p>
    <w:bookmarkEnd w:id="7"/>
    <w:bookmarkStart w:name="z13" w:id="8"/>
    <w:p>
      <w:pPr>
        <w:spacing w:after="0"/>
        <w:ind w:left="0"/>
        <w:jc w:val="left"/>
      </w:pPr>
      <w:r>
        <w:rPr>
          <w:rFonts w:ascii="Times New Roman"/>
          <w:b/>
          <w:i w:val="false"/>
          <w:color w:val="000000"/>
        </w:rPr>
        <w:t xml:space="preserve"> 
3.Тұрғын үй жәрдемақыларды тағайындау және төлеу тәрібі.</w:t>
      </w:r>
    </w:p>
    <w:bookmarkEnd w:id="8"/>
    <w:bookmarkStart w:name="z14" w:id="9"/>
    <w:p>
      <w:pPr>
        <w:spacing w:after="0"/>
        <w:ind w:left="0"/>
        <w:jc w:val="both"/>
      </w:pPr>
      <w:r>
        <w:rPr>
          <w:rFonts w:ascii="Times New Roman"/>
          <w:b w:val="false"/>
          <w:i w:val="false"/>
          <w:color w:val="000000"/>
          <w:sz w:val="28"/>
        </w:rPr>
        <w:t>
      5. Тұрғын үй жәрдемақылары осы елді мекенде тұрақты тұратын және үй иелері немесе пайдаланушысы болып табылатын (жалға алушы, жалдаушы) жеке тұлғаларға тағайындалады. Отбасы құрамында балалары, немерелері бірге тұратын, пәтер иесі болып табылатын зейнеткерлерге жәрдемақы балалары мен немерелері есепке алынбай тағайындалады.</w:t>
      </w:r>
      <w:r>
        <w:br/>
      </w:r>
      <w:r>
        <w:rPr>
          <w:rFonts w:ascii="Times New Roman"/>
          <w:b w:val="false"/>
          <w:i w:val="false"/>
          <w:color w:val="000000"/>
          <w:sz w:val="28"/>
        </w:rPr>
        <w:t>
</w:t>
      </w:r>
      <w:r>
        <w:rPr>
          <w:rFonts w:ascii="Times New Roman"/>
          <w:b w:val="false"/>
          <w:i w:val="false"/>
          <w:color w:val="000000"/>
          <w:sz w:val="28"/>
        </w:rPr>
        <w:t>
      6. Жеке меншігінде бірнеше үйі бар (пәтер, үй) немесе тұрғын үйлерін жалға беретін (жалдайтын) немесе жалдайтын отбасылары тұрғын үй жәрдемақысын алуға құқықтарын жоғалтады.</w:t>
      </w:r>
      <w:r>
        <w:br/>
      </w:r>
      <w:r>
        <w:rPr>
          <w:rFonts w:ascii="Times New Roman"/>
          <w:b w:val="false"/>
          <w:i w:val="false"/>
          <w:color w:val="000000"/>
          <w:sz w:val="28"/>
        </w:rPr>
        <w:t>
</w:t>
      </w:r>
      <w:r>
        <w:rPr>
          <w:rFonts w:ascii="Times New Roman"/>
          <w:b w:val="false"/>
          <w:i w:val="false"/>
          <w:color w:val="000000"/>
          <w:sz w:val="28"/>
        </w:rPr>
        <w:t>
      7. Егер де күтімді қажет етеді деп танылған он сегіз жастан асқан азаматтарға және мүгедектерге күтім жасайтын, 3 жасқа дейінгі баланы тәрбиелеу (бір немесе бірнешеу) сондай-ақ, 4 және одан да көп баланы - бірінші сыныпты ең кіші баланың аяқтауына дейін (бірақ 9 жастан жоғары емес) тәрбиелеумен айналысатын адамдарды есепке алмағанда отбасында жұмыс істеуге қабілеті бар адамдар тұрса, еш жерде жұмыс істемейтін, оқымайтын, әскер қатарында қызмет етпейтін, жұмыспен қамту органдарында жұмыссыздығы жөнінде тіркелмеген адамдардың тұрғын үй жәрдемақысын алуға құқықтары жоқ.</w:t>
      </w:r>
      <w:r>
        <w:br/>
      </w:r>
      <w:r>
        <w:rPr>
          <w:rFonts w:ascii="Times New Roman"/>
          <w:b w:val="false"/>
          <w:i w:val="false"/>
          <w:color w:val="000000"/>
          <w:sz w:val="28"/>
        </w:rPr>
        <w:t>
</w:t>
      </w:r>
      <w:r>
        <w:rPr>
          <w:rFonts w:ascii="Times New Roman"/>
          <w:b w:val="false"/>
          <w:i w:val="false"/>
          <w:color w:val="000000"/>
          <w:sz w:val="28"/>
        </w:rPr>
        <w:t>
      8. Дау-жанжал туған кезде немесе сәйкес келмейтін жағдайлар болған кезде тұрғын үй жәрдемақысы туралы мәселені шешу үшін уәкілетті орган жанындағы арнайы комиссияның қарауына енгізіледі. Комиссия шешімімен келіспеген жағдайда жәрдемақыға үміткер тұлға оны сот арқылы шешіп алуға құқығы бар.</w:t>
      </w:r>
      <w:r>
        <w:br/>
      </w:r>
      <w:r>
        <w:rPr>
          <w:rFonts w:ascii="Times New Roman"/>
          <w:b w:val="false"/>
          <w:i w:val="false"/>
          <w:color w:val="000000"/>
          <w:sz w:val="28"/>
        </w:rPr>
        <w:t>
</w:t>
      </w:r>
      <w:r>
        <w:rPr>
          <w:rFonts w:ascii="Times New Roman"/>
          <w:b w:val="false"/>
          <w:i w:val="false"/>
          <w:color w:val="000000"/>
          <w:sz w:val="28"/>
        </w:rPr>
        <w:t>
      9. Тұрғын үй жәрдемақысының мөлшері тұрғын үйді ұстауға, коммуналдық қызметтер және қалалық телекоммуникация желілерінің абоненттеріне телефон үшін абоненттік ақы тарифтерінің арттырылуына нақты төлемақыны аудару соммасынан артуы тиіс емес.</w:t>
      </w:r>
      <w:r>
        <w:br/>
      </w:r>
      <w:r>
        <w:rPr>
          <w:rFonts w:ascii="Times New Roman"/>
          <w:b w:val="false"/>
          <w:i w:val="false"/>
          <w:color w:val="000000"/>
          <w:sz w:val="28"/>
        </w:rPr>
        <w:t>
</w:t>
      </w:r>
      <w:r>
        <w:rPr>
          <w:rFonts w:ascii="Times New Roman"/>
          <w:b w:val="false"/>
          <w:i w:val="false"/>
          <w:color w:val="000000"/>
          <w:sz w:val="28"/>
        </w:rPr>
        <w:t>
      10. Тұрғын үй жәрдемақысы қолма-қол немесе қолма-қол ақысыз беріледі. Қолма-қол ақысыз төлемнің үлгісі – бұл тұрғын үй жәрдемақысының тең соммасына тұрғын үй және коммуналдық қызметтерді ұстауға төлемді азайтады. Тұрғын үй жәрдемақысының соммасы комммуналдық қызметтерді жеткізушіге аударылады.</w:t>
      </w:r>
      <w:r>
        <w:br/>
      </w:r>
      <w:r>
        <w:rPr>
          <w:rFonts w:ascii="Times New Roman"/>
          <w:b w:val="false"/>
          <w:i w:val="false"/>
          <w:color w:val="000000"/>
          <w:sz w:val="28"/>
        </w:rPr>
        <w:t>
      Қолма-қол үлгісі ақшалай төлем түрінде белгіленеді. Тұрғын үй жәрдемақысының төлемі жәрдемақылар төлеу жөніндегі уәкілетті ұйымдар бюджет қаражаты есебінен азаматтардың салымы бойынша есеп шоттарына аудару жолымен жүзеге асырылады.</w:t>
      </w:r>
      <w:r>
        <w:br/>
      </w:r>
      <w:r>
        <w:rPr>
          <w:rFonts w:ascii="Times New Roman"/>
          <w:b w:val="false"/>
          <w:i w:val="false"/>
          <w:color w:val="000000"/>
          <w:sz w:val="28"/>
        </w:rPr>
        <w:t>
      Тұрғын үй жәрдемақыларын төлеу формасын таңдау құқығы (қолма-қол немесе қолма-қол ақысыз) алушыға беріледі.</w:t>
      </w:r>
      <w:r>
        <w:br/>
      </w:r>
      <w:r>
        <w:rPr>
          <w:rFonts w:ascii="Times New Roman"/>
          <w:b w:val="false"/>
          <w:i w:val="false"/>
          <w:color w:val="000000"/>
          <w:sz w:val="28"/>
        </w:rPr>
        <w:t>
</w:t>
      </w:r>
      <w:r>
        <w:rPr>
          <w:rFonts w:ascii="Times New Roman"/>
          <w:b w:val="false"/>
          <w:i w:val="false"/>
          <w:color w:val="000000"/>
          <w:sz w:val="28"/>
        </w:rPr>
        <w:t>
      11. Тұрғын үй жәрдемақылары төлемдерін қаржыландыру бюджет қаражаты есебінен жүргізіледі.</w:t>
      </w:r>
    </w:p>
    <w:bookmarkEnd w:id="9"/>
    <w:bookmarkStart w:name="z21" w:id="10"/>
    <w:p>
      <w:pPr>
        <w:spacing w:after="0"/>
        <w:ind w:left="0"/>
        <w:jc w:val="left"/>
      </w:pPr>
      <w:r>
        <w:rPr>
          <w:rFonts w:ascii="Times New Roman"/>
          <w:b/>
          <w:i w:val="false"/>
          <w:color w:val="000000"/>
        </w:rPr>
        <w:t xml:space="preserve"> 
4. Тұрғын үй жәрдемақыларды беру мерзімдері.</w:t>
      </w:r>
    </w:p>
    <w:bookmarkEnd w:id="10"/>
    <w:bookmarkStart w:name="z22" w:id="11"/>
    <w:p>
      <w:pPr>
        <w:spacing w:after="0"/>
        <w:ind w:left="0"/>
        <w:jc w:val="both"/>
      </w:pPr>
      <w:r>
        <w:rPr>
          <w:rFonts w:ascii="Times New Roman"/>
          <w:b w:val="false"/>
          <w:i w:val="false"/>
          <w:color w:val="000000"/>
          <w:sz w:val="28"/>
        </w:rPr>
        <w:t>
      12. Тұрғын үй жәрдемақылар тоқсан сайын отбасы құрамы және табыстары туралы мәліметтерді бере отырып, өтініш берілген айдан бастап барлық қажетті құжаттармен бір жылға тағайындалады. Тұрғын үй жәрдемақысын алушылардың қайта тіркелуі құжаттарды алғаш рет тапсырған рәсіміне сәйкес болады.</w:t>
      </w:r>
      <w:r>
        <w:br/>
      </w:r>
      <w:r>
        <w:rPr>
          <w:rFonts w:ascii="Times New Roman"/>
          <w:b w:val="false"/>
          <w:i w:val="false"/>
          <w:color w:val="000000"/>
          <w:sz w:val="28"/>
        </w:rPr>
        <w:t>
      Тоқсан сайын отбасы құрамы және табыстары туралы мәліметтерді ұсынған отбасылар құжаттарды нақты тапсырған күннен бастап емес, тұрғын үй жәрдемақысын бір тоқсанға алады.</w:t>
      </w:r>
      <w:r>
        <w:br/>
      </w:r>
      <w:r>
        <w:rPr>
          <w:rFonts w:ascii="Times New Roman"/>
          <w:b w:val="false"/>
          <w:i w:val="false"/>
          <w:color w:val="000000"/>
          <w:sz w:val="28"/>
        </w:rPr>
        <w:t>
      Ағымдағы тоқсан бойы отбасы құрамы және табыстары туралы мәліметтерді ұсынбаған отбасылар, себебіне қарамай, тұрғын үй жәрдемақыларды есептеу құжаттар ұсынылған айдан бастап жүргізіледі.</w:t>
      </w:r>
      <w:r>
        <w:br/>
      </w:r>
      <w:r>
        <w:rPr>
          <w:rFonts w:ascii="Times New Roman"/>
          <w:b w:val="false"/>
          <w:i w:val="false"/>
          <w:color w:val="000000"/>
          <w:sz w:val="28"/>
        </w:rPr>
        <w:t>
</w:t>
      </w:r>
      <w:r>
        <w:rPr>
          <w:rFonts w:ascii="Times New Roman"/>
          <w:b w:val="false"/>
          <w:i w:val="false"/>
          <w:color w:val="000000"/>
          <w:sz w:val="28"/>
        </w:rPr>
        <w:t>
      13. Тұрғын үй жәрдемақсын алушылар 15 күннің ішінде тұрғын үй жәрдемақсын алу құқығына және мөлшеріне әсер ететін жағдайлар жөнінде уәкілетті органдарға хабарлауы керек.</w:t>
      </w:r>
      <w:r>
        <w:br/>
      </w:r>
      <w:r>
        <w:rPr>
          <w:rFonts w:ascii="Times New Roman"/>
          <w:b w:val="false"/>
          <w:i w:val="false"/>
          <w:color w:val="000000"/>
          <w:sz w:val="28"/>
        </w:rPr>
        <w:t>
      Өтем жоғары немесе төмен тағайындалуына әкелген, дұрыс емес ақпарат ұсынған отбасы (тұлға) бір жыл бойы жәрдемақы алу құқығынан айрылады, ал тұрғын үй жәрдемақысы түрінде алынған сома заңнамада белгіленген тәртіппен қайтаруға жатады.</w:t>
      </w:r>
      <w:r>
        <w:br/>
      </w:r>
      <w:r>
        <w:rPr>
          <w:rFonts w:ascii="Times New Roman"/>
          <w:b w:val="false"/>
          <w:i w:val="false"/>
          <w:color w:val="000000"/>
          <w:sz w:val="28"/>
        </w:rPr>
        <w:t>
</w:t>
      </w:r>
      <w:r>
        <w:rPr>
          <w:rFonts w:ascii="Times New Roman"/>
          <w:b w:val="false"/>
          <w:i w:val="false"/>
          <w:color w:val="000000"/>
          <w:sz w:val="28"/>
        </w:rPr>
        <w:t>
      14. Тұрғын үйді ұстауға және коммуналдық қызмет ақысын төлеуге рұқсат етілетін шығындар шегінің үлесі, коммуналдық қызметтердің тарифтері өзгерген жағдайда бұрында тағайындалған жәрдемақылар тиісті өзгерістер болған уақыттан бастап қайта тағайындалады.</w:t>
      </w:r>
      <w:r>
        <w:br/>
      </w:r>
      <w:r>
        <w:rPr>
          <w:rFonts w:ascii="Times New Roman"/>
          <w:b w:val="false"/>
          <w:i w:val="false"/>
          <w:color w:val="000000"/>
          <w:sz w:val="28"/>
        </w:rPr>
        <w:t>
</w:t>
      </w:r>
      <w:r>
        <w:rPr>
          <w:rFonts w:ascii="Times New Roman"/>
          <w:b w:val="false"/>
          <w:i w:val="false"/>
          <w:color w:val="000000"/>
          <w:sz w:val="28"/>
        </w:rPr>
        <w:t>
      15. Жәрдемақыға құқтыларды анықтау кезде басқа қалаларда уақытша тұратыны тиісті құжаттармен дәлелденген адамдар есепке алынбайды.</w:t>
      </w:r>
    </w:p>
    <w:bookmarkEnd w:id="11"/>
    <w:bookmarkStart w:name="z26" w:id="12"/>
    <w:p>
      <w:pPr>
        <w:spacing w:after="0"/>
        <w:ind w:left="0"/>
        <w:jc w:val="left"/>
      </w:pPr>
      <w:r>
        <w:rPr>
          <w:rFonts w:ascii="Times New Roman"/>
          <w:b/>
          <w:i w:val="false"/>
          <w:color w:val="000000"/>
        </w:rPr>
        <w:t xml:space="preserve"> 
5.Тұрғын үй жәрдемақыларын өтіну және есептеу тәртібі.</w:t>
      </w:r>
    </w:p>
    <w:bookmarkEnd w:id="12"/>
    <w:bookmarkStart w:name="z27" w:id="13"/>
    <w:p>
      <w:pPr>
        <w:spacing w:after="0"/>
        <w:ind w:left="0"/>
        <w:jc w:val="both"/>
      </w:pPr>
      <w:r>
        <w:rPr>
          <w:rFonts w:ascii="Times New Roman"/>
          <w:b w:val="false"/>
          <w:i w:val="false"/>
          <w:color w:val="000000"/>
          <w:sz w:val="28"/>
        </w:rPr>
        <w:t>
      16. Тұрғын үй жәрдемақыларын тағайындау үшін өтініш беруші тұрғылықты жері бойынша уәкілетті органға келесі құжаттармен өтінеді:</w:t>
      </w:r>
      <w:r>
        <w:br/>
      </w:r>
      <w:r>
        <w:rPr>
          <w:rFonts w:ascii="Times New Roman"/>
          <w:b w:val="false"/>
          <w:i w:val="false"/>
          <w:color w:val="000000"/>
          <w:sz w:val="28"/>
        </w:rPr>
        <w:t>
      1) тұрғын үй жәрдемақысын тағайындау туралы өтініш;</w:t>
      </w:r>
      <w:r>
        <w:br/>
      </w:r>
      <w:r>
        <w:rPr>
          <w:rFonts w:ascii="Times New Roman"/>
          <w:b w:val="false"/>
          <w:i w:val="false"/>
          <w:color w:val="000000"/>
          <w:sz w:val="28"/>
        </w:rPr>
        <w:t>
      2) жеке басын куәландыратын құжат;</w:t>
      </w:r>
      <w:r>
        <w:br/>
      </w:r>
      <w:r>
        <w:rPr>
          <w:rFonts w:ascii="Times New Roman"/>
          <w:b w:val="false"/>
          <w:i w:val="false"/>
          <w:color w:val="000000"/>
          <w:sz w:val="28"/>
        </w:rPr>
        <w:t>
      3) тұрғын үйге құқығын анықтайтын құжаттардың көшірмесі (ордер, тұрғын үй жекешелендіргені туралы келісім-шарт, сату-сатып алу келісім шарты, сыйға беру келісім шарты, мұрагерлік құқығы жөніндегі куәлік, жалдау (жалға алу) келісім шарты, меншік құқығын тану жөніндегі, пәтердің техникалық сот шешімі және басқалар);</w:t>
      </w:r>
      <w:r>
        <w:br/>
      </w:r>
      <w:r>
        <w:rPr>
          <w:rFonts w:ascii="Times New Roman"/>
          <w:b w:val="false"/>
          <w:i w:val="false"/>
          <w:color w:val="000000"/>
          <w:sz w:val="28"/>
        </w:rPr>
        <w:t>
      4) отбасы құрамын (азаматтарды тіркеу кітабы, пәтердің карточкасы, үй кітабы) және тұрғылықты жерін анықтайтын құжаттың көшірмесі;</w:t>
      </w:r>
      <w:r>
        <w:br/>
      </w:r>
      <w:r>
        <w:rPr>
          <w:rFonts w:ascii="Times New Roman"/>
          <w:b w:val="false"/>
          <w:i w:val="false"/>
          <w:color w:val="000000"/>
          <w:sz w:val="28"/>
        </w:rPr>
        <w:t>
      5) өтініш берушінің отбасы жағдайын анықтайтын құжаттың (неке туралы немесе некені бұзу туралы куәлік, жалғызбасты 65 жастан асқан адамдарды қоспағанда) көшірмесі;</w:t>
      </w:r>
      <w:r>
        <w:br/>
      </w:r>
      <w:r>
        <w:rPr>
          <w:rFonts w:ascii="Times New Roman"/>
          <w:b w:val="false"/>
          <w:i w:val="false"/>
          <w:color w:val="000000"/>
          <w:sz w:val="28"/>
        </w:rPr>
        <w:t>
      6) отбасы мүшелерінің қызмет түрі жөнінде мәлімет (еңбек кітапшасының көшірмесі, жұмыс орнынан анықтама және басқалар);</w:t>
      </w:r>
      <w:r>
        <w:br/>
      </w:r>
      <w:r>
        <w:rPr>
          <w:rFonts w:ascii="Times New Roman"/>
          <w:b w:val="false"/>
          <w:i w:val="false"/>
          <w:color w:val="000000"/>
          <w:sz w:val="28"/>
        </w:rPr>
        <w:t>
      7) тұрғын үйді ұстауға, коммуналдық қызметтерге төлеу жөніндегі шығындар туралы мәліметтер (түбіртек);</w:t>
      </w:r>
      <w:r>
        <w:br/>
      </w:r>
      <w:r>
        <w:rPr>
          <w:rFonts w:ascii="Times New Roman"/>
          <w:b w:val="false"/>
          <w:i w:val="false"/>
          <w:color w:val="000000"/>
          <w:sz w:val="28"/>
        </w:rPr>
        <w:t>
      8) өтініш берушінің қалалық телекоммуникациялар желісінің абонементі екендігін анықтайтын (келісім шарт немесе телекоммуникация қызметтер есебінің түбіртегі) құжаттың көшірмесі;</w:t>
      </w:r>
      <w:r>
        <w:br/>
      </w:r>
      <w:r>
        <w:rPr>
          <w:rFonts w:ascii="Times New Roman"/>
          <w:b w:val="false"/>
          <w:i w:val="false"/>
          <w:color w:val="000000"/>
          <w:sz w:val="28"/>
        </w:rPr>
        <w:t>
      9) отбасы мүшелерінің табысы жөнінде мәлімет;</w:t>
      </w:r>
      <w:r>
        <w:br/>
      </w:r>
      <w:r>
        <w:rPr>
          <w:rFonts w:ascii="Times New Roman"/>
          <w:b w:val="false"/>
          <w:i w:val="false"/>
          <w:color w:val="000000"/>
          <w:sz w:val="28"/>
        </w:rPr>
        <w:t>
      10) жұмыссыздар тұрғылықты жер бойынша жұмыспен қамту мәселесі жөніндегі уәкілетті органның анықтамасын тапсырады;</w:t>
      </w:r>
      <w:r>
        <w:br/>
      </w:r>
      <w:r>
        <w:rPr>
          <w:rFonts w:ascii="Times New Roman"/>
          <w:b w:val="false"/>
          <w:i w:val="false"/>
          <w:color w:val="000000"/>
          <w:sz w:val="28"/>
        </w:rPr>
        <w:t>
</w:t>
      </w:r>
      <w:r>
        <w:rPr>
          <w:rFonts w:ascii="Times New Roman"/>
          <w:b w:val="false"/>
          <w:i w:val="false"/>
          <w:color w:val="000000"/>
          <w:sz w:val="28"/>
        </w:rPr>
        <w:t>
      17. Құжаттың түпнұсқасымен және көшірмесі салыстырып тексеру үшін тапсырылады, одан соң түпнұсқа өтініш берушіге қайтарылып беріледі.</w:t>
      </w:r>
      <w:r>
        <w:br/>
      </w:r>
      <w:r>
        <w:rPr>
          <w:rFonts w:ascii="Times New Roman"/>
          <w:b w:val="false"/>
          <w:i w:val="false"/>
          <w:color w:val="000000"/>
          <w:sz w:val="28"/>
        </w:rPr>
        <w:t>
</w:t>
      </w:r>
      <w:r>
        <w:rPr>
          <w:rFonts w:ascii="Times New Roman"/>
          <w:b w:val="false"/>
          <w:i w:val="false"/>
          <w:color w:val="000000"/>
          <w:sz w:val="28"/>
        </w:rPr>
        <w:t>
      18. Қажеттілігіне қарай уәкілетті орган тұрғын үй жәрдемақысын тағайындауға өтініш білдірген отбасының материалдық-тұрмыстық жағдайын тексеруге құқығы бар (арнаулы комиссияның тапсырысы бойынша). Тексеру актісі тұрғын үй жәрдемақысын алушының жеке ісіне тіркеледі.</w:t>
      </w:r>
      <w:r>
        <w:br/>
      </w:r>
      <w:r>
        <w:rPr>
          <w:rFonts w:ascii="Times New Roman"/>
          <w:b w:val="false"/>
          <w:i w:val="false"/>
          <w:color w:val="000000"/>
          <w:sz w:val="28"/>
        </w:rPr>
        <w:t>
</w:t>
      </w:r>
      <w:r>
        <w:rPr>
          <w:rFonts w:ascii="Times New Roman"/>
          <w:b w:val="false"/>
          <w:i w:val="false"/>
          <w:color w:val="000000"/>
          <w:sz w:val="28"/>
        </w:rPr>
        <w:t>
      19. Тапсырылған құжаттарды қарау нәтижесінде отбасына тұрғын үй жәрдемақысын беру жөнінде келісім-шарт жасалады. Келісім-шарт екі данада жасалып, оның біреуі тұрғын үй алушыда сақталады. Аталған келісім-шарт тұрғын үй жәрдемақысын беру үшін негіз болып табылады. Уәкілетті органмен ай сайын тұрғын үй жәрдемақысын тағайындау есебі жүргізіледі, ол өтініш берушінің өтініміне қарай беріледі.</w:t>
      </w:r>
      <w:r>
        <w:br/>
      </w:r>
      <w:r>
        <w:rPr>
          <w:rFonts w:ascii="Times New Roman"/>
          <w:b w:val="false"/>
          <w:i w:val="false"/>
          <w:color w:val="000000"/>
          <w:sz w:val="28"/>
        </w:rPr>
        <w:t>
</w:t>
      </w:r>
      <w:r>
        <w:rPr>
          <w:rFonts w:ascii="Times New Roman"/>
          <w:b w:val="false"/>
          <w:i w:val="false"/>
          <w:color w:val="000000"/>
          <w:sz w:val="28"/>
        </w:rPr>
        <w:t>
      20. Мәліметтердің шындығына сенімсіздік туған жағдайда уәкілетті орган сұраныс жасауға құқты, ал заңды тұлға мен жеке тұлғалар тұрғын үй жәрдемақысын алуға үміткер адамның табысы туралы мәлімет беруге міндетті.</w:t>
      </w:r>
      <w:r>
        <w:br/>
      </w:r>
      <w:r>
        <w:rPr>
          <w:rFonts w:ascii="Times New Roman"/>
          <w:b w:val="false"/>
          <w:i w:val="false"/>
          <w:color w:val="000000"/>
          <w:sz w:val="28"/>
        </w:rPr>
        <w:t>
</w:t>
      </w:r>
      <w:r>
        <w:rPr>
          <w:rFonts w:ascii="Times New Roman"/>
          <w:b w:val="false"/>
          <w:i w:val="false"/>
          <w:color w:val="000000"/>
          <w:sz w:val="28"/>
        </w:rPr>
        <w:t>
      21. Жәрдемақы мөлшері тұрғын үйді ұстауға және коммуналдық қызметті пайдалануға тұрғын үй жәрдемақын алушысының қалалық телекоммуникация желісінің абоненттеріне телефон үшін абоненттік ақы тарифтерінің арттырылуына төлем мен тұрғын үй жәрдемақы алуға үміткер отбасылардың шығындар деңгейінің айырмасы ретінде есептеледі.</w:t>
      </w:r>
    </w:p>
    <w:bookmarkEnd w:id="13"/>
    <w:bookmarkStart w:name="z33" w:id="14"/>
    <w:p>
      <w:pPr>
        <w:spacing w:after="0"/>
        <w:ind w:left="0"/>
        <w:jc w:val="left"/>
      </w:pPr>
      <w:r>
        <w:rPr>
          <w:rFonts w:ascii="Times New Roman"/>
          <w:b/>
          <w:i w:val="false"/>
          <w:color w:val="000000"/>
        </w:rPr>
        <w:t xml:space="preserve"> 
6. Тұрғын үй жәрдемақыларын төлеуге жиынтық табысын есептеу.</w:t>
      </w:r>
    </w:p>
    <w:bookmarkEnd w:id="14"/>
    <w:bookmarkStart w:name="z34" w:id="15"/>
    <w:p>
      <w:pPr>
        <w:spacing w:after="0"/>
        <w:ind w:left="0"/>
        <w:jc w:val="both"/>
      </w:pPr>
      <w:r>
        <w:rPr>
          <w:rFonts w:ascii="Times New Roman"/>
          <w:b w:val="false"/>
          <w:i w:val="false"/>
          <w:color w:val="000000"/>
          <w:sz w:val="28"/>
        </w:rPr>
        <w:t>
      22. Тұрғын үй жәрдемақысын алуға үмiткер отбасының жиынтық табысын (бұдан әрi – жиынтық табыс) тұрғын үй жәрдемақсын тағайындауды жүзеге асыратын уәкiлеттi орган есептейдi (бұдан әрi – уәкiлеттi орган).</w:t>
      </w:r>
      <w:r>
        <w:br/>
      </w:r>
      <w:r>
        <w:rPr>
          <w:rFonts w:ascii="Times New Roman"/>
          <w:b w:val="false"/>
          <w:i w:val="false"/>
          <w:color w:val="000000"/>
          <w:sz w:val="28"/>
        </w:rPr>
        <w:t>
</w:t>
      </w:r>
      <w:r>
        <w:rPr>
          <w:rFonts w:ascii="Times New Roman"/>
          <w:b w:val="false"/>
          <w:i w:val="false"/>
          <w:color w:val="000000"/>
          <w:sz w:val="28"/>
        </w:rPr>
        <w:t>
      23. Отбасының жиынтық табысын есептегенде отбасы құрамында бірге тұратын, шаруашылықты бірге жүргізетін және тұрғылықты бір жерде тіркелген отбасының барлық мүшелері ескеріледі. Есептi кезеңде құрамында өзгерiстер болған отбасының жиынтық табысын есептеу кезiнде келген кеткен отбасы мүшесiнiң табысы келесі тоқсанның бірінші айынан бастап есепке алынады. Айдын шығуынан бастап, есептеу кезінде жанұя құрамы отбасы жиынтық табысын есептегенде шыққанның табысын есептемейді</w:t>
      </w:r>
      <w:r>
        <w:br/>
      </w:r>
      <w:r>
        <w:rPr>
          <w:rFonts w:ascii="Times New Roman"/>
          <w:b w:val="false"/>
          <w:i w:val="false"/>
          <w:color w:val="000000"/>
          <w:sz w:val="28"/>
        </w:rPr>
        <w:t>
</w:t>
      </w:r>
      <w:r>
        <w:rPr>
          <w:rFonts w:ascii="Times New Roman"/>
          <w:b w:val="false"/>
          <w:i w:val="false"/>
          <w:color w:val="000000"/>
          <w:sz w:val="28"/>
        </w:rPr>
        <w:t>
      24. Жиынтық табысын есептеу кезінде тұрғын үй жәрдемақсына өтініш берген тоқсанның алдындағы тоқсандағы (бұдан әрi - есептi кезең) Қазақстан Републикасында және одан тыс жерлерде ақшалай немесе заттай түрде алынған табыстың барлық түрлерi есептеледі.</w:t>
      </w:r>
      <w:r>
        <w:br/>
      </w:r>
      <w:r>
        <w:rPr>
          <w:rFonts w:ascii="Times New Roman"/>
          <w:b w:val="false"/>
          <w:i w:val="false"/>
          <w:color w:val="000000"/>
          <w:sz w:val="28"/>
        </w:rPr>
        <w:t>
</w:t>
      </w:r>
      <w:r>
        <w:rPr>
          <w:rFonts w:ascii="Times New Roman"/>
          <w:b w:val="false"/>
          <w:i w:val="false"/>
          <w:color w:val="000000"/>
          <w:sz w:val="28"/>
        </w:rPr>
        <w:t>
      25. Егер отбасының бір мүшесі табыс есептелетін тоқсаннан аз уақыт жұмыс істесе, осы тоқсанда жұмыс істеген барлық уақыты отбасының жиынтық табысына есептеледі.</w:t>
      </w:r>
      <w:r>
        <w:br/>
      </w:r>
      <w:r>
        <w:rPr>
          <w:rFonts w:ascii="Times New Roman"/>
          <w:b w:val="false"/>
          <w:i w:val="false"/>
          <w:color w:val="000000"/>
          <w:sz w:val="28"/>
        </w:rPr>
        <w:t>
</w:t>
      </w:r>
      <w:r>
        <w:rPr>
          <w:rFonts w:ascii="Times New Roman"/>
          <w:b w:val="false"/>
          <w:i w:val="false"/>
          <w:color w:val="000000"/>
          <w:sz w:val="28"/>
        </w:rPr>
        <w:t>
      26. Бір тоқсанан астам уақытқа төленуге тиесілі табыс бiр мезгілде алынған кезде (оның iшiнде жалақы, алимент, зейнетақы, жәрдемақылар және тағы басқа бойынша берешектер) жиынтық табысқа есептiк кезеңде алынған табыстың барлық соммасы есептеледі.</w:t>
      </w:r>
      <w:r>
        <w:br/>
      </w:r>
      <w:r>
        <w:rPr>
          <w:rFonts w:ascii="Times New Roman"/>
          <w:b w:val="false"/>
          <w:i w:val="false"/>
          <w:color w:val="000000"/>
          <w:sz w:val="28"/>
        </w:rPr>
        <w:t>
</w:t>
      </w:r>
      <w:r>
        <w:rPr>
          <w:rFonts w:ascii="Times New Roman"/>
          <w:b w:val="false"/>
          <w:i w:val="false"/>
          <w:color w:val="000000"/>
          <w:sz w:val="28"/>
        </w:rPr>
        <w:t>
      27. Шетелдiк валютада алынған табыс Қазақстан Республикасының бухгалтерлiк есепке алу және қаржылық есеп беру туралы заңнамасында және бухгалтерлiк есеп стандарттарында белгiленген тәртiппен валюта айырбастаудың нарықтық бағамы бойынша ұлттық валютаға қайта есептеледi.</w:t>
      </w:r>
      <w:r>
        <w:br/>
      </w:r>
      <w:r>
        <w:rPr>
          <w:rFonts w:ascii="Times New Roman"/>
          <w:b w:val="false"/>
          <w:i w:val="false"/>
          <w:color w:val="000000"/>
          <w:sz w:val="28"/>
        </w:rPr>
        <w:t>
</w:t>
      </w:r>
      <w:r>
        <w:rPr>
          <w:rFonts w:ascii="Times New Roman"/>
          <w:b w:val="false"/>
          <w:i w:val="false"/>
          <w:color w:val="000000"/>
          <w:sz w:val="28"/>
        </w:rPr>
        <w:t>
      28. Орташа жан басына шаққандағы табыс отбасының тоқсан ішіндегі жиынтық табысын отбасы мүшелерінің санына және 3 айға бөлу жолымен белгіленеді.</w:t>
      </w:r>
    </w:p>
    <w:bookmarkEnd w:id="15"/>
    <w:bookmarkStart w:name="z41" w:id="16"/>
    <w:p>
      <w:pPr>
        <w:spacing w:after="0"/>
        <w:ind w:left="0"/>
        <w:jc w:val="left"/>
      </w:pPr>
      <w:r>
        <w:rPr>
          <w:rFonts w:ascii="Times New Roman"/>
          <w:b/>
          <w:i w:val="false"/>
          <w:color w:val="000000"/>
        </w:rPr>
        <w:t xml:space="preserve"> 
7. Отбасының жиынтық табысын есептеу кезiнде есепке алынатын табыс түрлерi.</w:t>
      </w:r>
    </w:p>
    <w:bookmarkEnd w:id="16"/>
    <w:bookmarkStart w:name="z42" w:id="17"/>
    <w:p>
      <w:pPr>
        <w:spacing w:after="0"/>
        <w:ind w:left="0"/>
        <w:jc w:val="both"/>
      </w:pPr>
      <w:r>
        <w:rPr>
          <w:rFonts w:ascii="Times New Roman"/>
          <w:b w:val="false"/>
          <w:i w:val="false"/>
          <w:color w:val="000000"/>
          <w:sz w:val="28"/>
        </w:rPr>
        <w:t>
      29. Отбасының жиынтық табысын есептеу кезiнде Қазақстан Республикасында және одан тыс жерлерде есептi кезеңде алынған табыстың мынадай барлық түрлерi есепке алынады:</w:t>
      </w:r>
      <w:r>
        <w:br/>
      </w:r>
      <w:r>
        <w:rPr>
          <w:rFonts w:ascii="Times New Roman"/>
          <w:b w:val="false"/>
          <w:i w:val="false"/>
          <w:color w:val="000000"/>
          <w:sz w:val="28"/>
        </w:rPr>
        <w:t>
      1) еңбекақы, әлеуметтiк төлемдер түрiнде алынатын табыс;</w:t>
      </w:r>
      <w:r>
        <w:br/>
      </w:r>
      <w:r>
        <w:rPr>
          <w:rFonts w:ascii="Times New Roman"/>
          <w:b w:val="false"/>
          <w:i w:val="false"/>
          <w:color w:val="000000"/>
          <w:sz w:val="28"/>
        </w:rPr>
        <w:t>
      2) кәсiпкерлiк және басқа да қызмет түрлерiнен түсетiн табыс;</w:t>
      </w:r>
      <w:r>
        <w:br/>
      </w:r>
      <w:r>
        <w:rPr>
          <w:rFonts w:ascii="Times New Roman"/>
          <w:b w:val="false"/>
          <w:i w:val="false"/>
          <w:color w:val="000000"/>
          <w:sz w:val="28"/>
        </w:rPr>
        <w:t>
      3) балаларға және басқа да асырауындағыларға арналған алимент түрiндегi табыс;</w:t>
      </w:r>
      <w:r>
        <w:br/>
      </w:r>
      <w:r>
        <w:rPr>
          <w:rFonts w:ascii="Times New Roman"/>
          <w:b w:val="false"/>
          <w:i w:val="false"/>
          <w:color w:val="000000"/>
          <w:sz w:val="28"/>
        </w:rPr>
        <w:t>
      4) жеке қосалқы шаруашылықтан - мал мен құс ұстауды, бағбандықты, бақша өсiрудi қамтитын үй жанындағы шаруашылықтан түсетін табыс;</w:t>
      </w:r>
      <w:r>
        <w:br/>
      </w:r>
      <w:r>
        <w:rPr>
          <w:rFonts w:ascii="Times New Roman"/>
          <w:b w:val="false"/>
          <w:i w:val="false"/>
          <w:color w:val="000000"/>
          <w:sz w:val="28"/>
        </w:rPr>
        <w:t>
      5) өзге де табыс.</w:t>
      </w:r>
      <w:r>
        <w:br/>
      </w:r>
      <w:r>
        <w:rPr>
          <w:rFonts w:ascii="Times New Roman"/>
          <w:b w:val="false"/>
          <w:i w:val="false"/>
          <w:color w:val="000000"/>
          <w:sz w:val="28"/>
        </w:rPr>
        <w:t>
</w:t>
      </w:r>
      <w:r>
        <w:rPr>
          <w:rFonts w:ascii="Times New Roman"/>
          <w:b w:val="false"/>
          <w:i w:val="false"/>
          <w:color w:val="000000"/>
          <w:sz w:val="28"/>
        </w:rPr>
        <w:t>
      30. Отбасының жиынтық табысында мыналар есепке алынбайды:</w:t>
      </w:r>
      <w:r>
        <w:br/>
      </w:r>
      <w:r>
        <w:rPr>
          <w:rFonts w:ascii="Times New Roman"/>
          <w:b w:val="false"/>
          <w:i w:val="false"/>
          <w:color w:val="000000"/>
          <w:sz w:val="28"/>
        </w:rPr>
        <w:t>
      1) мемлекеттiк атаулы әлеуметтiк көмек;</w:t>
      </w:r>
      <w:r>
        <w:br/>
      </w:r>
      <w:r>
        <w:rPr>
          <w:rFonts w:ascii="Times New Roman"/>
          <w:b w:val="false"/>
          <w:i w:val="false"/>
          <w:color w:val="000000"/>
          <w:sz w:val="28"/>
        </w:rPr>
        <w:t>
      2) тұрғын үй жәрдемақысы;</w:t>
      </w:r>
      <w:r>
        <w:br/>
      </w:r>
      <w:r>
        <w:rPr>
          <w:rFonts w:ascii="Times New Roman"/>
          <w:b w:val="false"/>
          <w:i w:val="false"/>
          <w:color w:val="000000"/>
          <w:sz w:val="28"/>
        </w:rPr>
        <w:t>
      3) жерлеуге арналған бiр жолғы жәрдемақы;</w:t>
      </w:r>
      <w:r>
        <w:br/>
      </w:r>
      <w:r>
        <w:rPr>
          <w:rFonts w:ascii="Times New Roman"/>
          <w:b w:val="false"/>
          <w:i w:val="false"/>
          <w:color w:val="000000"/>
          <w:sz w:val="28"/>
        </w:rPr>
        <w:t>
      4) бала тууына байланысты берiлетiн бiр жолғы мемлекеттiк жәрдемақы;</w:t>
      </w:r>
      <w:r>
        <w:br/>
      </w:r>
      <w:r>
        <w:rPr>
          <w:rFonts w:ascii="Times New Roman"/>
          <w:b w:val="false"/>
          <w:i w:val="false"/>
          <w:color w:val="000000"/>
          <w:sz w:val="28"/>
        </w:rPr>
        <w:t>
      5) жеке iсiн ашуға және (немесе) жеке қосалқы шаруашылықты дамытуға арналған материалдық көмек. Егер жеке iсiн ашуға және (немесе) жеке қосалқы шаруашылықты дамытуға арналған материалдық көмек мақсатына сай пайдаланылмаса, жиынтық табыс көрсетілген көмек сомасын ескере отырып есептеледi;</w:t>
      </w:r>
      <w:r>
        <w:br/>
      </w:r>
      <w:r>
        <w:rPr>
          <w:rFonts w:ascii="Times New Roman"/>
          <w:b w:val="false"/>
          <w:i w:val="false"/>
          <w:color w:val="000000"/>
          <w:sz w:val="28"/>
        </w:rPr>
        <w:t>
      б) отбасы мүшелерінің бipeуi осы отбасында тұрмайтын адамдарға төлейтiн алимент;</w:t>
      </w:r>
      <w:r>
        <w:br/>
      </w:r>
      <w:r>
        <w:rPr>
          <w:rFonts w:ascii="Times New Roman"/>
          <w:b w:val="false"/>
          <w:i w:val="false"/>
          <w:color w:val="000000"/>
          <w:sz w:val="28"/>
        </w:rPr>
        <w:t>
      7) азаматтардың тегiн немесе жеңiлдiкпен протездеуге бару жолына ақы төлеу;</w:t>
      </w:r>
      <w:r>
        <w:br/>
      </w:r>
      <w:r>
        <w:rPr>
          <w:rFonts w:ascii="Times New Roman"/>
          <w:b w:val="false"/>
          <w:i w:val="false"/>
          <w:color w:val="000000"/>
          <w:sz w:val="28"/>
        </w:rPr>
        <w:t>
      8) протездеу уақытында азаматтарды асырау;</w:t>
      </w:r>
      <w:r>
        <w:br/>
      </w:r>
      <w:r>
        <w:rPr>
          <w:rFonts w:ascii="Times New Roman"/>
          <w:b w:val="false"/>
          <w:i w:val="false"/>
          <w:color w:val="000000"/>
          <w:sz w:val="28"/>
        </w:rPr>
        <w:t>
      9) азаматтардың елдi мекеннен тыс жерлерге емделуге тегiн немесе жеңілдiкпен жол жүру құны;</w:t>
      </w:r>
      <w:r>
        <w:br/>
      </w:r>
      <w:r>
        <w:rPr>
          <w:rFonts w:ascii="Times New Roman"/>
          <w:b w:val="false"/>
          <w:i w:val="false"/>
          <w:color w:val="000000"/>
          <w:sz w:val="28"/>
        </w:rPr>
        <w:t>
      10) Қазақстан Республикасының заңнамасына сәйкес: дәрілiк препараттар,</w:t>
      </w:r>
      <w:r>
        <w:br/>
      </w:r>
      <w:r>
        <w:rPr>
          <w:rFonts w:ascii="Times New Roman"/>
          <w:b w:val="false"/>
          <w:i w:val="false"/>
          <w:color w:val="000000"/>
          <w:sz w:val="28"/>
        </w:rPr>
        <w:t>
      санаторийлiк-курорттық емдеу, протездік-ортопедиялық бұйымдар (жасау және жөндеу), жүрiп-тұру құралдары (кресло-арбалар) мен мүгедектерге бөлiнген басқа да сауықтыру құралдары, бiлiм алу кезеңiнде оқушыларды тегiн тамақтандыру түрiнде көрсетiлген заттай көмек түрлерi.</w:t>
      </w:r>
      <w:r>
        <w:br/>
      </w:r>
      <w:r>
        <w:rPr>
          <w:rFonts w:ascii="Times New Roman"/>
          <w:b w:val="false"/>
          <w:i w:val="false"/>
          <w:color w:val="000000"/>
          <w:sz w:val="28"/>
        </w:rPr>
        <w:t>
      11) ақшалай және заттай түрдегі (құндық бағадағы) қайырымдылық көмек;</w:t>
      </w:r>
      <w:r>
        <w:br/>
      </w:r>
      <w:r>
        <w:rPr>
          <w:rFonts w:ascii="Times New Roman"/>
          <w:b w:val="false"/>
          <w:i w:val="false"/>
          <w:color w:val="000000"/>
          <w:sz w:val="28"/>
        </w:rPr>
        <w:t>
      12) төтенше жағдайлар салдарынан олардың денсаулығына және мүлкiне келтірілген зиянды өтеу мақсатында отбасына көрсетiлген көмек.</w:t>
      </w:r>
    </w:p>
    <w:bookmarkEnd w:id="17"/>
    <w:bookmarkStart w:name="z44" w:id="18"/>
    <w:p>
      <w:pPr>
        <w:spacing w:after="0"/>
        <w:ind w:left="0"/>
        <w:jc w:val="left"/>
      </w:pPr>
      <w:r>
        <w:rPr>
          <w:rFonts w:ascii="Times New Roman"/>
          <w:b/>
          <w:i w:val="false"/>
          <w:color w:val="000000"/>
        </w:rPr>
        <w:t xml:space="preserve"> 
8. Жиынтық табысты есептеу кезiнде есепке алынатын, балаларға және басқа да асырауындағыларға арналған алимент түрiндегi табыс.</w:t>
      </w:r>
    </w:p>
    <w:bookmarkEnd w:id="18"/>
    <w:bookmarkStart w:name="z45" w:id="19"/>
    <w:p>
      <w:pPr>
        <w:spacing w:after="0"/>
        <w:ind w:left="0"/>
        <w:jc w:val="both"/>
      </w:pPr>
      <w:r>
        <w:rPr>
          <w:rFonts w:ascii="Times New Roman"/>
          <w:b w:val="false"/>
          <w:i w:val="false"/>
          <w:color w:val="000000"/>
          <w:sz w:val="28"/>
        </w:rPr>
        <w:t>
      31. Балаларға және басқа да асырауындағыларға арналған алимент жиынтық табыс құрамында есепке алынады.</w:t>
      </w:r>
      <w:r>
        <w:br/>
      </w:r>
      <w:r>
        <w:rPr>
          <w:rFonts w:ascii="Times New Roman"/>
          <w:b w:val="false"/>
          <w:i w:val="false"/>
          <w:color w:val="000000"/>
          <w:sz w:val="28"/>
        </w:rPr>
        <w:t>
      Алименттер, сондай-ақ алимент төлеушiнiң жалақысын қайта есептеуге байланысты алынған алименттiң қосымша сомасы жиынтық табысқа олардың алынған уақыты бойынша есепке алынады.</w:t>
      </w:r>
      <w:r>
        <w:br/>
      </w:r>
      <w:r>
        <w:rPr>
          <w:rFonts w:ascii="Times New Roman"/>
          <w:b w:val="false"/>
          <w:i w:val="false"/>
          <w:color w:val="000000"/>
          <w:sz w:val="28"/>
        </w:rPr>
        <w:t>
</w:t>
      </w:r>
      <w:r>
        <w:rPr>
          <w:rFonts w:ascii="Times New Roman"/>
          <w:b w:val="false"/>
          <w:i w:val="false"/>
          <w:color w:val="000000"/>
          <w:sz w:val="28"/>
        </w:rPr>
        <w:t>
      32. Адамдардың асырауындағыларды ұстауға мiндеттi адамның тұрғылықты жерi туралы мәлiметтердiң болмауы себебiнен алимент өндiрiп алуға мүмкiндiгi болмаған жағдайда, отбасының жиынтық табысы көрсетiлген адамның iздеуде жүргенi туралы тиiстi органдардан алынған құжаттар қоса берiлген жазбаша өтiнiш негiзiнде есептеледi.</w:t>
      </w:r>
      <w:r>
        <w:br/>
      </w:r>
      <w:r>
        <w:rPr>
          <w:rFonts w:ascii="Times New Roman"/>
          <w:b w:val="false"/>
          <w:i w:val="false"/>
          <w:color w:val="000000"/>
          <w:sz w:val="28"/>
        </w:rPr>
        <w:t>
</w:t>
      </w:r>
      <w:r>
        <w:rPr>
          <w:rFonts w:ascii="Times New Roman"/>
          <w:b w:val="false"/>
          <w:i w:val="false"/>
          <w:color w:val="000000"/>
          <w:sz w:val="28"/>
        </w:rPr>
        <w:t>
      33. Егер төлеушi алимент төлеуден жалтарған жағдайда, жиынтық табысқа алимент есепке алынбай есептеледi.</w:t>
      </w:r>
      <w:r>
        <w:br/>
      </w:r>
      <w:r>
        <w:rPr>
          <w:rFonts w:ascii="Times New Roman"/>
          <w:b w:val="false"/>
          <w:i w:val="false"/>
          <w:color w:val="000000"/>
          <w:sz w:val="28"/>
        </w:rPr>
        <w:t>
</w:t>
      </w:r>
      <w:r>
        <w:rPr>
          <w:rFonts w:ascii="Times New Roman"/>
          <w:b w:val="false"/>
          <w:i w:val="false"/>
          <w:color w:val="000000"/>
          <w:sz w:val="28"/>
        </w:rPr>
        <w:t>
      34. Егер ата-анасының арасында неке бұзылмай жұбайлардың бiреуiнен алимент өндiрiп алынса, осы жұбайы отбасымен бiрге тұрған кезде оның табысы жиынтық табыста толық есепке алынады. Жұбайлар бөлек тұрған жағдайда, отбасының жиынтық табысында алимент есепке алынады.</w:t>
      </w:r>
      <w:r>
        <w:br/>
      </w:r>
      <w:r>
        <w:rPr>
          <w:rFonts w:ascii="Times New Roman"/>
          <w:b w:val="false"/>
          <w:i w:val="false"/>
          <w:color w:val="000000"/>
          <w:sz w:val="28"/>
        </w:rPr>
        <w:t>
</w:t>
      </w:r>
      <w:r>
        <w:rPr>
          <w:rFonts w:ascii="Times New Roman"/>
          <w:b w:val="false"/>
          <w:i w:val="false"/>
          <w:color w:val="000000"/>
          <w:sz w:val="28"/>
        </w:rPr>
        <w:t>
      35. Егер баланың анасы баланың әкесімен тіркелген некеде тұрмаса, онымен бірге тұрмаса және алимент өндіріп алу туралы сот шешімі болмаса жиынтық табысқа алименттi есепке алмай есептеледi.</w:t>
      </w:r>
      <w:r>
        <w:br/>
      </w:r>
      <w:r>
        <w:rPr>
          <w:rFonts w:ascii="Times New Roman"/>
          <w:b w:val="false"/>
          <w:i w:val="false"/>
          <w:color w:val="000000"/>
          <w:sz w:val="28"/>
        </w:rPr>
        <w:t>
</w:t>
      </w:r>
      <w:r>
        <w:rPr>
          <w:rFonts w:ascii="Times New Roman"/>
          <w:b w:val="false"/>
          <w:i w:val="false"/>
          <w:color w:val="000000"/>
          <w:sz w:val="28"/>
        </w:rPr>
        <w:t>
      36. Балаларға және басқа да асырауындағыларға алынған алимент ұйымдардың аударылған алимент туралы анықтамаларымен не почта аударымдарының алынған алимент туралы түбiртегiмен, сондай-ақ сот органдарының алимент өндiрiп алу туралы шешiмi қоса берiлген жазбаша өтiнiш негiзiнде расталады. Алимент бойынша 3 айдан астам кезең үшiн берешек пайда болғанда сот орындаушысының алимент бойынша берешектi айқындау туралы қаулысы ұсынылады.</w:t>
      </w:r>
    </w:p>
    <w:bookmarkEnd w:id="19"/>
    <w:bookmarkStart w:name="z51" w:id="20"/>
    <w:p>
      <w:pPr>
        <w:spacing w:after="0"/>
        <w:ind w:left="0"/>
        <w:jc w:val="left"/>
      </w:pPr>
      <w:r>
        <w:rPr>
          <w:rFonts w:ascii="Times New Roman"/>
          <w:b/>
          <w:i w:val="false"/>
          <w:color w:val="000000"/>
        </w:rPr>
        <w:t xml:space="preserve"> 
9. Жиынтық табысты есептеу кезiнде есепке алынатын, еңбекақы, әлеуметтiк төлемдер түрінде алынған табыс</w:t>
      </w:r>
    </w:p>
    <w:bookmarkEnd w:id="20"/>
    <w:bookmarkStart w:name="z52" w:id="21"/>
    <w:p>
      <w:pPr>
        <w:spacing w:after="0"/>
        <w:ind w:left="0"/>
        <w:jc w:val="both"/>
      </w:pPr>
      <w:r>
        <w:rPr>
          <w:rFonts w:ascii="Times New Roman"/>
          <w:b w:val="false"/>
          <w:i w:val="false"/>
          <w:color w:val="000000"/>
          <w:sz w:val="28"/>
        </w:rPr>
        <w:t>
      37. Жиынтық табысты есептеу кезiнде отбасының мынадай (осы Ереженiң </w:t>
      </w:r>
      <w:r>
        <w:rPr>
          <w:rFonts w:ascii="Times New Roman"/>
          <w:b w:val="false"/>
          <w:i w:val="false"/>
          <w:color w:val="000000"/>
          <w:sz w:val="28"/>
        </w:rPr>
        <w:t>30-тармағында</w:t>
      </w:r>
      <w:r>
        <w:rPr>
          <w:rFonts w:ascii="Times New Roman"/>
          <w:b w:val="false"/>
          <w:i w:val="false"/>
          <w:color w:val="000000"/>
          <w:sz w:val="28"/>
        </w:rPr>
        <w:t xml:space="preserve"> көрсетiлгендерден басқа) түрде алынған табысы есепке алынады:</w:t>
      </w:r>
      <w:r>
        <w:br/>
      </w:r>
      <w:r>
        <w:rPr>
          <w:rFonts w:ascii="Times New Roman"/>
          <w:b w:val="false"/>
          <w:i w:val="false"/>
          <w:color w:val="000000"/>
          <w:sz w:val="28"/>
        </w:rPr>
        <w:t>
      1) жұмыс берушi еңбекақы ретiнде есептеген, атап айтқанда:</w:t>
      </w:r>
      <w:r>
        <w:br/>
      </w:r>
      <w:r>
        <w:rPr>
          <w:rFonts w:ascii="Times New Roman"/>
          <w:b w:val="false"/>
          <w:i w:val="false"/>
          <w:color w:val="000000"/>
          <w:sz w:val="28"/>
        </w:rPr>
        <w:t>
      жалақының барлық түрлерi, оның iшiнде кесiмдi, мерзiмдi, сондай-ақ ақшалай және заттай нысандағы сыйлықақылар, қосымша ақылар, үстемеақылар (Қазақстан Республикасының заңнамасына сәйкес жалақысы сақталатын кезеңге қызметкерге Қазақстан Республикасының заңнамасына сәйкес төленетiн ақшалай соманы қоса алғанда, қаржыландыру көзiне қарамастан); демалыс уақытында сақталатын жалақы, сондай-ақ пайдаланылмаған еңбек демалысы үшiн ақшалай өтемақы; ұйым (заңды тұлға) таратылған немесе жұмыс берушiнiң (жеке тұлғаның) қызметi тоқтатылған, қызметкерлер саны немесе штаты қысқартылған жағдайда жеке еңбек шартының бұзылуы кезiнде, Қазақстан Республикасының заңнамасында белгiленген мөлшерде төленетiн өтемақылар; уақытша, маусымдық және қоғамдық жұмыстарды орындау кезеңiндегi жалақы. Маусымдық жұмыстармен айналысатын қызметкерлердің жалақысы оны алған кезеңнен бастап отбасының жиынтық табысына есептеледі. Жалақы болмаған кезеңде ол жиынтық табысқа есептелмейді. сақтандыру агенттерi мен брокерлерге төленетiн комиссиялық сыйақы; бала туғанда және жерлеуге берiлетiн жәрдемақылардан басқа, жалақы есептеу кезiнде ескерiлмейтiн және ұйым қаражатының есебiнен төленетiн басқа да төлем түрлерi; мерзiмдi қызметтегi әскери қызметшiлердiң ақшалай үлесiн қоспағанда, әскери қызметшiлердiң, оның iшiнде келiсiм-шарт бойынша қызмет өткерiп жүргендердiң және iшкi iстер органдарының қатардағы және басшы құрамдағы адамдарының, сондай-ақ соларға теңестiрiлген азаматтар санаттарының үстемеақылар мен қосымша ақылар ескерiлген ақшалай үлесi; жалдау бойынша төленетiн еңбекақы; жұмыс берушi төлеген несие сомасы. Көрсетiлген төлемдер несиені өтеудiң белгiленген мерзiмiне бөлiп таратылады;</w:t>
      </w:r>
      <w:r>
        <w:br/>
      </w:r>
      <w:r>
        <w:rPr>
          <w:rFonts w:ascii="Times New Roman"/>
          <w:b w:val="false"/>
          <w:i w:val="false"/>
          <w:color w:val="000000"/>
          <w:sz w:val="28"/>
        </w:rPr>
        <w:t>
      2) әлеуметтiк төлемдер, атап айтқанда: Қазақстан Республикасының заңдарында және өзге де нормативтiк құқықтық кесiмдерiнде белгiленген тәртiппен тағайындалатын зейнетақылардың барлық түрлерi, оларға өтемақы төлемдерi; мүгедектiгi бойынша, асыраушысынан айырылу жағдайы бойынша және жасына байланысты берiлетiн мемлекеттiк әлеуметтiк жәрдемақылар; арнаулы мемлекеттiк жәрдемақылар; жерасты және ашық кен жұмыстарында, сондай-ақ еңбек жағдайлары ерекше зиянды және ауыр жұмыстарда iстеген адамдарға берiлетiн мемлекеттiк арнаулы жәрдемақылар; мемлекеттiк әлеуметтiк сақтандыру қорынан төленетiн әлеуметтiк төлемдер; бала бiр жасқа толғанға дейiн оның күтiмiне берiлетiн мемлекеттiк жәрдемақылар; үйде тәрбиеленетiн және оқитын мүгедек-балаларды материалдық қамсыздандыру;</w:t>
      </w:r>
      <w:r>
        <w:br/>
      </w:r>
      <w:r>
        <w:rPr>
          <w:rFonts w:ascii="Times New Roman"/>
          <w:b w:val="false"/>
          <w:i w:val="false"/>
          <w:color w:val="000000"/>
          <w:sz w:val="28"/>
        </w:rPr>
        <w:t>
      қаржыландыру көзiне қарамастан, оқушыларға, студенттерге, аспиранттарға, докторанттарға, басқа да оқу орындарының тыңдаушыларына төленетiн стипендия; жұмыс берушiнiң қаражаты есебiнен берiлетiн әлеуметтiк қамсыздандыру жөнiндегi жәрдемақылар; 1, 2-топтағы жалғызiлiктi, басқа адамның көмегiне мұқтаж мүгедектердiң мемлекеттiк әлеуметтiк жәрдемақыларына қосылатын күтiмге арналған қосымша үстемеақылар мен жергiлiктi мемлекеттiк басқару органдарының шешiмi бойынша бюджеттен берiлетiн басқа да ұдайы төлемдер; жергiлiктi бюджеттердiң қаражаты есебiнен көрсетiлетiн, қалаiшiлiк қоғамдық көлiкте жүруге берiлетiн материалдық (әлеуметтiк) көмек; заңдарға және өзге де нормативтiк құқықтық кесiмдерге сәйкес берiлетiн, осы Ереженiң </w:t>
      </w:r>
      <w:r>
        <w:rPr>
          <w:rFonts w:ascii="Times New Roman"/>
          <w:b w:val="false"/>
          <w:i w:val="false"/>
          <w:color w:val="000000"/>
          <w:sz w:val="28"/>
        </w:rPr>
        <w:t>30-тармағының 10) тармақшасында</w:t>
      </w:r>
      <w:r>
        <w:rPr>
          <w:rFonts w:ascii="Times New Roman"/>
          <w:b w:val="false"/>
          <w:i w:val="false"/>
          <w:color w:val="000000"/>
          <w:sz w:val="28"/>
        </w:rPr>
        <w:t xml:space="preserve"> көрсетiлгендерден басқа, заттай көмек түрлерiнiң құны, сондай-ақ осы көмектiң орнына төленетiн сома; осы бөлiмде көрсетiлген, Қазақстан Республикасының заңнамалық кесiмдерiнде белгiленген, жергiлiктi мемлекеттiк басқару органдары, мекемелер мен басқа да ұйымдар белгiлеген барлық төлем түрлерiне өзге де үстемеақылар мен қосымша ақылар.</w:t>
      </w:r>
      <w:r>
        <w:br/>
      </w:r>
      <w:r>
        <w:rPr>
          <w:rFonts w:ascii="Times New Roman"/>
          <w:b w:val="false"/>
          <w:i w:val="false"/>
          <w:color w:val="000000"/>
          <w:sz w:val="28"/>
        </w:rPr>
        <w:t>
</w:t>
      </w:r>
      <w:r>
        <w:rPr>
          <w:rFonts w:ascii="Times New Roman"/>
          <w:b w:val="false"/>
          <w:i w:val="false"/>
          <w:color w:val="000000"/>
          <w:sz w:val="28"/>
        </w:rPr>
        <w:t>
      38. Жиынтық табыстың құрамына қызметкер еңбек және қызметтiк мiндеттерiн атқару кезiнде оның өмiрi мен денсаулығына келтiрiлген зиянды өтеу туралы заңнамаға сәйкес жұмыс берушi төлейтiн бiр жолғы төлемдер мен ай сайынғы сома қосылады.</w:t>
      </w:r>
      <w:r>
        <w:br/>
      </w:r>
      <w:r>
        <w:rPr>
          <w:rFonts w:ascii="Times New Roman"/>
          <w:b w:val="false"/>
          <w:i w:val="false"/>
          <w:color w:val="000000"/>
          <w:sz w:val="28"/>
        </w:rPr>
        <w:t>
</w:t>
      </w:r>
      <w:r>
        <w:rPr>
          <w:rFonts w:ascii="Times New Roman"/>
          <w:b w:val="false"/>
          <w:i w:val="false"/>
          <w:color w:val="000000"/>
          <w:sz w:val="28"/>
        </w:rPr>
        <w:t>
      39. Азаматтық-құқықтық шарттар бойынша (мердiгерлiк және басқа) жұмыстарды орындайтын адамдардың табысы шарт қолданылатын бүкiл кезеңге жиынтықталады. Алынған табыс жұмысты орындау үшiн шартта көзделген айлардың санына бөлiнедi және есептi кезеңге келетiн айлардағы жиынтық табыста есепке алынады.</w:t>
      </w:r>
      <w:r>
        <w:br/>
      </w:r>
      <w:r>
        <w:rPr>
          <w:rFonts w:ascii="Times New Roman"/>
          <w:b w:val="false"/>
          <w:i w:val="false"/>
          <w:color w:val="000000"/>
          <w:sz w:val="28"/>
        </w:rPr>
        <w:t>
</w:t>
      </w:r>
      <w:r>
        <w:rPr>
          <w:rFonts w:ascii="Times New Roman"/>
          <w:b w:val="false"/>
          <w:i w:val="false"/>
          <w:color w:val="000000"/>
          <w:sz w:val="28"/>
        </w:rPr>
        <w:t>
      40. Азаматтық-құқықтық шарттар бойынша, оның iшiнде ғылыми, әдеби және өнер туындыларын және т.б. жасауға, шығаруға, орындауға немесе өзге де пайдалануға алынған, осы шарт есебiне аванспен төленетiн сыйақылар аванс берудiң бүкiл кезеңіне (ай сайын теңдей үлеспен) есепке алынады, ал қалған сома шарттың аванс бергеннен кейiнгi қолданылу кезеңiне (ай сайын теңдей үлеспен) есепке алынады.</w:t>
      </w:r>
      <w:r>
        <w:br/>
      </w:r>
      <w:r>
        <w:rPr>
          <w:rFonts w:ascii="Times New Roman"/>
          <w:b w:val="false"/>
          <w:i w:val="false"/>
          <w:color w:val="000000"/>
          <w:sz w:val="28"/>
        </w:rPr>
        <w:t>
</w:t>
      </w:r>
      <w:r>
        <w:rPr>
          <w:rFonts w:ascii="Times New Roman"/>
          <w:b w:val="false"/>
          <w:i w:val="false"/>
          <w:color w:val="000000"/>
          <w:sz w:val="28"/>
        </w:rPr>
        <w:t>
      41. Авторлық сыйақылар (шарттар болмаған кезде), сондай-ақ жаңалық ашқаны, өнертабыстар мен рационализаторлық ұсыныстары үшiн сыйақылар жиынтық табысқа сыйақы сомасын ол алынған айлардың санына бөлуден алынған үлес мөлшерiнде қосылады және есептi кезеңге келетiн айлардың санына көбейтiледi.</w:t>
      </w:r>
      <w:r>
        <w:br/>
      </w:r>
      <w:r>
        <w:rPr>
          <w:rFonts w:ascii="Times New Roman"/>
          <w:b w:val="false"/>
          <w:i w:val="false"/>
          <w:color w:val="000000"/>
          <w:sz w:val="28"/>
        </w:rPr>
        <w:t>
</w:t>
      </w:r>
      <w:r>
        <w:rPr>
          <w:rFonts w:ascii="Times New Roman"/>
          <w:b w:val="false"/>
          <w:i w:val="false"/>
          <w:color w:val="000000"/>
          <w:sz w:val="28"/>
        </w:rPr>
        <w:t>
      42. Еңбекақы, әлеуметтік төлемдер түрінде алынған табыс олардың мөлшерi туралы анықтамалармен расталады.</w:t>
      </w:r>
    </w:p>
    <w:bookmarkEnd w:id="21"/>
    <w:bookmarkStart w:name="z58" w:id="22"/>
    <w:p>
      <w:pPr>
        <w:spacing w:after="0"/>
        <w:ind w:left="0"/>
        <w:jc w:val="left"/>
      </w:pPr>
      <w:r>
        <w:rPr>
          <w:rFonts w:ascii="Times New Roman"/>
          <w:b/>
          <w:i w:val="false"/>
          <w:color w:val="000000"/>
        </w:rPr>
        <w:t xml:space="preserve"> 
10. Жиынтық табысты есептеу кезiнде есепке алынатын, кәсіпкерлік және басқа да қызмет түрлерінен алынған табыс</w:t>
      </w:r>
    </w:p>
    <w:bookmarkEnd w:id="22"/>
    <w:bookmarkStart w:name="z59" w:id="23"/>
    <w:p>
      <w:pPr>
        <w:spacing w:after="0"/>
        <w:ind w:left="0"/>
        <w:jc w:val="both"/>
      </w:pPr>
      <w:r>
        <w:rPr>
          <w:rFonts w:ascii="Times New Roman"/>
          <w:b w:val="false"/>
          <w:i w:val="false"/>
          <w:color w:val="000000"/>
          <w:sz w:val="28"/>
        </w:rPr>
        <w:t>
      43. Жиынтық табысты есептеу кезiнде кәсiпкерлiктен және басқа да қызмет түрлерiнен:</w:t>
      </w:r>
      <w:r>
        <w:br/>
      </w:r>
      <w:r>
        <w:rPr>
          <w:rFonts w:ascii="Times New Roman"/>
          <w:b w:val="false"/>
          <w:i w:val="false"/>
          <w:color w:val="000000"/>
          <w:sz w:val="28"/>
        </w:rPr>
        <w:t>
      1) өнiмдi (жұмыстарды, қызметтердi) сатудан;</w:t>
      </w:r>
      <w:r>
        <w:br/>
      </w:r>
      <w:r>
        <w:rPr>
          <w:rFonts w:ascii="Times New Roman"/>
          <w:b w:val="false"/>
          <w:i w:val="false"/>
          <w:color w:val="000000"/>
          <w:sz w:val="28"/>
        </w:rPr>
        <w:t>
      2) тауарлы-материалдық құндылықтарды, мүлiктi сату кезiндегi құн өсiмiнен;</w:t>
      </w:r>
      <w:r>
        <w:br/>
      </w:r>
      <w:r>
        <w:rPr>
          <w:rFonts w:ascii="Times New Roman"/>
          <w:b w:val="false"/>
          <w:i w:val="false"/>
          <w:color w:val="000000"/>
          <w:sz w:val="28"/>
        </w:rPr>
        <w:t>
      3) шаруа (фермер) қожалығы қызметiнiң нәтижесiнде және шартты жер үлесi мен мүлiк жарнасынан алынған.</w:t>
      </w:r>
      <w:r>
        <w:br/>
      </w:r>
      <w:r>
        <w:rPr>
          <w:rFonts w:ascii="Times New Roman"/>
          <w:b w:val="false"/>
          <w:i w:val="false"/>
          <w:color w:val="000000"/>
          <w:sz w:val="28"/>
        </w:rPr>
        <w:t>
      Шаруа қожалығы мүшелерiнiң жиынтық табысын есептеу салық органдарына ұсынылатын, алынған табыс туралы декларацияда көрсетiлген ауыл шаруашылығы өнiмiн сатудан нақты алынған табыс ескерiле отырып жүргiзiледi. Бұл ретте жылдық табыс он екі айға бөлiнедi және оның тиiстi бөлiгi айқындалатын кезеңдегi жалпы жиынтық табысқа қосылады;</w:t>
      </w:r>
      <w:r>
        <w:br/>
      </w:r>
      <w:r>
        <w:rPr>
          <w:rFonts w:ascii="Times New Roman"/>
          <w:b w:val="false"/>
          <w:i w:val="false"/>
          <w:color w:val="000000"/>
          <w:sz w:val="28"/>
        </w:rPr>
        <w:t>
      4) өзiн-өзi жұмыспен қамтудан түскен табыс есепке алынады.</w:t>
      </w:r>
      <w:r>
        <w:br/>
      </w:r>
      <w:r>
        <w:rPr>
          <w:rFonts w:ascii="Times New Roman"/>
          <w:b w:val="false"/>
          <w:i w:val="false"/>
          <w:color w:val="000000"/>
          <w:sz w:val="28"/>
        </w:rPr>
        <w:t>
</w:t>
      </w:r>
      <w:r>
        <w:rPr>
          <w:rFonts w:ascii="Times New Roman"/>
          <w:b w:val="false"/>
          <w:i w:val="false"/>
          <w:color w:val="000000"/>
          <w:sz w:val="28"/>
        </w:rPr>
        <w:t>
      44. Жекелеген азаматтарда жұмыс iстейтiн адамдар жалақысын шарттың көшiрмесiмен, жалға алушының анықтамасымен немесе өтiнiш негiзiнде растайды.</w:t>
      </w:r>
      <w:r>
        <w:br/>
      </w:r>
      <w:r>
        <w:rPr>
          <w:rFonts w:ascii="Times New Roman"/>
          <w:b w:val="false"/>
          <w:i w:val="false"/>
          <w:color w:val="000000"/>
          <w:sz w:val="28"/>
        </w:rPr>
        <w:t>
      Жекелеген азаматтарда шарттар жасамай жұмыс iстейтiн адамдардың жиынтық табысы олардың өтiнiштерi негiзiнде расталады. Бұл ретте жалақының заттай бөлiгi жиынтық табысқа нарықтық баға бойынша ақшалай баламада қосылады.</w:t>
      </w:r>
      <w:r>
        <w:br/>
      </w:r>
      <w:r>
        <w:rPr>
          <w:rFonts w:ascii="Times New Roman"/>
          <w:b w:val="false"/>
          <w:i w:val="false"/>
          <w:color w:val="000000"/>
          <w:sz w:val="28"/>
        </w:rPr>
        <w:t>
</w:t>
      </w:r>
      <w:r>
        <w:rPr>
          <w:rFonts w:ascii="Times New Roman"/>
          <w:b w:val="false"/>
          <w:i w:val="false"/>
          <w:color w:val="000000"/>
          <w:sz w:val="28"/>
        </w:rPr>
        <w:t>
      45. Өзiн-өзi жұмыспен қамтыған халықтың табысы жазбаша өтiнiшпен расталады.</w:t>
      </w:r>
      <w:r>
        <w:br/>
      </w:r>
      <w:r>
        <w:rPr>
          <w:rFonts w:ascii="Times New Roman"/>
          <w:b w:val="false"/>
          <w:i w:val="false"/>
          <w:color w:val="000000"/>
          <w:sz w:val="28"/>
        </w:rPr>
        <w:t>
</w:t>
      </w:r>
      <w:r>
        <w:rPr>
          <w:rFonts w:ascii="Times New Roman"/>
          <w:b w:val="false"/>
          <w:i w:val="false"/>
          <w:color w:val="000000"/>
          <w:sz w:val="28"/>
        </w:rPr>
        <w:t>
      46. Кәсiпкерлiк қызметпен арнаулы салық режимi жағдайында айналысатын адамдардың табысы бiр жолғы талон, патент, оңайлатылған декларация негiзiнде расталады.</w:t>
      </w:r>
      <w:r>
        <w:br/>
      </w:r>
      <w:r>
        <w:rPr>
          <w:rFonts w:ascii="Times New Roman"/>
          <w:b w:val="false"/>
          <w:i w:val="false"/>
          <w:color w:val="000000"/>
          <w:sz w:val="28"/>
        </w:rPr>
        <w:t>
      Шаруа (фермер) қожалығы қызметiнiң нәтижесiнде алынған табысты қоса алғанда, ресми расталмаған табыс әрбiр жұмыс iстеушiге шаққанда ең төмен жалақыдан кем емес мөлшерде есепке алынады.</w:t>
      </w:r>
    </w:p>
    <w:bookmarkEnd w:id="23"/>
    <w:bookmarkStart w:name="z63" w:id="24"/>
    <w:p>
      <w:pPr>
        <w:spacing w:after="0"/>
        <w:ind w:left="0"/>
        <w:jc w:val="left"/>
      </w:pPr>
      <w:r>
        <w:rPr>
          <w:rFonts w:ascii="Times New Roman"/>
          <w:b/>
          <w:i w:val="false"/>
          <w:color w:val="000000"/>
        </w:rPr>
        <w:t xml:space="preserve"> 
11. Жиынтық табысты есептеу кезiнде есепке алынатын өзге табыс</w:t>
      </w:r>
    </w:p>
    <w:bookmarkEnd w:id="24"/>
    <w:bookmarkStart w:name="z64" w:id="25"/>
    <w:p>
      <w:pPr>
        <w:spacing w:after="0"/>
        <w:ind w:left="0"/>
        <w:jc w:val="both"/>
      </w:pPr>
      <w:r>
        <w:rPr>
          <w:rFonts w:ascii="Times New Roman"/>
          <w:b w:val="false"/>
          <w:i w:val="false"/>
          <w:color w:val="000000"/>
          <w:sz w:val="28"/>
        </w:rPr>
        <w:t>
      47. Отбасының жиынтық табысын есептеу кезiнде мынадай өзге де табыс есепке алынады:</w:t>
      </w:r>
      <w:r>
        <w:br/>
      </w:r>
      <w:r>
        <w:rPr>
          <w:rFonts w:ascii="Times New Roman"/>
          <w:b w:val="false"/>
          <w:i w:val="false"/>
          <w:color w:val="000000"/>
          <w:sz w:val="28"/>
        </w:rPr>
        <w:t>
      1) жылжымайтын мүлiктi және көлiк құралдарын жалға беруден;</w:t>
      </w:r>
      <w:r>
        <w:br/>
      </w:r>
      <w:r>
        <w:rPr>
          <w:rFonts w:ascii="Times New Roman"/>
          <w:b w:val="false"/>
          <w:i w:val="false"/>
          <w:color w:val="000000"/>
          <w:sz w:val="28"/>
        </w:rPr>
        <w:t>
      2) бағалы қағаздардан (дивидендтер);</w:t>
      </w:r>
      <w:r>
        <w:br/>
      </w:r>
      <w:r>
        <w:rPr>
          <w:rFonts w:ascii="Times New Roman"/>
          <w:b w:val="false"/>
          <w:i w:val="false"/>
          <w:color w:val="000000"/>
          <w:sz w:val="28"/>
        </w:rPr>
        <w:t>
      3) шетелдiк валютаны өткiзуден;</w:t>
      </w:r>
      <w:r>
        <w:br/>
      </w:r>
      <w:r>
        <w:rPr>
          <w:rFonts w:ascii="Times New Roman"/>
          <w:b w:val="false"/>
          <w:i w:val="false"/>
          <w:color w:val="000000"/>
          <w:sz w:val="28"/>
        </w:rPr>
        <w:t>
      4) асыл тастар мен қымбат бағалы металдарды, олардан жасалған зергерлiк бұйымдарды және құрамында асыл тастар мен қымбат бағалы металдар бар басқа да заттарды, сондай-ақ өнер туындыларын және антиквариат сатудан;</w:t>
      </w:r>
      <w:r>
        <w:br/>
      </w:r>
      <w:r>
        <w:rPr>
          <w:rFonts w:ascii="Times New Roman"/>
          <w:b w:val="false"/>
          <w:i w:val="false"/>
          <w:color w:val="000000"/>
          <w:sz w:val="28"/>
        </w:rPr>
        <w:t>
      5) жылжымайтын мүлiктi және көлiк құралдарын сатудан;</w:t>
      </w:r>
      <w:r>
        <w:br/>
      </w:r>
      <w:r>
        <w:rPr>
          <w:rFonts w:ascii="Times New Roman"/>
          <w:b w:val="false"/>
          <w:i w:val="false"/>
          <w:color w:val="000000"/>
          <w:sz w:val="28"/>
        </w:rPr>
        <w:t>
      6) авторлық сыйақы түрiндегi;</w:t>
      </w:r>
      <w:r>
        <w:br/>
      </w:r>
      <w:r>
        <w:rPr>
          <w:rFonts w:ascii="Times New Roman"/>
          <w:b w:val="false"/>
          <w:i w:val="false"/>
          <w:color w:val="000000"/>
          <w:sz w:val="28"/>
        </w:rPr>
        <w:t>
      7) жылжымайтын мүлiктi, көлiк құралдарын және басқа да мүлiктi сыйға тарту, мұрагерлiкке алу түрiнде алынған;</w:t>
      </w:r>
      <w:r>
        <w:br/>
      </w:r>
      <w:r>
        <w:rPr>
          <w:rFonts w:ascii="Times New Roman"/>
          <w:b w:val="false"/>
          <w:i w:val="false"/>
          <w:color w:val="000000"/>
          <w:sz w:val="28"/>
        </w:rPr>
        <w:t>
      8) несиені (шағын несиені) пайдаланудан;</w:t>
      </w:r>
      <w:r>
        <w:br/>
      </w:r>
      <w:r>
        <w:rPr>
          <w:rFonts w:ascii="Times New Roman"/>
          <w:b w:val="false"/>
          <w:i w:val="false"/>
          <w:color w:val="000000"/>
          <w:sz w:val="28"/>
        </w:rPr>
        <w:t>
      9) қайтарымсыз алынған ақша;</w:t>
      </w:r>
      <w:r>
        <w:br/>
      </w:r>
      <w:r>
        <w:rPr>
          <w:rFonts w:ascii="Times New Roman"/>
          <w:b w:val="false"/>
          <w:i w:val="false"/>
          <w:color w:val="000000"/>
          <w:sz w:val="28"/>
        </w:rPr>
        <w:t>
      10) ақша салымдары бойынша сыйақы (мүдде);</w:t>
      </w:r>
      <w:r>
        <w:br/>
      </w:r>
      <w:r>
        <w:rPr>
          <w:rFonts w:ascii="Times New Roman"/>
          <w:b w:val="false"/>
          <w:i w:val="false"/>
          <w:color w:val="000000"/>
          <w:sz w:val="28"/>
        </w:rPr>
        <w:t>
      11) ақшалай аударымдар;</w:t>
      </w:r>
      <w:r>
        <w:br/>
      </w:r>
      <w:r>
        <w:rPr>
          <w:rFonts w:ascii="Times New Roman"/>
          <w:b w:val="false"/>
          <w:i w:val="false"/>
          <w:color w:val="000000"/>
          <w:sz w:val="28"/>
        </w:rPr>
        <w:t>
      12) конкурстарда, жарыстарда (олимпиадаларда), фестивальдарда, лотереялар, салымдар мен борышкерлiк бағалы қағаздар бойынша ұтыстарды қоса алғанда, ақшалай және (немесе) заттай түрдегi ұтыстар;</w:t>
      </w:r>
      <w:r>
        <w:br/>
      </w:r>
      <w:r>
        <w:rPr>
          <w:rFonts w:ascii="Times New Roman"/>
          <w:b w:val="false"/>
          <w:i w:val="false"/>
          <w:color w:val="000000"/>
          <w:sz w:val="28"/>
        </w:rPr>
        <w:t>
      13) туысқандарының және басқа да адамдардың ақшалай және заттай көмегiн (құн түрiнде) қоса алғанда, өзге де мәлiмделген табыс.</w:t>
      </w:r>
      <w:r>
        <w:br/>
      </w:r>
      <w:r>
        <w:rPr>
          <w:rFonts w:ascii="Times New Roman"/>
          <w:b w:val="false"/>
          <w:i w:val="false"/>
          <w:color w:val="000000"/>
          <w:sz w:val="28"/>
        </w:rPr>
        <w:t>
      14) 18 жасқа дейінгі балалары бар отбасыларына жәрдемақы.</w:t>
      </w:r>
      <w:r>
        <w:br/>
      </w:r>
      <w:r>
        <w:rPr>
          <w:rFonts w:ascii="Times New Roman"/>
          <w:b w:val="false"/>
          <w:i w:val="false"/>
          <w:color w:val="000000"/>
          <w:sz w:val="28"/>
        </w:rPr>
        <w:t>
      Көрсетiлген табыс алынған уақыты бойынша есепке алынады және жазбаша өтiнiшпен расталады.</w:t>
      </w:r>
      <w:r>
        <w:br/>
      </w:r>
      <w:r>
        <w:rPr>
          <w:rFonts w:ascii="Times New Roman"/>
          <w:b w:val="false"/>
          <w:i w:val="false"/>
          <w:color w:val="000000"/>
          <w:sz w:val="28"/>
        </w:rPr>
        <w:t>
      Орта білім беру, сондай-ақ жоғары және орта арнаулы білім беру жүйесінде ақылы негізде күндізгі бөлімде оқитын шәкіртақы алмайтын студенттердің жиынтық табысына ерікті айтылған табысы есептеледі.</w:t>
      </w:r>
      <w:r>
        <w:br/>
      </w:r>
      <w:r>
        <w:rPr>
          <w:rFonts w:ascii="Times New Roman"/>
          <w:b w:val="false"/>
          <w:i w:val="false"/>
          <w:color w:val="000000"/>
          <w:sz w:val="28"/>
        </w:rPr>
        <w:t>
</w:t>
      </w:r>
      <w:r>
        <w:rPr>
          <w:rFonts w:ascii="Times New Roman"/>
          <w:b w:val="false"/>
          <w:i w:val="false"/>
          <w:color w:val="000000"/>
          <w:sz w:val="28"/>
        </w:rPr>
        <w:t>
      48. Жылжымайтын мүлiктi және көлiк құралдарын жалға беруден алынған, ресми расталмаған табыс бiр айдағы ең төмен жалақыдан кем емес мөлшерде есепке алынады.</w:t>
      </w:r>
      <w:r>
        <w:br/>
      </w:r>
      <w:r>
        <w:rPr>
          <w:rFonts w:ascii="Times New Roman"/>
          <w:b w:val="false"/>
          <w:i w:val="false"/>
          <w:color w:val="000000"/>
          <w:sz w:val="28"/>
        </w:rPr>
        <w:t>
</w:t>
      </w:r>
      <w:r>
        <w:rPr>
          <w:rFonts w:ascii="Times New Roman"/>
          <w:b w:val="false"/>
          <w:i w:val="false"/>
          <w:color w:val="000000"/>
          <w:sz w:val="28"/>
        </w:rPr>
        <w:t>
      49. Алынған несиелердiң (шағын несиелердiң) сомасы жиынтық табыста есепке алынбайды.</w:t>
      </w:r>
      <w:r>
        <w:br/>
      </w:r>
      <w:r>
        <w:rPr>
          <w:rFonts w:ascii="Times New Roman"/>
          <w:b w:val="false"/>
          <w:i w:val="false"/>
          <w:color w:val="000000"/>
          <w:sz w:val="28"/>
        </w:rPr>
        <w:t>
</w:t>
      </w:r>
      <w:r>
        <w:rPr>
          <w:rFonts w:ascii="Times New Roman"/>
          <w:b w:val="false"/>
          <w:i w:val="false"/>
          <w:color w:val="000000"/>
          <w:sz w:val="28"/>
        </w:rPr>
        <w:t>
      50. Жылжымайтын мүлiктi және көлiк құралдарын сатудан алынған табыс оның алынған күннен бастап бірге жалпы жиынтық табысқа қосылады.</w:t>
      </w:r>
      <w:r>
        <w:br/>
      </w:r>
      <w:r>
        <w:rPr>
          <w:rFonts w:ascii="Times New Roman"/>
          <w:b w:val="false"/>
          <w:i w:val="false"/>
          <w:color w:val="000000"/>
          <w:sz w:val="28"/>
        </w:rPr>
        <w:t>
      Басқа тұрғын үй (көлiк құралын) сатып алған жағдайда, жылжымайтын мүлiктi (көлiк құралын) сатудан алынған сома мен сатып алынған тұрғын үй (көлiк құралы) құнының арасындағы айырма отбасының жиынтық табысында есепке алынады.</w:t>
      </w:r>
    </w:p>
    <w:bookmarkEnd w:id="25"/>
    <w:bookmarkStart w:name="z68" w:id="26"/>
    <w:p>
      <w:pPr>
        <w:spacing w:after="0"/>
        <w:ind w:left="0"/>
        <w:jc w:val="left"/>
      </w:pPr>
      <w:r>
        <w:rPr>
          <w:rFonts w:ascii="Times New Roman"/>
          <w:b/>
          <w:i w:val="false"/>
          <w:color w:val="000000"/>
        </w:rPr>
        <w:t xml:space="preserve"> 
12. Жиынтық табысты есептеу кезiнде есепке алынатын, жеке қосалқы шаруашылықтан алынған табыс</w:t>
      </w:r>
    </w:p>
    <w:bookmarkEnd w:id="26"/>
    <w:bookmarkStart w:name="z69" w:id="27"/>
    <w:p>
      <w:pPr>
        <w:spacing w:after="0"/>
        <w:ind w:left="0"/>
        <w:jc w:val="both"/>
      </w:pPr>
      <w:r>
        <w:rPr>
          <w:rFonts w:ascii="Times New Roman"/>
          <w:b w:val="false"/>
          <w:i w:val="false"/>
          <w:color w:val="000000"/>
          <w:sz w:val="28"/>
        </w:rPr>
        <w:t>
      51. Жеке қосалқы шаруашылықтан (үй малын, құс өсіруден, ауыл шаруашылығы (гүл) өнімдерін өсіруден) түскен табыс жиынтық табыстың құрамына қосылады.</w:t>
      </w:r>
      <w:r>
        <w:br/>
      </w:r>
      <w:r>
        <w:rPr>
          <w:rFonts w:ascii="Times New Roman"/>
          <w:b w:val="false"/>
          <w:i w:val="false"/>
          <w:color w:val="000000"/>
          <w:sz w:val="28"/>
        </w:rPr>
        <w:t>
</w:t>
      </w:r>
      <w:r>
        <w:rPr>
          <w:rFonts w:ascii="Times New Roman"/>
          <w:b w:val="false"/>
          <w:i w:val="false"/>
          <w:color w:val="000000"/>
          <w:sz w:val="28"/>
        </w:rPr>
        <w:t>
      52. Жиынтық табыста есепке алынатын жеке қосалқы шаруашылықтан, ауыл шаруашылығы (гүл) өнiмдерiн өсiруден, мал мен құс ұстаудан және өсiруден алынған табыс өтiнiш берушiнiң, әкiмi немесе басқа да құзыреттi орган растаған жеке қосалқы шаруашылығының болуы және мөлшерi туралы мәлiметтерiнiң негiзiнде әрбiр отбасы бойынша есептеледi.</w:t>
      </w:r>
      <w:r>
        <w:br/>
      </w:r>
      <w:r>
        <w:rPr>
          <w:rFonts w:ascii="Times New Roman"/>
          <w:b w:val="false"/>
          <w:i w:val="false"/>
          <w:color w:val="000000"/>
          <w:sz w:val="28"/>
        </w:rPr>
        <w:t>
</w:t>
      </w:r>
      <w:r>
        <w:rPr>
          <w:rFonts w:ascii="Times New Roman"/>
          <w:b w:val="false"/>
          <w:i w:val="false"/>
          <w:color w:val="000000"/>
          <w:sz w:val="28"/>
        </w:rPr>
        <w:t>
      53. Жеке қосалқы шаруашылықтан алынған табысты уәкiлеттi орган осы қосымшалардың негiзiнде есептейдi; жеке қосалқы шаруашылықтың табысын есептегенде Саран қаласы табиғи жағдайы бойынша құрғақ дала зонасына жататынын ескеру керек. Жеке қосалқы шаруашылықта өсiрiлген гүл өнiмдерiн сатудан, сондай-ақ терiсi бағалы аңдар, ара, құс (тауықтан, қаздан, үйректен басқа) өсiруден алынған табыс жиынтық табысқа жазбаша өтiнiштiң негiзiнде қосылады.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 қосымшалар</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54. Бiр сотка жерден (бip бастан) өндiрiлген өнiмнiң құны өсiрiлетiн дақылдың орташа түсiмiн (жеке қосалқы шаруашылықта ұсталатын мал мен құстың орташа өнiмдiлiгiн) 1 килограмм (жеке қосалқы шаруашылықтың табысын есептегенде нормативқа сәйкес құрғақ дала зонасына жатады) және шығыстардың орташа деңгейi шегерiледi.</w:t>
      </w:r>
      <w:r>
        <w:br/>
      </w:r>
      <w:r>
        <w:rPr>
          <w:rFonts w:ascii="Times New Roman"/>
          <w:b w:val="false"/>
          <w:i w:val="false"/>
          <w:color w:val="000000"/>
          <w:sz w:val="28"/>
        </w:rPr>
        <w:t>
</w:t>
      </w:r>
      <w:r>
        <w:rPr>
          <w:rFonts w:ascii="Times New Roman"/>
          <w:b w:val="false"/>
          <w:i w:val="false"/>
          <w:color w:val="000000"/>
          <w:sz w:val="28"/>
        </w:rPr>
        <w:t>
      55. Табысты есептеу үшiн алдыңғы күнтiзбелiк жылдың өсiмдiк шаруашылығы мен мал шаруашылығы өнiмдерiне облыста қалыптасқан, облыстық статистика органдары облыстық уәкiлеттi органға ұсынатын орташа жылдық бағалары пайдаланылады.</w:t>
      </w:r>
      <w:r>
        <w:br/>
      </w:r>
      <w:r>
        <w:rPr>
          <w:rFonts w:ascii="Times New Roman"/>
          <w:b w:val="false"/>
          <w:i w:val="false"/>
          <w:color w:val="000000"/>
          <w:sz w:val="28"/>
        </w:rPr>
        <w:t>
      Малды (құсты) есептi кезеңде сату кезiнде жиынтық табысқа облыстық статистика органдарының деректерi бойынша тiрi мал нарығында қалыптасқан бағалар бойынша бiр жолғы табыс қосылады.</w:t>
      </w:r>
      <w:r>
        <w:br/>
      </w:r>
      <w:r>
        <w:rPr>
          <w:rFonts w:ascii="Times New Roman"/>
          <w:b w:val="false"/>
          <w:i w:val="false"/>
          <w:color w:val="000000"/>
          <w:sz w:val="28"/>
        </w:rPr>
        <w:t>
      Жиынтық табыс жұмыс малы (жылқы, түйе және басқалары) мен бiр жыл iшiнде төлдемеген малдан (мәселен, қысыр сиыр) түскен табыс ескерiлмей есептеледi. Жеке қосалқы шаруашылықта көрсетiлген мал бiр жылдан астам ұсталса, табыс ет бағытындағы малдан түскен табыс ретiнде есепке алынады.</w:t>
      </w:r>
      <w:r>
        <w:br/>
      </w:r>
      <w:r>
        <w:rPr>
          <w:rFonts w:ascii="Times New Roman"/>
          <w:b w:val="false"/>
          <w:i w:val="false"/>
          <w:color w:val="000000"/>
          <w:sz w:val="28"/>
        </w:rPr>
        <w:t>
</w:t>
      </w:r>
      <w:r>
        <w:rPr>
          <w:rFonts w:ascii="Times New Roman"/>
          <w:b w:val="false"/>
          <w:i w:val="false"/>
          <w:color w:val="000000"/>
          <w:sz w:val="28"/>
        </w:rPr>
        <w:t>
      56. Сәйкес өнiм бермейтiн жастағы (төл) үй малынан, құстан түсетiн табыс ол сыйға тартылған немесе өткiзiлген (сату, сою және тағы басқа) жағдайда ғана есепке алынады. Төлдiң құны отбасының жиынтық табысына тiрi мал нарығында қалыптасқан, облыстық статистика органдары ұсынған бағалар бойынша қосылады.</w:t>
      </w:r>
      <w:r>
        <w:br/>
      </w:r>
      <w:r>
        <w:rPr>
          <w:rFonts w:ascii="Times New Roman"/>
          <w:b w:val="false"/>
          <w:i w:val="false"/>
          <w:color w:val="000000"/>
          <w:sz w:val="28"/>
        </w:rPr>
        <w:t>
</w:t>
      </w:r>
      <w:r>
        <w:rPr>
          <w:rFonts w:ascii="Times New Roman"/>
          <w:b w:val="false"/>
          <w:i w:val="false"/>
          <w:color w:val="000000"/>
          <w:sz w:val="28"/>
        </w:rPr>
        <w:t>
      57. Осы Ереженiң 55-тармағында көрсетiлгендерден басқа, үй малы, құс болған кезде жиынтық табыс табыстың жылдық сомасын он екi айға бөлу жолымен айқындалады. Шыққан сан есептi кезеңдегi айлардың санына көбейтiледi.</w:t>
      </w:r>
      <w:r>
        <w:br/>
      </w:r>
      <w:r>
        <w:rPr>
          <w:rFonts w:ascii="Times New Roman"/>
          <w:b w:val="false"/>
          <w:i w:val="false"/>
          <w:color w:val="000000"/>
          <w:sz w:val="28"/>
        </w:rPr>
        <w:t>
</w:t>
      </w:r>
      <w:r>
        <w:rPr>
          <w:rFonts w:ascii="Times New Roman"/>
          <w:b w:val="false"/>
          <w:i w:val="false"/>
          <w:color w:val="000000"/>
          <w:sz w:val="28"/>
        </w:rPr>
        <w:t>
      58. Жеке қосалқы шаруашылықтан түскен табыс есебiнiң жеке нормативтiк карточкасына сәйкес тұрғын уй жәрдемақыны тағайындау және төлеу жөнiндегi уәкiлеттi орган өтiнiш берушiнiң деректерi негiзiнде толтырады.</w:t>
      </w:r>
    </w:p>
    <w:bookmarkEnd w:id="27"/>
    <w:bookmarkStart w:name="z77" w:id="28"/>
    <w:p>
      <w:pPr>
        <w:spacing w:after="0"/>
        <w:ind w:left="0"/>
        <w:jc w:val="both"/>
      </w:pPr>
      <w:r>
        <w:rPr>
          <w:rFonts w:ascii="Times New Roman"/>
          <w:b w:val="false"/>
          <w:i w:val="false"/>
          <w:color w:val="000000"/>
          <w:sz w:val="28"/>
        </w:rPr>
        <w:t>
Тұрғын үй жәрдемақысын алуға</w:t>
      </w:r>
      <w:r>
        <w:br/>
      </w:r>
      <w:r>
        <w:rPr>
          <w:rFonts w:ascii="Times New Roman"/>
          <w:b w:val="false"/>
          <w:i w:val="false"/>
          <w:color w:val="000000"/>
          <w:sz w:val="28"/>
        </w:rPr>
        <w:t>
жиынтық табысын есептеу Ережесін</w:t>
      </w:r>
      <w:r>
        <w:br/>
      </w:r>
      <w:r>
        <w:rPr>
          <w:rFonts w:ascii="Times New Roman"/>
          <w:b w:val="false"/>
          <w:i w:val="false"/>
          <w:color w:val="000000"/>
          <w:sz w:val="28"/>
        </w:rPr>
        <w:t>
және аз қамтылған азаматтарға тұрғын үйді</w:t>
      </w:r>
      <w:r>
        <w:br/>
      </w:r>
      <w:r>
        <w:rPr>
          <w:rFonts w:ascii="Times New Roman"/>
          <w:b w:val="false"/>
          <w:i w:val="false"/>
          <w:color w:val="000000"/>
          <w:sz w:val="28"/>
        </w:rPr>
        <w:t>
ұстауға, коммуналдық қызмет көрсету</w:t>
      </w:r>
      <w:r>
        <w:br/>
      </w:r>
      <w:r>
        <w:rPr>
          <w:rFonts w:ascii="Times New Roman"/>
          <w:b w:val="false"/>
          <w:i w:val="false"/>
          <w:color w:val="000000"/>
          <w:sz w:val="28"/>
        </w:rPr>
        <w:t>
үшін тұрғын үй жәрдемақыларды беру</w:t>
      </w:r>
      <w:r>
        <w:br/>
      </w:r>
      <w:r>
        <w:rPr>
          <w:rFonts w:ascii="Times New Roman"/>
          <w:b w:val="false"/>
          <w:i w:val="false"/>
          <w:color w:val="000000"/>
          <w:sz w:val="28"/>
        </w:rPr>
        <w:t>
және қалалық телекоммуникация</w:t>
      </w:r>
      <w:r>
        <w:br/>
      </w:r>
      <w:r>
        <w:rPr>
          <w:rFonts w:ascii="Times New Roman"/>
          <w:b w:val="false"/>
          <w:i w:val="false"/>
          <w:color w:val="000000"/>
          <w:sz w:val="28"/>
        </w:rPr>
        <w:t>
желілерінің абоненттеріне телефон</w:t>
      </w:r>
      <w:r>
        <w:br/>
      </w:r>
      <w:r>
        <w:rPr>
          <w:rFonts w:ascii="Times New Roman"/>
          <w:b w:val="false"/>
          <w:i w:val="false"/>
          <w:color w:val="000000"/>
          <w:sz w:val="28"/>
        </w:rPr>
        <w:t>
үшін абоненттік ақы тарифтерінің</w:t>
      </w:r>
      <w:r>
        <w:br/>
      </w:r>
      <w:r>
        <w:rPr>
          <w:rFonts w:ascii="Times New Roman"/>
          <w:b w:val="false"/>
          <w:i w:val="false"/>
          <w:color w:val="000000"/>
          <w:sz w:val="28"/>
        </w:rPr>
        <w:t>
арттырылуына өтемақы беру</w:t>
      </w:r>
      <w:r>
        <w:br/>
      </w:r>
      <w:r>
        <w:rPr>
          <w:rFonts w:ascii="Times New Roman"/>
          <w:b w:val="false"/>
          <w:i w:val="false"/>
          <w:color w:val="000000"/>
          <w:sz w:val="28"/>
        </w:rPr>
        <w:t>
Қағидаларына N 1 Қосымша</w:t>
      </w:r>
    </w:p>
    <w:bookmarkEnd w:id="28"/>
    <w:p>
      <w:pPr>
        <w:spacing w:after="0"/>
        <w:ind w:left="0"/>
        <w:jc w:val="left"/>
      </w:pPr>
      <w:r>
        <w:rPr>
          <w:rFonts w:ascii="Times New Roman"/>
          <w:b/>
          <w:i w:val="false"/>
          <w:color w:val="000000"/>
        </w:rPr>
        <w:t xml:space="preserve"> Қуаң дала аймағындағы жеке қосалқы шаруашылықтан түсетін табысты есептеудің нормативтік карточкасы.</w:t>
      </w:r>
    </w:p>
    <w:p>
      <w:pPr>
        <w:spacing w:after="0"/>
        <w:ind w:left="0"/>
        <w:jc w:val="both"/>
      </w:pPr>
      <w:r>
        <w:rPr>
          <w:rFonts w:ascii="Times New Roman"/>
          <w:b w:val="false"/>
          <w:i w:val="false"/>
          <w:color w:val="000000"/>
          <w:sz w:val="28"/>
        </w:rPr>
        <w:t>Өсімдік шаруашылығының өнiмi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4"/>
        <w:gridCol w:w="2091"/>
        <w:gridCol w:w="2101"/>
        <w:gridCol w:w="1628"/>
        <w:gridCol w:w="2108"/>
        <w:gridCol w:w="1998"/>
      </w:tblGrid>
      <w:tr>
        <w:trPr>
          <w:trHeight w:val="45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Өнiм</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Жердiң 1 соткасының орташа түсiмi, килограмда</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Жердiң 1 соткасына жұмсалған шығыстың орташа деңгейi, теңгеде</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килограм өнiмнiң орташа бағасы, теңгеде</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соткадан өндiрiлген өнiмнiң құны, теңге (2-ші бағанға. 4-баған.)</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сотка жерден түскен табыс (+), шығыс (-), теңге (5-ші бaғанға - 3 - баған.)</w:t>
            </w:r>
          </w:p>
        </w:tc>
      </w:tr>
      <w:tr>
        <w:trPr>
          <w:trHeight w:val="3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Арпа</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Қарамық</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Жүгерi (жасыл салмағы)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жылдық шөптер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жылдық шөптер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Көкөнiстер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Бақшалар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Шекілдеуiк бақтары (алма, алмұрт және басқалары)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Сүйектi жемiс бақтары (өрiк, қара өрiк және басқалары)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Жидек дақылдары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Жүзім</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8" w:id="29"/>
    <w:p>
      <w:pPr>
        <w:spacing w:after="0"/>
        <w:ind w:left="0"/>
        <w:jc w:val="both"/>
      </w:pPr>
      <w:r>
        <w:rPr>
          <w:rFonts w:ascii="Times New Roman"/>
          <w:b w:val="false"/>
          <w:i w:val="false"/>
          <w:color w:val="000000"/>
          <w:sz w:val="28"/>
        </w:rPr>
        <w:t>
Тұрғын үй жәрдемақысын алуға</w:t>
      </w:r>
      <w:r>
        <w:br/>
      </w:r>
      <w:r>
        <w:rPr>
          <w:rFonts w:ascii="Times New Roman"/>
          <w:b w:val="false"/>
          <w:i w:val="false"/>
          <w:color w:val="000000"/>
          <w:sz w:val="28"/>
        </w:rPr>
        <w:t>
жиынтық табысын есептеу Ережесін</w:t>
      </w:r>
      <w:r>
        <w:br/>
      </w:r>
      <w:r>
        <w:rPr>
          <w:rFonts w:ascii="Times New Roman"/>
          <w:b w:val="false"/>
          <w:i w:val="false"/>
          <w:color w:val="000000"/>
          <w:sz w:val="28"/>
        </w:rPr>
        <w:t>
және аз қамтылған азаматтарға тұрғын үйді</w:t>
      </w:r>
      <w:r>
        <w:br/>
      </w:r>
      <w:r>
        <w:rPr>
          <w:rFonts w:ascii="Times New Roman"/>
          <w:b w:val="false"/>
          <w:i w:val="false"/>
          <w:color w:val="000000"/>
          <w:sz w:val="28"/>
        </w:rPr>
        <w:t>
ұстауға, коммуналдық қызмет көрсету</w:t>
      </w:r>
      <w:r>
        <w:br/>
      </w:r>
      <w:r>
        <w:rPr>
          <w:rFonts w:ascii="Times New Roman"/>
          <w:b w:val="false"/>
          <w:i w:val="false"/>
          <w:color w:val="000000"/>
          <w:sz w:val="28"/>
        </w:rPr>
        <w:t>
үшін тұрғын үй жәрдемақыларды беру</w:t>
      </w:r>
      <w:r>
        <w:br/>
      </w:r>
      <w:r>
        <w:rPr>
          <w:rFonts w:ascii="Times New Roman"/>
          <w:b w:val="false"/>
          <w:i w:val="false"/>
          <w:color w:val="000000"/>
          <w:sz w:val="28"/>
        </w:rPr>
        <w:t>
және қалалық телекоммуникация</w:t>
      </w:r>
      <w:r>
        <w:br/>
      </w:r>
      <w:r>
        <w:rPr>
          <w:rFonts w:ascii="Times New Roman"/>
          <w:b w:val="false"/>
          <w:i w:val="false"/>
          <w:color w:val="000000"/>
          <w:sz w:val="28"/>
        </w:rPr>
        <w:t>
желілерінің абоненттеріне телефон</w:t>
      </w:r>
      <w:r>
        <w:br/>
      </w:r>
      <w:r>
        <w:rPr>
          <w:rFonts w:ascii="Times New Roman"/>
          <w:b w:val="false"/>
          <w:i w:val="false"/>
          <w:color w:val="000000"/>
          <w:sz w:val="28"/>
        </w:rPr>
        <w:t>
үшін абоненттік ақы тарифтерінің</w:t>
      </w:r>
      <w:r>
        <w:br/>
      </w:r>
      <w:r>
        <w:rPr>
          <w:rFonts w:ascii="Times New Roman"/>
          <w:b w:val="false"/>
          <w:i w:val="false"/>
          <w:color w:val="000000"/>
          <w:sz w:val="28"/>
        </w:rPr>
        <w:t>
арттырылуына өтемақы беру</w:t>
      </w:r>
      <w:r>
        <w:br/>
      </w:r>
      <w:r>
        <w:rPr>
          <w:rFonts w:ascii="Times New Roman"/>
          <w:b w:val="false"/>
          <w:i w:val="false"/>
          <w:color w:val="000000"/>
          <w:sz w:val="28"/>
        </w:rPr>
        <w:t>
Қағидаларына N 2 қосымша</w:t>
      </w:r>
    </w:p>
    <w:bookmarkEnd w:id="29"/>
    <w:p>
      <w:pPr>
        <w:spacing w:after="0"/>
        <w:ind w:left="0"/>
        <w:jc w:val="left"/>
      </w:pPr>
      <w:r>
        <w:rPr>
          <w:rFonts w:ascii="Times New Roman"/>
          <w:b/>
          <w:i w:val="false"/>
          <w:color w:val="000000"/>
        </w:rPr>
        <w:t xml:space="preserve"> Мал шаруашылығының өнімi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9"/>
        <w:gridCol w:w="2030"/>
        <w:gridCol w:w="1902"/>
        <w:gridCol w:w="2390"/>
        <w:gridCol w:w="2004"/>
        <w:gridCol w:w="2005"/>
      </w:tblGrid>
      <w:tr>
        <w:trPr>
          <w:trHeight w:val="45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Өнiм</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бастан алатын орташа өнімділік килограмда литрде</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басқа жұмсалған шығыстың орташа деңгейi, теңгеде</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килограм өнiмнiң, (1 литрі, 1 он дана  жұмыртқаның) орташа бағасы, теңгеде</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бастан өндірілген өнімнің орташа бағасы теңгеде (2-баған 4-баған.)</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бастан түскен табыс (+), шығыс (-), теңге (5-баған 3-баған.)</w:t>
            </w:r>
          </w:p>
        </w:tc>
      </w:tr>
      <w:tr>
        <w:trPr>
          <w:trHeight w:val="3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 iрi қара мал (сүт)</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21034</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Eтті iрi қара мал (сиыр еті)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16435</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Шошқалар (шошқа еті)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9107</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Қойлар, ешкілер ет/жүн</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3042</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 (жылқы еті)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7446</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 (түйе еті)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2979</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Жұмыртқалайтын құс (жұмыртқа)</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жұмыртқа</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құс (құс еті)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Жүзім</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9" w:id="30"/>
    <w:p>
      <w:pPr>
        <w:spacing w:after="0"/>
        <w:ind w:left="0"/>
        <w:jc w:val="both"/>
      </w:pPr>
      <w:r>
        <w:rPr>
          <w:rFonts w:ascii="Times New Roman"/>
          <w:b w:val="false"/>
          <w:i w:val="false"/>
          <w:color w:val="000000"/>
          <w:sz w:val="28"/>
        </w:rPr>
        <w:t>
Тұрғын үй жәрдемақысын алуға</w:t>
      </w:r>
      <w:r>
        <w:br/>
      </w:r>
      <w:r>
        <w:rPr>
          <w:rFonts w:ascii="Times New Roman"/>
          <w:b w:val="false"/>
          <w:i w:val="false"/>
          <w:color w:val="000000"/>
          <w:sz w:val="28"/>
        </w:rPr>
        <w:t>
жиынтық табысын есептеу Ережесін</w:t>
      </w:r>
      <w:r>
        <w:br/>
      </w:r>
      <w:r>
        <w:rPr>
          <w:rFonts w:ascii="Times New Roman"/>
          <w:b w:val="false"/>
          <w:i w:val="false"/>
          <w:color w:val="000000"/>
          <w:sz w:val="28"/>
        </w:rPr>
        <w:t>
және аз қамтылған азаматтарға тұрғын үйді</w:t>
      </w:r>
      <w:r>
        <w:br/>
      </w:r>
      <w:r>
        <w:rPr>
          <w:rFonts w:ascii="Times New Roman"/>
          <w:b w:val="false"/>
          <w:i w:val="false"/>
          <w:color w:val="000000"/>
          <w:sz w:val="28"/>
        </w:rPr>
        <w:t>
ұстауға, коммуналдық қызмет көрсету</w:t>
      </w:r>
      <w:r>
        <w:br/>
      </w:r>
      <w:r>
        <w:rPr>
          <w:rFonts w:ascii="Times New Roman"/>
          <w:b w:val="false"/>
          <w:i w:val="false"/>
          <w:color w:val="000000"/>
          <w:sz w:val="28"/>
        </w:rPr>
        <w:t>
үшін тұрғын үй жәрдемақыларды беру</w:t>
      </w:r>
      <w:r>
        <w:br/>
      </w:r>
      <w:r>
        <w:rPr>
          <w:rFonts w:ascii="Times New Roman"/>
          <w:b w:val="false"/>
          <w:i w:val="false"/>
          <w:color w:val="000000"/>
          <w:sz w:val="28"/>
        </w:rPr>
        <w:t>
және қалалық телекоммуникация</w:t>
      </w:r>
      <w:r>
        <w:br/>
      </w:r>
      <w:r>
        <w:rPr>
          <w:rFonts w:ascii="Times New Roman"/>
          <w:b w:val="false"/>
          <w:i w:val="false"/>
          <w:color w:val="000000"/>
          <w:sz w:val="28"/>
        </w:rPr>
        <w:t>
желілерінің абоненттеріне телефон</w:t>
      </w:r>
      <w:r>
        <w:br/>
      </w:r>
      <w:r>
        <w:rPr>
          <w:rFonts w:ascii="Times New Roman"/>
          <w:b w:val="false"/>
          <w:i w:val="false"/>
          <w:color w:val="000000"/>
          <w:sz w:val="28"/>
        </w:rPr>
        <w:t>
үшін абоненттік ақы тарифтерінің</w:t>
      </w:r>
      <w:r>
        <w:br/>
      </w:r>
      <w:r>
        <w:rPr>
          <w:rFonts w:ascii="Times New Roman"/>
          <w:b w:val="false"/>
          <w:i w:val="false"/>
          <w:color w:val="000000"/>
          <w:sz w:val="28"/>
        </w:rPr>
        <w:t>
арттырылуына өтемақы беру</w:t>
      </w:r>
      <w:r>
        <w:br/>
      </w:r>
      <w:r>
        <w:rPr>
          <w:rFonts w:ascii="Times New Roman"/>
          <w:b w:val="false"/>
          <w:i w:val="false"/>
          <w:color w:val="000000"/>
          <w:sz w:val="28"/>
        </w:rPr>
        <w:t>
Қағидаларына N 3 қосымша</w:t>
      </w:r>
    </w:p>
    <w:bookmarkEnd w:id="30"/>
    <w:p>
      <w:pPr>
        <w:spacing w:after="0"/>
        <w:ind w:left="0"/>
        <w:jc w:val="left"/>
      </w:pPr>
      <w:r>
        <w:rPr>
          <w:rFonts w:ascii="Times New Roman"/>
          <w:b/>
          <w:i w:val="false"/>
          <w:color w:val="000000"/>
        </w:rPr>
        <w:t xml:space="preserve"> Азық – түліктік пайдаланылатын үй малдары мен құстарының жасы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4"/>
        <w:gridCol w:w="2700"/>
        <w:gridCol w:w="4876"/>
      </w:tblGrid>
      <w:tr>
        <w:trPr>
          <w:trHeight w:val="450" w:hRule="atLeast"/>
        </w:trPr>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Малдардың түрi</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Өнiм беру жағдайына жеткен мал төлiнiң және құстардың жасы</w:t>
            </w:r>
          </w:p>
        </w:tc>
      </w:tr>
      <w:tr>
        <w:trPr>
          <w:trHeight w:val="450" w:hRule="atLeast"/>
        </w:trPr>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Iрi қара мал</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450" w:hRule="atLeast"/>
        </w:trPr>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Қойлар мен ешкiлер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450" w:hRule="atLeast"/>
        </w:trPr>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Шошқалар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50" w:hRule="atLeast"/>
        </w:trPr>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Жылқылар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450" w:hRule="atLeast"/>
        </w:trPr>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Түйелер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450" w:hRule="atLeast"/>
        </w:trPr>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Жұмыртқалайтын құс</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450" w:hRule="atLeast"/>
        </w:trPr>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құс</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bl>
    <w:bookmarkStart w:name="z80" w:id="31"/>
    <w:p>
      <w:pPr>
        <w:spacing w:after="0"/>
        <w:ind w:left="0"/>
        <w:jc w:val="both"/>
      </w:pPr>
      <w:r>
        <w:rPr>
          <w:rFonts w:ascii="Times New Roman"/>
          <w:b w:val="false"/>
          <w:i w:val="false"/>
          <w:color w:val="000000"/>
          <w:sz w:val="28"/>
        </w:rPr>
        <w:t>
Тұрғын үй жәрдемақысын алуға</w:t>
      </w:r>
      <w:r>
        <w:br/>
      </w:r>
      <w:r>
        <w:rPr>
          <w:rFonts w:ascii="Times New Roman"/>
          <w:b w:val="false"/>
          <w:i w:val="false"/>
          <w:color w:val="000000"/>
          <w:sz w:val="28"/>
        </w:rPr>
        <w:t>
жиынтық табысын есептеу Ережесін</w:t>
      </w:r>
      <w:r>
        <w:br/>
      </w:r>
      <w:r>
        <w:rPr>
          <w:rFonts w:ascii="Times New Roman"/>
          <w:b w:val="false"/>
          <w:i w:val="false"/>
          <w:color w:val="000000"/>
          <w:sz w:val="28"/>
        </w:rPr>
        <w:t>
және аз қамтылған азаматтарға тұрғын үйді</w:t>
      </w:r>
      <w:r>
        <w:br/>
      </w:r>
      <w:r>
        <w:rPr>
          <w:rFonts w:ascii="Times New Roman"/>
          <w:b w:val="false"/>
          <w:i w:val="false"/>
          <w:color w:val="000000"/>
          <w:sz w:val="28"/>
        </w:rPr>
        <w:t>
ұстауға, коммуналдық қызмет көрсету</w:t>
      </w:r>
      <w:r>
        <w:br/>
      </w:r>
      <w:r>
        <w:rPr>
          <w:rFonts w:ascii="Times New Roman"/>
          <w:b w:val="false"/>
          <w:i w:val="false"/>
          <w:color w:val="000000"/>
          <w:sz w:val="28"/>
        </w:rPr>
        <w:t>
үшін тұрғын үй жәрдемақыларды беру</w:t>
      </w:r>
      <w:r>
        <w:br/>
      </w:r>
      <w:r>
        <w:rPr>
          <w:rFonts w:ascii="Times New Roman"/>
          <w:b w:val="false"/>
          <w:i w:val="false"/>
          <w:color w:val="000000"/>
          <w:sz w:val="28"/>
        </w:rPr>
        <w:t>
және қалалық телекоммуникация</w:t>
      </w:r>
      <w:r>
        <w:br/>
      </w:r>
      <w:r>
        <w:rPr>
          <w:rFonts w:ascii="Times New Roman"/>
          <w:b w:val="false"/>
          <w:i w:val="false"/>
          <w:color w:val="000000"/>
          <w:sz w:val="28"/>
        </w:rPr>
        <w:t xml:space="preserve">
желілерінің абоненттеріне телефон </w:t>
      </w:r>
      <w:r>
        <w:br/>
      </w:r>
      <w:r>
        <w:rPr>
          <w:rFonts w:ascii="Times New Roman"/>
          <w:b w:val="false"/>
          <w:i w:val="false"/>
          <w:color w:val="000000"/>
          <w:sz w:val="28"/>
        </w:rPr>
        <w:t>
үшін абоненттік ақы тарифтерінің</w:t>
      </w:r>
      <w:r>
        <w:br/>
      </w:r>
      <w:r>
        <w:rPr>
          <w:rFonts w:ascii="Times New Roman"/>
          <w:b w:val="false"/>
          <w:i w:val="false"/>
          <w:color w:val="000000"/>
          <w:sz w:val="28"/>
        </w:rPr>
        <w:t>
арттырылуына өтемақы беру</w:t>
      </w:r>
      <w:r>
        <w:br/>
      </w:r>
      <w:r>
        <w:rPr>
          <w:rFonts w:ascii="Times New Roman"/>
          <w:b w:val="false"/>
          <w:i w:val="false"/>
          <w:color w:val="000000"/>
          <w:sz w:val="28"/>
        </w:rPr>
        <w:t>
Қағидаларына N 4 қосымша</w:t>
      </w:r>
    </w:p>
    <w:bookmarkEnd w:id="31"/>
    <w:p>
      <w:pPr>
        <w:spacing w:after="0"/>
        <w:ind w:left="0"/>
        <w:jc w:val="left"/>
      </w:pPr>
      <w:r>
        <w:rPr>
          <w:rFonts w:ascii="Times New Roman"/>
          <w:b/>
          <w:i w:val="false"/>
          <w:color w:val="000000"/>
        </w:rPr>
        <w:t xml:space="preserve"> Жеке қосалқы шаруашылығынан түсетiн табыс есебiнiң жеке типтік нормативтік карточкасы.</w:t>
      </w:r>
    </w:p>
    <w:p>
      <w:pPr>
        <w:spacing w:after="0"/>
        <w:ind w:left="0"/>
        <w:jc w:val="both"/>
      </w:pPr>
      <w:r>
        <w:rPr>
          <w:rFonts w:ascii="Times New Roman"/>
          <w:b w:val="false"/>
          <w:i w:val="false"/>
          <w:color w:val="000000"/>
          <w:sz w:val="28"/>
        </w:rPr>
        <w:t>Өтініш берушінің тегі, аты, әкесінің аты,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6"/>
        <w:gridCol w:w="2068"/>
        <w:gridCol w:w="2205"/>
        <w:gridCol w:w="2240"/>
        <w:gridCol w:w="2581"/>
      </w:tblGrid>
      <w:tr>
        <w:trPr>
          <w:trHeight w:val="450"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дақылдарының, үй малдарының, құстарының түрлерi</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сотка, мал басы, саны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түсетiн табыс нормативi, теңге</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түсетiн табыстың барлығы, теңге</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тоқсанда түсетiн табыстың барлығы, теңге</w:t>
            </w:r>
          </w:p>
        </w:tc>
      </w:tr>
      <w:tr>
        <w:trPr>
          <w:trHeight w:val="270"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Арпа</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Дәнi алынатын жүгерi</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Күрiш</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Қарамық</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Бақшалар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Күнбағыс</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қызылшасы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Темекi</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Шекiлдеуiк бақтары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Сүйектi жемiс бақтары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Жемiстер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Жүзiм</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жылдық шөп</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жылдық шөп</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жемге берiлетiн жүгерi</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Сүттi iрi қара мал</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Еттi iрi қара мал</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Шошқалар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Қойлар мен ешкілер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Жылқылар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Түйелер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Жұмыртқалайтын құс</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Еттi құс</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бiр жылғы табыс</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30"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бiр тоқсандағы табыс</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200__ж. "__"_________ ____________________________________</w:t>
      </w:r>
      <w:r>
        <w:br/>
      </w:r>
      <w:r>
        <w:rPr>
          <w:rFonts w:ascii="Times New Roman"/>
          <w:b w:val="false"/>
          <w:i w:val="false"/>
          <w:color w:val="000000"/>
          <w:sz w:val="28"/>
        </w:rPr>
        <w:t>
                                 (өтiнiш берушiнiң қолы)</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(есепті жасаған адамның тегі, аты, әкесінің аты және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