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6170" w14:textId="b6a6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2005 жылғы 6 желтоқсандағы N 207/25-ІІІ "Астана қаласының 2006 жылға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қаласының мәслихатының 2006 жылғы 29 қыркүйектегі N 291/36-ІІІ Шешімі. Астана қаласының Әділет департаментінде 2006 жылғы 12 қазанда нормативтік құқықтық кесімдерді Мемлекеттік тіркеудің тізіліміне N 450 болып енгізілді. Күші жойылды - Астана қаласы мәслихатының 2007 жылғы 19 ақпандағы N 88-03-12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Астана қаласы мәслихатының 2007 жылғы 19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88-03-12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қаласының мәслихаты, Астана қаласы мәслихатының мерзімі өткен соң күшін жоғалтқан, 2006 жылы тіркеуден өткен нормативтік құқықтық актілірдің тізілімін жолдайды.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аппаратының басшысы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Астана қаласы мәслихатының 2006 жылғы 29 қыркүйектегі N 291/36-ІІІ "Астана қаласы мәслихатының 2005 жылғы 6 желтоқсандағы 207/25-ІІІ "Астана қаласының 2006 жылға арналған бюджеті туралы" шешіміне өзгерістер енгізу туралы" шешімі (Нормативтік құқықтық актілерді мемлекеттік тіркеу тізілімінде 450 нөмірмен тіркелген, 2006 жылғы 31 қазанда, "Астана хабары", 2006 жылғы 21 қазанда "Вечерняя Астана" газеттерінде жарияланды)...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"Астана қаласы мәслихатының 2006 жылғы 14 қыркүйектегі N 15-798қ "Астана қаласы мәслихатының 2005 жылғы 6 желтоқсандағы N 207/25-ІІІ "Астана қаласының 2006 жылға арналған бюджеті туралы" шешіміне өзгерістер енгізу туралы" шешімінің жобасын Астана қаласының мәслихатының қарауына енгізу туралы" қаулысын қарап, Астана қаласының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 мәслихатының 2005 жылғы 6 желтоқсандағы 
</w:t>
      </w:r>
      <w:r>
        <w:rPr>
          <w:rFonts w:ascii="Times New Roman"/>
          <w:b w:val="false"/>
          <w:i w:val="false"/>
          <w:color w:val="000000"/>
          <w:sz w:val="28"/>
        </w:rPr>
        <w:t xml:space="preserve"> N 207/25-ІІІ </w:t>
      </w:r>
      <w:r>
        <w:rPr>
          <w:rFonts w:ascii="Times New Roman"/>
          <w:b w:val="false"/>
          <w:i w:val="false"/>
          <w:color w:val="000000"/>
          <w:sz w:val="28"/>
        </w:rPr>
        <w:t>
 "Астана қаласының 2006 жылға арналған бюджеті туралы" (2006 жылдың 14 қаңтарында Астана қаласының Әділет департаментінде N 426 болып тіркелген, "Астана хабары" газетінің 2006 жылғы 26 қаңтардағы 12-нөмірінде, "Вечерняя Астана" газетінің 2006 жылғы 21 қаңтардағы 8-9-нөмірлерінде жарияланған), 2006 жылғы 8 ақпандағы 
</w:t>
      </w:r>
      <w:r>
        <w:rPr>
          <w:rFonts w:ascii="Times New Roman"/>
          <w:b w:val="false"/>
          <w:i w:val="false"/>
          <w:color w:val="000000"/>
          <w:sz w:val="28"/>
        </w:rPr>
        <w:t xml:space="preserve"> N 225/29-ІІІ </w:t>
      </w:r>
      <w:r>
        <w:rPr>
          <w:rFonts w:ascii="Times New Roman"/>
          <w:b w:val="false"/>
          <w:i w:val="false"/>
          <w:color w:val="000000"/>
          <w:sz w:val="28"/>
        </w:rPr>
        <w:t>
 "Астана қаласы мәслихатының 2005 жылғы 6 желтоқсандағы N 207/25-ІІІ "Астана қаласының 2006 жылға арналған бюджеті туралы" шешіміне өзгерістер енгізу туралы" (2006 жылдың 2 наурызында Астана қаласының Әділет департаментінде N 434 болып тіркелген, "Астана хабары" газетінің 2006 жылғы 18 наурыздағы 36-37-нөмірлерінде, "Вечерняя Астана" газетінің 2006 жылғы 11 наурыздағы 36-37-нөмірлерінде жарияланған), 2006 жылғы 29 наурыздағы 
</w:t>
      </w:r>
      <w:r>
        <w:rPr>
          <w:rFonts w:ascii="Times New Roman"/>
          <w:b w:val="false"/>
          <w:i w:val="false"/>
          <w:color w:val="000000"/>
          <w:sz w:val="28"/>
        </w:rPr>
        <w:t xml:space="preserve"> N 228/30-ІІІ </w:t>
      </w:r>
      <w:r>
        <w:rPr>
          <w:rFonts w:ascii="Times New Roman"/>
          <w:b w:val="false"/>
          <w:i w:val="false"/>
          <w:color w:val="000000"/>
          <w:sz w:val="28"/>
        </w:rPr>
        <w:t>
 "Астана қаласы мәслихатының 2005 жылғы 6 желтоқсандағы N 207/25-ІІІ "Астана қаласының 2006 жылға арналған бюджеті туралы" шешіміне өзгерістер енгізу туралы" (2006 жылдың 11 сәуірінде Астана қаласының Әділет департаментінде N 438 болып тіркелген, "Астана хабары" газетінің 2006 жылғы 13 сәуірдегі 49-нөмірінде, "Вечерняя Астана" газетінің 2006 жылғы 13 сәуірдегі 53-нөмірінде жарияланған), 2006 жылғы 12 сәуірдегі 
</w:t>
      </w:r>
      <w:r>
        <w:rPr>
          <w:rFonts w:ascii="Times New Roman"/>
          <w:b w:val="false"/>
          <w:i w:val="false"/>
          <w:color w:val="000000"/>
          <w:sz w:val="28"/>
        </w:rPr>
        <w:t xml:space="preserve"> N 245/31-ІІІ </w:t>
      </w:r>
      <w:r>
        <w:rPr>
          <w:rFonts w:ascii="Times New Roman"/>
          <w:b w:val="false"/>
          <w:i w:val="false"/>
          <w:color w:val="000000"/>
          <w:sz w:val="28"/>
        </w:rPr>
        <w:t>
 "Астана қаласы мәслихатының 2005 жылғы 6 желтоқсандағы N 207/25-ІІІ "Астана қаласының 2006 жылға арналған бюджеті туралы" шешіміне өзгерістер енгізу туралы" (2006 жылдың 3 мамырында Астана қаласының Әділет департаментінде N 439 болып тіркелген, "Астана хабары" газетінің 2006 жылғы 16 мамырдағы 67-нөмірінде, 2006 жылғы 3 маусымдағы 80-82-нөмірлерінде, "Вечерняя Астана" газетінің 2006 жылғы 13 мамырдағы 69-70- нөмірлерінде жарияланған), 2006 жылғы 7 маусымдағы 
</w:t>
      </w:r>
      <w:r>
        <w:rPr>
          <w:rFonts w:ascii="Times New Roman"/>
          <w:b w:val="false"/>
          <w:i w:val="false"/>
          <w:color w:val="000000"/>
          <w:sz w:val="28"/>
        </w:rPr>
        <w:t xml:space="preserve"> N 249/32-ІІІ </w:t>
      </w:r>
      <w:r>
        <w:rPr>
          <w:rFonts w:ascii="Times New Roman"/>
          <w:b w:val="false"/>
          <w:i w:val="false"/>
          <w:color w:val="000000"/>
          <w:sz w:val="28"/>
        </w:rPr>
        <w:t>
 Астана қаласы мәслихатының 2005 жылғы 6 желтоқсандағы N 207/25-ІІІ "Астана қаласының 2006 жылға арналған бюджеті туралы" шешіміне өзгерістер енгізу туралы" (2006 жылдың 23 маусымында Астана қаласының Әділет департаментінде N 444 болып тіркелген, "Астана хабары" газетінің 2006 жылғы 4 шілдедегі 104-нөмірінде, "Вечерняя Астана" газетінің 2006 жылғы 1 шілдедегі 97-98-нөмірлерінде жарияланған), 2006 жылғы 7 шілдедегі 
</w:t>
      </w:r>
      <w:r>
        <w:rPr>
          <w:rFonts w:ascii="Times New Roman"/>
          <w:b w:val="false"/>
          <w:i w:val="false"/>
          <w:color w:val="000000"/>
          <w:sz w:val="28"/>
        </w:rPr>
        <w:t xml:space="preserve"> N 268/34-ІІІ </w:t>
      </w:r>
      <w:r>
        <w:rPr>
          <w:rFonts w:ascii="Times New Roman"/>
          <w:b w:val="false"/>
          <w:i w:val="false"/>
          <w:color w:val="000000"/>
          <w:sz w:val="28"/>
        </w:rPr>
        <w:t>
 "Астана қаласы мәслихатының 2005 жылғы 6 желтоқсандағы N 207/25-ІІІ "Астана қаласының 2006 жылға арналған бюджеті туралы" шешіміне өзгерістер енгізу туралы" (2006 жылдың 21 шілдесінде Астана қаласының Әділет департаментінде N 445 болып тіркелген, "Астана хабары" газетінің 2006 жылғы 1 тамыздағы 125-нөмірінде, "Вечерняя Астана" газетінің 2006 жылғы 3 тамыздағы 117-нөмірінде жарияланған) шешіміне мына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1-тармақтағы "123 549 801" цифрлары "126 801 262" цифрларымен ауыстырылсын; 
</w:t>
      </w:r>
      <w:r>
        <w:br/>
      </w:r>
      <w:r>
        <w:rPr>
          <w:rFonts w:ascii="Times New Roman"/>
          <w:b w:val="false"/>
          <w:i w:val="false"/>
          <w:color w:val="000000"/>
          <w:sz w:val="28"/>
        </w:rPr>
        <w:t>
      "8 660 550" цифрлары "11 822 791" цифрларымен ауыстырылсын;
</w:t>
      </w:r>
      <w:r>
        <w:br/>
      </w:r>
      <w:r>
        <w:rPr>
          <w:rFonts w:ascii="Times New Roman"/>
          <w:b w:val="false"/>
          <w:i w:val="false"/>
          <w:color w:val="000000"/>
          <w:sz w:val="28"/>
        </w:rPr>
        <w:t>
      "69 601 226" цифрлары "69 690 446" цифрларымен ауыстырылсын;
</w:t>
      </w:r>
      <w:r>
        <w:br/>
      </w:r>
      <w:r>
        <w:rPr>
          <w:rFonts w:ascii="Times New Roman"/>
          <w:b w:val="false"/>
          <w:i w:val="false"/>
          <w:color w:val="000000"/>
          <w:sz w:val="28"/>
        </w:rPr>
        <w:t>
      "125 428 277" цифрлары "128 746 638" цифрларымен ауыстырылсын;
</w:t>
      </w:r>
      <w:r>
        <w:br/>
      </w:r>
      <w:r>
        <w:rPr>
          <w:rFonts w:ascii="Times New Roman"/>
          <w:b w:val="false"/>
          <w:i w:val="false"/>
          <w:color w:val="000000"/>
          <w:sz w:val="28"/>
        </w:rPr>
        <w:t>
      "(- 1 878 476)" цифрлары "(- 1 945 376)" цифрларымен ауыстырылсын;
</w:t>
      </w:r>
      <w:r>
        <w:br/>
      </w:r>
      <w:r>
        <w:rPr>
          <w:rFonts w:ascii="Times New Roman"/>
          <w:b w:val="false"/>
          <w:i w:val="false"/>
          <w:color w:val="000000"/>
          <w:sz w:val="28"/>
        </w:rPr>
        <w:t>
      "1 600 904" цифрлары "1 530 904" цифрларымен ауыстырылсын;
</w:t>
      </w:r>
      <w:r>
        <w:br/>
      </w:r>
      <w:r>
        <w:rPr>
          <w:rFonts w:ascii="Times New Roman"/>
          <w:b w:val="false"/>
          <w:i w:val="false"/>
          <w:color w:val="000000"/>
          <w:sz w:val="28"/>
        </w:rPr>
        <w:t>
      "1 600 904" цифрлары "1 530 904" цифрларымен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6-тармақтағы "457 573" цифрлары "664 473" цифрларымен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шешімнің 1, 2, 3, 4-қосымшаларына сәйкес аталған шешімнің 1, 2, 4, 5-қосымшалары жаңа редакцияда мазмұндалсын.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Астана қаласының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департаменті
</w:t>
      </w:r>
      <w:r>
        <w:br/>
      </w:r>
      <w:r>
        <w:rPr>
          <w:rFonts w:ascii="Times New Roman"/>
          <w:b w:val="false"/>
          <w:i w:val="false"/>
          <w:color w:val="000000"/>
          <w:sz w:val="28"/>
        </w:rPr>
        <w:t>
      директорының орынбасары
</w:t>
      </w:r>
      <w:r>
        <w:br/>
      </w:r>
      <w:r>
        <w:rPr>
          <w:rFonts w:ascii="Times New Roman"/>
          <w:b w:val="false"/>
          <w:i w:val="false"/>
          <w:color w:val="000000"/>
          <w:sz w:val="28"/>
        </w:rPr>
        <w:t>
      (ЭжБЖД)
</w:t>
      </w:r>
    </w:p>
    <w:p>
      <w:pPr>
        <w:spacing w:after="0"/>
        <w:ind w:left="0"/>
        <w:jc w:val="both"/>
      </w:pPr>
      <w:r>
        <w:rPr>
          <w:rFonts w:ascii="Times New Roman"/>
          <w:b w:val="false"/>
          <w:i w:val="false"/>
          <w:color w:val="000000"/>
          <w:sz w:val="28"/>
        </w:rPr>
        <w:t>
      Астана қаласының
</w:t>
      </w:r>
      <w:r>
        <w:br/>
      </w:r>
      <w:r>
        <w:rPr>
          <w:rFonts w:ascii="Times New Roman"/>
          <w:b w:val="false"/>
          <w:i w:val="false"/>
          <w:color w:val="000000"/>
          <w:sz w:val="28"/>
        </w:rPr>
        <w:t>
      Қаржы департаментінің
</w:t>
      </w:r>
      <w:r>
        <w:br/>
      </w:r>
      <w:r>
        <w:rPr>
          <w:rFonts w:ascii="Times New Roman"/>
          <w:b w:val="false"/>
          <w:i w:val="false"/>
          <w:color w:val="000000"/>
          <w:sz w:val="28"/>
        </w:rPr>
        <w:t>
      директоры (ҚД)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29 қыркүйектегі
</w:t>
      </w:r>
      <w:r>
        <w:br/>
      </w:r>
      <w:r>
        <w:rPr>
          <w:rFonts w:ascii="Times New Roman"/>
          <w:b w:val="false"/>
          <w:i w:val="false"/>
          <w:color w:val="000000"/>
          <w:sz w:val="28"/>
        </w:rPr>
        <w:t>
                                   N 291/36-ІІІ қаулысына 1-қосымша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6 желтоқсандағы
</w:t>
      </w:r>
      <w:r>
        <w:br/>
      </w:r>
      <w:r>
        <w:rPr>
          <w:rFonts w:ascii="Times New Roman"/>
          <w:b w:val="false"/>
          <w:i w:val="false"/>
          <w:color w:val="000000"/>
          <w:sz w:val="28"/>
        </w:rPr>
        <w:t>
                                        N 207/25-ІІІ қаулысымен
</w:t>
      </w:r>
      <w:r>
        <w:br/>
      </w:r>
      <w:r>
        <w:rPr>
          <w:rFonts w:ascii="Times New Roman"/>
          <w:b w:val="false"/>
          <w:i w:val="false"/>
          <w:color w:val="000000"/>
          <w:sz w:val="28"/>
        </w:rPr>
        <w:t>
                                           бекітілді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2006 жылға арналған бюджеті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824"/>
        <w:gridCol w:w="884"/>
        <w:gridCol w:w="8027"/>
        <w:gridCol w:w="265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65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Кірістер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126 801 262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түсімдер
</w:t>
            </w:r>
            <w:r>
              <w:rPr>
                <w:rFonts w:ascii="Times New Roman"/>
                <w:b/>
                <w:i w:val="false"/>
                <w:color w:val="000000"/>
                <w:sz w:val="20"/>
              </w:rPr>
              <w:t>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44 830 801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Табыс салығы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15 467 000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15 467 000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Әлеуметтiк салық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22 121 400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22 121 400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Меншiкке салынатын салықтар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4 261 854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Мүлiкке салынатын салықтар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3 537 244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салығы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377 331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құралдарына салынатын салық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347 279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Тауарларға, жұмыстарға және қызметтерге салынатын iшкi салықтар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2 071 184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271 999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1 199 474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
</w:t>
            </w:r>
            <w:r>
              <w:rPr>
                <w:rFonts w:ascii="Times New Roman"/>
                <w:b/>
                <w:i w:val="false"/>
                <w:color w:val="000000"/>
                <w:sz w:val="20"/>
              </w:rPr>
              <w:t>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Кәсiпкерлiк және кәсiби қызметтi жүргiзгенi үшiн алынатын алымдар
</w:t>
            </w:r>
            <w:r>
              <w:rPr>
                <w:rFonts w:ascii="Times New Roman"/>
                <w:b/>
                <w:i w:val="false"/>
                <w:color w:val="000000"/>
                <w:sz w:val="20"/>
              </w:rPr>
              <w:t>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599 711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салықтар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361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салықтар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r>
      <w:tr>
        <w:trPr>
          <w:trHeight w:val="79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909 002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909 002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Салықтық емес түсімдер
</w:t>
            </w:r>
            <w:r>
              <w:rPr>
                <w:rFonts w:ascii="Times New Roman"/>
                <w:b/>
                <w:i w:val="false"/>
                <w:color w:val="000000"/>
                <w:sz w:val="20"/>
              </w:rPr>
              <w:t>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457 224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 меншігінен түсетін түсімдер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286 640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102 000
</w:t>
            </w:r>
          </w:p>
        </w:tc>
      </w:tr>
      <w:tr>
        <w:trPr>
          <w:trHeight w:val="30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56 000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24 000
</w:t>
            </w:r>
          </w:p>
        </w:tc>
      </w:tr>
      <w:tr>
        <w:trPr>
          <w:trHeight w:val="51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42 180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меншіктен түсетін өзге де кірістер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62 460
</w:t>
            </w:r>
          </w:p>
        </w:tc>
      </w:tr>
      <w:tr>
        <w:trPr>
          <w:trHeight w:val="76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
</w:t>
            </w:r>
            <w:r>
              <w:rPr>
                <w:rFonts w:ascii="Times New Roman"/>
                <w:b w:val="false"/>
                <w:i w:val="false"/>
                <w:color w:val="000000"/>
                <w:sz w:val="20"/>
              </w:rPr>
              <w:t>
</w:t>
            </w:r>
          </w:p>
        </w:tc>
      </w:tr>
      <w:tr>
        <w:trPr>
          <w:trHeight w:val="76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w:t>
            </w:r>
            <w:r>
              <w:rPr>
                <w:rFonts w:ascii="Times New Roman"/>
                <w:b/>
                <w:i w:val="false"/>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r>
              <w:rPr>
                <w:rFonts w:ascii="Times New Roman"/>
                <w:b/>
                <w:i w:val="false"/>
                <w:color w:val="000000"/>
                <w:sz w:val="20"/>
              </w:rPr>
              <w:t>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
</w:t>
            </w:r>
            <w:r>
              <w:rPr>
                <w:rFonts w:ascii="Times New Roman"/>
                <w:b/>
                <w:i w:val="false"/>
                <w:color w:val="000000"/>
                <w:sz w:val="20"/>
              </w:rPr>
              <w:t>
</w:t>
            </w:r>
            <w:r>
              <w:rPr>
                <w:rFonts w:ascii="Times New Roman"/>
                <w:b w:val="false"/>
                <w:i w:val="false"/>
                <w:color w:val="000000"/>
                <w:sz w:val="20"/>
              </w:rPr>
              <w:t>
</w:t>
            </w:r>
          </w:p>
        </w:tc>
      </w:tr>
      <w:tr>
        <w:trPr>
          <w:trHeight w:val="106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153 015
</w:t>
            </w:r>
            <w:r>
              <w:rPr>
                <w:rFonts w:ascii="Times New Roman"/>
                <w:b w:val="false"/>
                <w:i w:val="false"/>
                <w:color w:val="000000"/>
                <w:sz w:val="20"/>
              </w:rPr>
              <w:t>
</w:t>
            </w:r>
          </w:p>
        </w:tc>
      </w:tr>
      <w:tr>
        <w:trPr>
          <w:trHeight w:val="103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153 015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Басқа да салықтық емес түсімдер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17 569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17 569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Негізгі капиталды сатудан түсетін түсімдер
</w:t>
            </w:r>
            <w:r>
              <w:rPr>
                <w:rFonts w:ascii="Times New Roman"/>
                <w:b/>
                <w:i w:val="false"/>
                <w:color w:val="000000"/>
                <w:sz w:val="20"/>
              </w:rPr>
              <w:t>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11 822 791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мекемелерге бекітілген мемлекеттік мүлікті сату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2 181 200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2 181 200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Жерді және материалдық емес активтерді сату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9 641 591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Жерді сату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9 641 591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w:t>
            </w:r>
            <w:r>
              <w:rPr>
                <w:rFonts w:ascii="Times New Roman"/>
                <w:b/>
                <w:i w:val="false"/>
                <w:color w:val="000000"/>
                <w:sz w:val="20"/>
              </w:rPr>
              <w:t>
</w:t>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Трансферттердің түсімдері
</w:t>
            </w:r>
            <w:r>
              <w:rPr>
                <w:rFonts w:ascii="Times New Roman"/>
                <w:b/>
                <w:i w:val="false"/>
                <w:color w:val="000000"/>
                <w:sz w:val="20"/>
              </w:rPr>
              <w:t>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69 690 446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басқарудың жоғары тұрған органдарынан түсетін трансферттер
</w:t>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69 690 446
</w:t>
            </w:r>
            <w:r>
              <w:rPr>
                <w:rFonts w:ascii="Times New Roman"/>
                <w:b w:val="false"/>
                <w:i w:val="false"/>
                <w:color w:val="000000"/>
                <w:sz w:val="20"/>
              </w:rPr>
              <w:t>
</w:t>
            </w:r>
          </w:p>
        </w:tc>
      </w:tr>
      <w:tr>
        <w:trPr>
          <w:trHeight w:val="255" w:hRule="atLeast"/>
        </w:trPr>
        <w:tc>
          <w:tcPr>
            <w:tcW w:w="6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6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69 690 446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2"/>
        <w:gridCol w:w="946"/>
        <w:gridCol w:w="1221"/>
        <w:gridCol w:w="6437"/>
        <w:gridCol w:w="271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7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8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7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ШЫҒЫСТАР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128 746 638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1 095 806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жалпы функцияларын орындайтын өкілді, атқарушы және басқа органдар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719 482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мәслихатының аппараты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39 296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мәслихатының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39 296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әкімінің аппараты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374 399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әкімінің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374 399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305 787
</w:t>
            </w:r>
          </w:p>
        </w:tc>
      </w:tr>
      <w:tr>
        <w:trPr>
          <w:trHeight w:val="76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305 787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Қаржылық қызмет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187 739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187 739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108 188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 салу мақсатында мүлікті бағалауды жүргізу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5 196
</w:t>
            </w:r>
            <w:r>
              <w:rPr>
                <w:rFonts w:ascii="Times New Roman"/>
                <w:b w:val="false"/>
                <w:i w:val="false"/>
                <w:color w:val="000000"/>
                <w:sz w:val="20"/>
              </w:rPr>
              <w:t>
</w:t>
            </w:r>
          </w:p>
        </w:tc>
      </w:tr>
      <w:tr>
        <w:trPr>
          <w:trHeight w:val="79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356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27 341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меншікті жекешелендіруді ұйымдастыру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2 014
</w:t>
            </w:r>
            <w:r>
              <w:rPr>
                <w:rFonts w:ascii="Times New Roman"/>
                <w:b w:val="false"/>
                <w:i w:val="false"/>
                <w:color w:val="000000"/>
                <w:sz w:val="20"/>
              </w:rPr>
              <w:t>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меншікке түскен мүлікті есепке алу, сақтау, бағалау және сату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45 000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188 585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188 585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357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Экономика және бюджеттік жоспарлау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188 585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02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Қорғаныс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136 560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мұқтаждар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27 443
</w:t>
            </w:r>
            <w:r>
              <w:rPr>
                <w:rFonts w:ascii="Times New Roman"/>
                <w:b w:val="false"/>
                <w:i w:val="false"/>
                <w:color w:val="000000"/>
                <w:sz w:val="20"/>
              </w:rPr>
              <w:t>
</w:t>
            </w:r>
          </w:p>
        </w:tc>
      </w:tr>
      <w:tr>
        <w:trPr>
          <w:trHeight w:val="76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азаматтық қорғаныс, авариялар мен дүлей апаттардың алдын алуды және жоюды ұйымдастыру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27 443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Жалпыға бірдей әскери міндетті атқару шеңберіндегі іс-шаралар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14 040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Аумақтық қорғанысты дайындау және республикалық маңызы бар қаланың, астананың аумақтық қорғанысы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13 403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Төтенше жағдайлар жөніндегі жұмыстарды ұйымдастыру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109 117
</w:t>
            </w:r>
            <w:r>
              <w:rPr>
                <w:rFonts w:ascii="Times New Roman"/>
                <w:b w:val="false"/>
                <w:i w:val="false"/>
                <w:color w:val="000000"/>
                <w:sz w:val="20"/>
              </w:rPr>
              <w:t>
</w:t>
            </w:r>
          </w:p>
        </w:tc>
      </w:tr>
      <w:tr>
        <w:trPr>
          <w:trHeight w:val="8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азаматтық қорғаныс, авариялар мен дүлей апаттардың алдын алуды және жоюды ұйымдастыру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109 117
</w:t>
            </w:r>
          </w:p>
        </w:tc>
      </w:tr>
      <w:tr>
        <w:trPr>
          <w:trHeight w:val="8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350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Жұмылдыру дайындығы, азаматтық қорғаныс және авариялармен дүлей апаттардың алдын алуды және жоюды ұйымдастыру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33 766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қалалар, астананың азаматтық қорғаныс іс-шаралары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25 185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қалалар, астананың жұмылдыру дайындығы және жұмылдыру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7 585
</w:t>
            </w:r>
            <w:r>
              <w:rPr>
                <w:rFonts w:ascii="Times New Roman"/>
                <w:b w:val="false"/>
                <w:i w:val="false"/>
                <w:color w:val="000000"/>
                <w:sz w:val="20"/>
              </w:rPr>
              <w:t>
</w:t>
            </w:r>
          </w:p>
        </w:tc>
      </w:tr>
      <w:tr>
        <w:trPr>
          <w:trHeight w:val="5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қалалар, астана ауқымындағы төтенше жағдайлардың алдын-алу және оларды жою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42 581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тәртіп, қауіпсіздік, құқық, сот, қылмыстық-атқару қызметі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3 590 340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3 590 340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2 913 760
</w:t>
            </w:r>
          </w:p>
        </w:tc>
      </w:tr>
      <w:tr>
        <w:trPr>
          <w:trHeight w:val="5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бюджетінен қаржыландырылатын атқарушы ішкі істер органының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2 810 205
</w:t>
            </w:r>
            <w:r>
              <w:rPr>
                <w:rFonts w:ascii="Times New Roman"/>
                <w:b w:val="false"/>
                <w:i w:val="false"/>
                <w:color w:val="000000"/>
                <w:sz w:val="20"/>
              </w:rPr>
              <w:t>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қаланың, астананың аумағында қоғамдық тәртіпті қорғау және қоғамдық қауіпсіздікті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99 437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Қоғамдық тәртіпті қорғауға қатысатын азаматтарды көтермелеу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4 118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671 580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жол жүру қозғалысын реттеу бойынша жабдықтар мен құралдарды пайдалану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671 580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істер органдарының объектілерін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5 000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9 745 385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912 841
</w:t>
            </w:r>
            <w:r>
              <w:rPr>
                <w:rFonts w:ascii="Times New Roman"/>
                <w:b w:val="false"/>
                <w:i w:val="false"/>
                <w:color w:val="000000"/>
                <w:sz w:val="20"/>
              </w:rPr>
              <w:t>
</w:t>
            </w:r>
          </w:p>
        </w:tc>
      </w:tr>
      <w:tr>
        <w:trPr>
          <w:trHeight w:val="5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912 841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 қолдау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912 841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бастауыш, жалпы негізгі, жалпы орта бiлiм беру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4 435 742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 (бөлімі)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379 217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 мен жасөспірімдерге спорт бойынша қосымша бiлiм беру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379 217
</w:t>
            </w:r>
            <w:r>
              <w:rPr>
                <w:rFonts w:ascii="Times New Roman"/>
                <w:b w:val="false"/>
                <w:i w:val="false"/>
                <w:color w:val="000000"/>
                <w:sz w:val="20"/>
              </w:rPr>
              <w:t>
</w:t>
            </w:r>
          </w:p>
        </w:tc>
      </w:tr>
      <w:tr>
        <w:trPr>
          <w:trHeight w:val="6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4 056 525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білім беру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3 465 373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Арнаулы бiлiм беру бағдарламалары бойынша жалпы бiлiм беру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85 119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Мамандандырылған бiлiм беру ұйымдарында дарынды балаларға жалпы бiлiм беру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96 079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білім жүйесін ақпараттандыру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38 705
</w:t>
            </w:r>
            <w:r>
              <w:rPr>
                <w:rFonts w:ascii="Times New Roman"/>
                <w:b w:val="false"/>
                <w:i w:val="false"/>
                <w:color w:val="000000"/>
                <w:sz w:val="20"/>
              </w:rPr>
              <w:t>
</w:t>
            </w:r>
          </w:p>
        </w:tc>
      </w:tr>
      <w:tr>
        <w:trPr>
          <w:trHeight w:val="8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қаланың, астананың мемлекеттiк бiлiм беру ұйымдары үшiн оқулықтар мен оқу-әдістемелік кешендерді сатып алу және жеткiзу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173 115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 мен жасөспірімдер үшін қосымша білім беру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185 790
</w:t>
            </w:r>
            <w:r>
              <w:rPr>
                <w:rFonts w:ascii="Times New Roman"/>
                <w:b w:val="false"/>
                <w:i w:val="false"/>
                <w:color w:val="000000"/>
                <w:sz w:val="20"/>
              </w:rPr>
              <w:t>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ауқымындағы мектеп олимпиадаларын және мектептен тыс іс-шараларды өткiзу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12 344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кәсiптік бiлiм беру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238 067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238 067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Бастауыш кәсіптік білім беру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238 067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кәсіби бiлiм беру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505 534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77 298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77 298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428 236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428 236
</w:t>
            </w:r>
            <w:r>
              <w:rPr>
                <w:rFonts w:ascii="Times New Roman"/>
                <w:b w:val="false"/>
                <w:i w:val="false"/>
                <w:color w:val="000000"/>
                <w:sz w:val="20"/>
              </w:rPr>
              <w:t>
</w:t>
            </w:r>
          </w:p>
        </w:tc>
      </w:tr>
      <w:tr>
        <w:trPr>
          <w:trHeight w:val="34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кәсіби білім беру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79 758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45 992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біліктілігін арттыру және қайта даярлау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45 992
</w:t>
            </w:r>
            <w:r>
              <w:rPr>
                <w:rFonts w:ascii="Times New Roman"/>
                <w:b w:val="false"/>
                <w:i w:val="false"/>
                <w:color w:val="000000"/>
                <w:sz w:val="20"/>
              </w:rPr>
              <w:t>
</w:t>
            </w:r>
          </w:p>
        </w:tc>
      </w:tr>
      <w:tr>
        <w:trPr>
          <w:trHeight w:val="5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33 766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Кадрлардың біліктілігін арттыру және оларды қайта даярлау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33 766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өзге де қызметтер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3 573 443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90 633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57 757
</w:t>
            </w:r>
            <w:r>
              <w:rPr>
                <w:rFonts w:ascii="Times New Roman"/>
                <w:b w:val="false"/>
                <w:i w:val="false"/>
                <w:color w:val="000000"/>
                <w:sz w:val="20"/>
              </w:rPr>
              <w:t>
</w:t>
            </w:r>
          </w:p>
        </w:tc>
      </w:tr>
      <w:tr>
        <w:trPr>
          <w:trHeight w:val="76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17 644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Дамуында проблемалары бар балалар мен жеткіншектерді оңалту және әлеуметтік бейімдеу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15 232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3 482 810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3 482 810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11 265 758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бейiндi ауруханалар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3 409 519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3 409 519
</w:t>
            </w:r>
          </w:p>
        </w:tc>
      </w:tr>
      <w:tr>
        <w:trPr>
          <w:trHeight w:val="78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3 409 519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Халықтың денсаулығын қорғау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623 687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274 433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денсаулық сақтау ұйымдары үшін қанды, оның құрамдарын және дәрілерді өндіру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179 872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Ана мен баланы қорғау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83 851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Салауатты өмір салтын насихаттау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10 030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Шолғыншы эпидемиологиялық қадағалау жүргізу үшін тест-жүйелерін сатып алу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680
</w:t>
            </w:r>
            <w:r>
              <w:rPr>
                <w:rFonts w:ascii="Times New Roman"/>
                <w:b w:val="false"/>
                <w:i w:val="false"/>
                <w:color w:val="000000"/>
                <w:sz w:val="20"/>
              </w:rPr>
              <w:t>
</w:t>
            </w:r>
          </w:p>
        </w:tc>
      </w:tr>
      <w:tr>
        <w:trPr>
          <w:trHeight w:val="6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мемлекеттік санитарлық-эпидемиологиялық қадағалау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349 254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санитарлық-эпидемиологиялық қадағалау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94 076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Халықтың санитарлық-эпидемиологиялық салауаттылығы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184 276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Індетке қарсы күрес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12 933
</w:t>
            </w:r>
            <w:r>
              <w:rPr>
                <w:rFonts w:ascii="Times New Roman"/>
                <w:b w:val="false"/>
                <w:i w:val="false"/>
                <w:color w:val="000000"/>
                <w:sz w:val="20"/>
              </w:rPr>
              <w:t>
</w:t>
            </w:r>
          </w:p>
        </w:tc>
      </w:tr>
      <w:tr>
        <w:trPr>
          <w:trHeight w:val="79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57 969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2 082 968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2 082 968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Әлеуметтік-елеулі және айналадағылар үшін қауіп төндіретін аурулармен ауыратын адамдарға медициналық көмек көрсету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1 820 317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019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Туберкулез ауруларын туберкулез ауруларына қарсы препараттарымен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10 387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020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Диабет ауруларын диабетке қарсы препараттарымен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82 180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Онкологиялық ауруларды химия препараттарымен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81 595
</w:t>
            </w:r>
            <w:r>
              <w:rPr>
                <w:rFonts w:ascii="Times New Roman"/>
                <w:b w:val="false"/>
                <w:i w:val="false"/>
                <w:color w:val="000000"/>
                <w:sz w:val="20"/>
              </w:rPr>
              <w:t>
</w:t>
            </w:r>
          </w:p>
        </w:tc>
      </w:tr>
      <w:tr>
        <w:trPr>
          <w:trHeight w:val="78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022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88 489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1 422 071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1 422 071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Халыққа бастапқы медициналық-санитарлық көмек көрсету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1 169 676
</w:t>
            </w:r>
            <w:r>
              <w:rPr>
                <w:rFonts w:ascii="Times New Roman"/>
                <w:b w:val="false"/>
                <w:i w:val="false"/>
                <w:color w:val="000000"/>
                <w:sz w:val="20"/>
              </w:rPr>
              <w:t>
</w:t>
            </w:r>
          </w:p>
        </w:tc>
      </w:tr>
      <w:tr>
        <w:trPr>
          <w:trHeight w:val="8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252 395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көмектiң басқа түрлерi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333 461
</w:t>
            </w:r>
            <w:r>
              <w:rPr>
                <w:rFonts w:ascii="Times New Roman"/>
                <w:b w:val="false"/>
                <w:i w:val="false"/>
                <w:color w:val="000000"/>
                <w:sz w:val="20"/>
              </w:rPr>
              <w:t>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333 461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Жедел және шұғыл көмек көрсету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302 485
</w:t>
            </w:r>
            <w:r>
              <w:rPr>
                <w:rFonts w:ascii="Times New Roman"/>
                <w:b w:val="false"/>
                <w:i w:val="false"/>
                <w:color w:val="000000"/>
                <w:sz w:val="20"/>
              </w:rPr>
              <w:t>
</w:t>
            </w:r>
          </w:p>
        </w:tc>
      </w:tr>
      <w:tr>
        <w:trPr>
          <w:trHeight w:val="34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Төтенше жағдайларда халыққа медициналық көмекті көрсету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30 976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өзге де қызметтер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3 394 052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124 409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58 608
</w:t>
            </w:r>
            <w:r>
              <w:rPr>
                <w:rFonts w:ascii="Times New Roman"/>
                <w:b w:val="false"/>
                <w:i w:val="false"/>
                <w:color w:val="000000"/>
                <w:sz w:val="20"/>
              </w:rPr>
              <w:t>
</w:t>
            </w:r>
          </w:p>
        </w:tc>
      </w:tr>
      <w:tr>
        <w:trPr>
          <w:trHeight w:val="33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Патологоанатомиялық союды жүргізу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56 075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 шегінен тыс жерлерде емделуге тегін және жеңілдетілген жол жүрумен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2 017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018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Ақпараттық талдау орталықтарының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7 709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3 269 643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объектілерін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3 269 643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2 623 756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қамсыздандыру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1 688 627
</w:t>
            </w:r>
            <w:r>
              <w:rPr>
                <w:rFonts w:ascii="Times New Roman"/>
                <w:b w:val="false"/>
                <w:i w:val="false"/>
                <w:color w:val="000000"/>
                <w:sz w:val="20"/>
              </w:rPr>
              <w:t>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353 876
</w:t>
            </w:r>
          </w:p>
        </w:tc>
      </w:tr>
      <w:tr>
        <w:trPr>
          <w:trHeight w:val="33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үлгідегі мүгедектер мен қарттарды әлеуметтік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353 876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316 474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Жетiм балаларды, ата-анасының қамқорлығынсыз қалған балаларды әлеуметтiк қамсыздандыру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316 474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1 018 277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қамтамасыз ету объектілерін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1 018 277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818 147
</w:t>
            </w:r>
            <w:r>
              <w:rPr>
                <w:rFonts w:ascii="Times New Roman"/>
                <w:b w:val="false"/>
                <w:i w:val="false"/>
                <w:color w:val="000000"/>
                <w:sz w:val="20"/>
              </w:rPr>
              <w:t>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29 876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29 876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748 586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Еңбекпен қамту бағдарламасы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102 360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атаулы әлеуметтік көмек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26 146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көмегі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28 350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өкілді органдардың шешімі бойынша азаматтардың жекелеген санаттарына әлеуметтік көмек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486 327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Мүгедектерді әлеуметтік қолдау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54 438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жасқа дейінгі балаларға мемлекеттік жәрдемақылар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18 500
</w:t>
            </w:r>
            <w:r>
              <w:rPr>
                <w:rFonts w:ascii="Times New Roman"/>
                <w:b w:val="false"/>
                <w:i w:val="false"/>
                <w:color w:val="000000"/>
                <w:sz w:val="20"/>
              </w:rPr>
              <w:t>
</w:t>
            </w:r>
          </w:p>
        </w:tc>
      </w:tr>
      <w:tr>
        <w:trPr>
          <w:trHeight w:val="8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32 465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39 685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ұйымдарының күндізгі оқу нысанының оқушылар мен тәрбиеленушілерін әлеуметтік қолдау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39 685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қамтамасыз ету салаларындағы өзге де қызметтер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116 982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116 982
</w:t>
            </w:r>
          </w:p>
        </w:tc>
      </w:tr>
      <w:tr>
        <w:trPr>
          <w:trHeight w:val="5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Жұмыспен қамту және әлеуметтік бағдарламалар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69 732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Жәрдемақыларды және басқа да әлеуметтік төлемдерді есептеу, төлеу мен жеткізу бойынша қызметтерге ақы төлеу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1 200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016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Белгілі бір тұрғылықты жері жоқ адамдарды әлеуметтік бейімдеу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46 050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46 896 070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11 000 688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2 000 000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Инженерлік коммуникациялық инфрақұрылымды дамыту және жайластыру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2 000 000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5 672 195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салу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5 672 195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Тұрғын үй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3 328 493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28 373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Авариялық және ескi тұрғын үйлердi бұзу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287 932
</w:t>
            </w:r>
            <w:r>
              <w:rPr>
                <w:rFonts w:ascii="Times New Roman"/>
                <w:b w:val="false"/>
                <w:i w:val="false"/>
                <w:color w:val="000000"/>
                <w:sz w:val="20"/>
              </w:rPr>
              <w:t>
</w:t>
            </w:r>
          </w:p>
        </w:tc>
      </w:tr>
      <w:tr>
        <w:trPr>
          <w:trHeight w:val="78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2 565 211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тұрғын үй қорын сақтауды ұйымдастыру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446 977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23 487 703
</w:t>
            </w:r>
            <w:r>
              <w:rPr>
                <w:rFonts w:ascii="Times New Roman"/>
                <w:b w:val="false"/>
                <w:i w:val="false"/>
                <w:color w:val="000000"/>
                <w:sz w:val="20"/>
              </w:rPr>
              <w:t>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23 487 703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Энергетика және коммуналдық шаруашылық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69 669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Елдi мекендердi газдандыру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7 953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шаруашылық объектілерін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20 359 209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және су жүргізу жүйесінің қызмет етуі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155 082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2 895 790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Елді-мекендерді көркейту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12 407 679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6 327 679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372 817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2 165 520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33 228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3 756 114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6 080 000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Көркейту объектілерін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6 080 000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кеңістiк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7 937 414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4 617 184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мәдениет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1 351 318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22 499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Мәдени-демалыс жұмысын қолдау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801 297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Тарихи-мәдени мұра ескерткіштерін сақтауды және оларға қол жетімділікті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71 078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Театр және музыка өнерiн қолдау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456 444
</w:t>
            </w:r>
            <w:r>
              <w:rPr>
                <w:rFonts w:ascii="Times New Roman"/>
                <w:b w:val="false"/>
                <w:i w:val="false"/>
                <w:color w:val="000000"/>
                <w:sz w:val="20"/>
              </w:rPr>
              <w:t>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3 265 866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объектілерін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3 265 866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2 460 491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 (бөлімі)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1 160 396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Дене шынықтыру және спорт басқармасының (бөлімінің)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13 551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 астана деңгейінде спорттық жарыстар өткiзу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59 710
</w:t>
            </w:r>
            <w:r>
              <w:rPr>
                <w:rFonts w:ascii="Times New Roman"/>
                <w:b w:val="false"/>
                <w:i w:val="false"/>
                <w:color w:val="000000"/>
                <w:sz w:val="20"/>
              </w:rPr>
              <w:t>
</w:t>
            </w:r>
          </w:p>
        </w:tc>
      </w:tr>
      <w:tr>
        <w:trPr>
          <w:trHeight w:val="78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1 087 135
</w:t>
            </w:r>
            <w:r>
              <w:rPr>
                <w:rFonts w:ascii="Times New Roman"/>
                <w:b w:val="false"/>
                <w:i w:val="false"/>
                <w:color w:val="000000"/>
                <w:sz w:val="20"/>
              </w:rPr>
              <w:t>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1 300 095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Дене шынықтыру және спорт объектілерін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1 300 095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Ақпараттық кеңiстiк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541 201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мұрағат және құжаттар басқармасы (бөлімі)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37 840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 және құжаттама басқармасының (бөлімінің)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12 358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Мұрағаттық қордың сақталуын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25 482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мәдениет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86 608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Қалалық кiтапханалардың жұмыс iстеуiн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86 608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ішкі саясат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339 722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Бұқаралық ақпарат құралдары арқылы мемлекеттiк ақпарат саясатын жүргізу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339 722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тілдерді дамыту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77 031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Тілдерді дамыту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41 194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Мемлекеттік тілді және Қазақстан халықтарының  басқа да тілдерін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35 837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45 586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45 586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Туристік қызметті реттеу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45 586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кеңiстiктi ұйымдастыру жөнiндегi өзге де қызметтер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272 952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ішкі саясат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272 952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саясат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174 247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Жастар саясаты саласындағы өңірлік бағдарламаларды iске асыру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98 705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кешенi және жер қойнауын пайдалану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14 101 277
</w:t>
            </w:r>
            <w:r>
              <w:rPr>
                <w:rFonts w:ascii="Times New Roman"/>
                <w:b/>
                <w:i w:val="false"/>
                <w:color w:val="000000"/>
                <w:sz w:val="20"/>
              </w:rPr>
              <w:t>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14 101 277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14 101 277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Жылу-энергетикалық жүйені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14 101 277
</w:t>
            </w:r>
            <w:r>
              <w:rPr>
                <w:rFonts w:ascii="Times New Roman"/>
                <w:b w:val="false"/>
                <w:i w:val="false"/>
                <w:color w:val="000000"/>
                <w:sz w:val="20"/>
              </w:rPr>
              <w:t>
</w:t>
            </w:r>
          </w:p>
        </w:tc>
      </w:tr>
      <w:tr>
        <w:trPr>
          <w:trHeight w:val="76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231 601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7 454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ауыл шаруашылық атқарушы органы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7 454
</w:t>
            </w:r>
          </w:p>
        </w:tc>
      </w:tr>
      <w:tr>
        <w:trPr>
          <w:trHeight w:val="5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маңызы бар қаланың, астананың ауыл шаруашылық атқарушы органының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7 454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186 788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табиғатты пайдалануды реттеу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186 788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Табиғи ресурстар және қоршаған ортаны қорғау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23 799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бойынша іс-шаралар өткізу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17 941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оңалту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145 048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37 359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37 359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 қатынастары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29 399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Жердi аймақтарға бөлу жөнiндегi жұмыстарды ұйымдастыру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7 960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11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Өнеркәсіп, сәулет, қала құрылысы және құрылыс қызметі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787 610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Сәулет, қала құрылысы және құрылыс қызметі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787 610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құрылысы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706 056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Сәулет, қала құрылысы және құрылыс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35 164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 құрылыстардың бас жоспарын әзірлеу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670 892
</w:t>
            </w:r>
            <w:r>
              <w:rPr>
                <w:rFonts w:ascii="Times New Roman"/>
                <w:b w:val="false"/>
                <w:i w:val="false"/>
                <w:color w:val="000000"/>
                <w:sz w:val="20"/>
              </w:rPr>
              <w:t>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26 684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26 684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54 870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 қызметін қамтамасыз ету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54 870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Көлiк және коммуникация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22 295 778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көлiгi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3 155 316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3 155 316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Автомобиль жолдарының жұмыс істеуін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3 155 316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коммуникациялар саласындағы өзге де қызметтер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19 140 462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19 140 462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Жолаушылар көлігі және автомобиль жолдарының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57 770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инфрақұрылымын дамыту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19 077 092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маңызы бар ішкі қатынастар бойынша жолаушылар тасымалдарын ұйымдастыру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5 600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1 008 572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қызметтерді реттеу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61 492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61 492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Кәсіпкерлік және өнеркәсіп департаментінің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61 492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Кәсiпкерлiк қызметтi қолдау және бәсекелестікті қорғау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29 240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29 240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Кәсіпкерлік қызметті қолдау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29 240
</w:t>
            </w:r>
            <w:r>
              <w:rPr>
                <w:rFonts w:ascii="Times New Roman"/>
                <w:b w:val="false"/>
                <w:i w:val="false"/>
                <w:color w:val="000000"/>
                <w:sz w:val="20"/>
              </w:rPr>
              <w:t>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монополияларды реттеу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17 712
</w:t>
            </w:r>
            <w:r>
              <w:rPr>
                <w:rFonts w:ascii="Times New Roman"/>
                <w:b w:val="false"/>
                <w:i w:val="false"/>
                <w:color w:val="000000"/>
                <w:sz w:val="20"/>
              </w:rPr>
              <w:t>
</w:t>
            </w:r>
          </w:p>
        </w:tc>
      </w:tr>
      <w:tr>
        <w:trPr>
          <w:trHeight w:val="6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тарифтер басқармасы (бөлімі)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17 712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Тарифтер басқармасының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17 712
</w:t>
            </w:r>
            <w:r>
              <w:rPr>
                <w:rFonts w:ascii="Times New Roman"/>
                <w:b w:val="false"/>
                <w:i w:val="false"/>
                <w:color w:val="000000"/>
                <w:sz w:val="20"/>
              </w:rPr>
              <w:t>
</w:t>
            </w:r>
          </w:p>
        </w:tc>
      </w:tr>
      <w:tr>
        <w:trPr>
          <w:trHeight w:val="2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900 128
</w:t>
            </w:r>
            <w:r>
              <w:rPr>
                <w:rFonts w:ascii="Times New Roman"/>
                <w:b w:val="false"/>
                <w:i w:val="false"/>
                <w:color w:val="000000"/>
                <w:sz w:val="20"/>
              </w:rPr>
              <w:t>
</w:t>
            </w:r>
          </w:p>
        </w:tc>
      </w:tr>
      <w:tr>
        <w:trPr>
          <w:trHeight w:val="52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664 473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Шұғыл шығындарға арналған республикалық маңызы бар қаланың, астананың жергілікті атқарушы органының резерві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428 573
</w:t>
            </w:r>
            <w:r>
              <w:rPr>
                <w:rFonts w:ascii="Times New Roman"/>
                <w:b w:val="false"/>
                <w:i w:val="false"/>
                <w:color w:val="000000"/>
                <w:sz w:val="20"/>
              </w:rPr>
              <w:t>
</w:t>
            </w:r>
          </w:p>
        </w:tc>
      </w:tr>
      <w:tr>
        <w:trPr>
          <w:trHeight w:val="79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атқарушы органның, республикалық маңызы бар қаланың, астананың табиғи және техногендік сипаттағы төтенше жағдайларды жоюға арналған төтенше резерві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85 900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атқарушы органның сот шешімі бойынша міндеттемелерді орындауға арналған резерві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150 000
</w:t>
            </w:r>
            <w:r>
              <w:rPr>
                <w:rFonts w:ascii="Times New Roman"/>
                <w:b w:val="false"/>
                <w:i w:val="false"/>
                <w:color w:val="000000"/>
                <w:sz w:val="20"/>
              </w:rPr>
              <w:t>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181 391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бюджеттік инвестициялық жобаларды (бағдарламаларды) әзірлеу мен техникалық-экономикалық негіздемелерін сараптау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181 391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21 652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Индустриялық-инновациялық даму стратегиясын іске асыру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21 652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 жаңа қала" арнайы экономикалық аймағын әкімшілендіру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32 612
</w:t>
            </w:r>
          </w:p>
        </w:tc>
      </w:tr>
      <w:tr>
        <w:trPr>
          <w:trHeight w:val="54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"Астана - жаңа қала" арнайы экономикалық аймағын әкімшілендіру бойынша департаменттің қызметін қамтамасыз 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32 612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14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Борышқа қызмет көрсету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171 879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171 879
</w:t>
            </w:r>
            <w:r>
              <w:rPr>
                <w:rFonts w:ascii="Times New Roman"/>
                <w:b w:val="false"/>
                <w:i w:val="false"/>
                <w:color w:val="000000"/>
                <w:sz w:val="20"/>
              </w:rPr>
              <w:t>
</w:t>
            </w:r>
          </w:p>
        </w:tc>
      </w:tr>
      <w:tr>
        <w:trPr>
          <w:trHeight w:val="51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171 879
</w:t>
            </w:r>
          </w:p>
        </w:tc>
      </w:tr>
      <w:tr>
        <w:trPr>
          <w:trHeight w:val="2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Жергілікті атқарушы органдардың борышына қызмет көрсету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171 879
</w:t>
            </w:r>
            <w:r>
              <w:rPr>
                <w:rFonts w:ascii="Times New Roman"/>
                <w:b w:val="false"/>
                <w:i w:val="false"/>
                <w:color w:val="000000"/>
                <w:sz w:val="20"/>
              </w:rPr>
              <w:t>
</w:t>
            </w:r>
          </w:p>
        </w:tc>
      </w:tr>
      <w:tr>
        <w:trPr>
          <w:trHeight w:val="28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15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Трансферттер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6 858 832
</w:t>
            </w:r>
            <w:r>
              <w:rPr>
                <w:rFonts w:ascii="Times New Roman"/>
                <w:b/>
                <w:i w:val="false"/>
                <w:color w:val="000000"/>
                <w:sz w:val="20"/>
              </w:rPr>
              <w:t>
</w:t>
            </w:r>
            <w:r>
              <w:rPr>
                <w:rFonts w:ascii="Times New Roman"/>
                <w:b w:val="false"/>
                <w:i w:val="false"/>
                <w:color w:val="000000"/>
                <w:sz w:val="20"/>
              </w:rPr>
              <w:t>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6 858 832
</w:t>
            </w:r>
            <w:r>
              <w:rPr>
                <w:rFonts w:ascii="Times New Roman"/>
                <w:b w:val="false"/>
                <w:i w:val="false"/>
                <w:color w:val="000000"/>
                <w:sz w:val="20"/>
              </w:rPr>
              <w:t>
</w:t>
            </w:r>
          </w:p>
        </w:tc>
      </w:tr>
      <w:tr>
        <w:trPr>
          <w:trHeight w:val="57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6 858 832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006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Нысаналы трансферттерді қайтару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552 517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алулар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6 306 315
</w:t>
            </w:r>
            <w:r>
              <w:rPr>
                <w:rFonts w:ascii="Times New Roman"/>
                <w:b w:val="false"/>
                <w:i w:val="false"/>
                <w:color w:val="000000"/>
                <w:sz w:val="20"/>
              </w:rPr>
              <w:t>
</w:t>
            </w:r>
          </w:p>
        </w:tc>
      </w:tr>
      <w:tr>
        <w:trPr>
          <w:trHeight w:val="34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Операциялық сальдо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-1 945 376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активтерімен жасалатын операциялар бойынша сальдо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1 530 904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1 530 904
</w:t>
            </w:r>
          </w:p>
        </w:tc>
      </w:tr>
      <w:tr>
        <w:trPr>
          <w:trHeight w:val="31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1 530 904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1 530 904
</w:t>
            </w:r>
            <w:r>
              <w:rPr>
                <w:rFonts w:ascii="Times New Roman"/>
                <w:b w:val="false"/>
                <w:i w:val="false"/>
                <w:color w:val="000000"/>
                <w:sz w:val="20"/>
              </w:rPr>
              <w:t>
</w:t>
            </w:r>
          </w:p>
        </w:tc>
      </w:tr>
      <w:tr>
        <w:trPr>
          <w:trHeight w:val="555"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1 530 904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1 530 904
</w:t>
            </w:r>
            <w:r>
              <w:rPr>
                <w:rFonts w:ascii="Times New Roman"/>
                <w:b w:val="false"/>
                <w:i w:val="false"/>
                <w:color w:val="000000"/>
                <w:sz w:val="20"/>
              </w:rPr>
              <w:t>
</w:t>
            </w:r>
          </w:p>
        </w:tc>
      </w:tr>
      <w:tr>
        <w:trPr>
          <w:trHeight w:val="30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дефициті (профициті)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-3 476 280
</w:t>
            </w:r>
            <w:r>
              <w:rPr>
                <w:rFonts w:ascii="Times New Roman"/>
                <w:b w:val="false"/>
                <w:i w:val="false"/>
                <w:color w:val="000000"/>
                <w:sz w:val="20"/>
              </w:rPr>
              <w:t>
</w:t>
            </w:r>
          </w:p>
        </w:tc>
      </w:tr>
      <w:tr>
        <w:trPr>
          <w:trHeight w:val="360" w:hRule="atLeast"/>
        </w:trPr>
        <w:tc>
          <w:tcPr>
            <w:tcW w:w="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4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қаржыландыру (профицитті қолдану)
</w:t>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3 476 280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29 қыркүйектегі
</w:t>
      </w:r>
      <w:r>
        <w:br/>
      </w:r>
      <w:r>
        <w:rPr>
          <w:rFonts w:ascii="Times New Roman"/>
          <w:b w:val="false"/>
          <w:i w:val="false"/>
          <w:color w:val="000000"/>
          <w:sz w:val="28"/>
        </w:rPr>
        <w:t>
                                   N 291/36-ІІІ қаулысына 2-қосымша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6 желтоқсандағы
</w:t>
      </w:r>
      <w:r>
        <w:br/>
      </w:r>
      <w:r>
        <w:rPr>
          <w:rFonts w:ascii="Times New Roman"/>
          <w:b w:val="false"/>
          <w:i w:val="false"/>
          <w:color w:val="000000"/>
          <w:sz w:val="28"/>
        </w:rPr>
        <w:t>
                                        N 207/25-ІІІ қаулысымен
</w:t>
      </w:r>
      <w:r>
        <w:br/>
      </w:r>
      <w:r>
        <w:rPr>
          <w:rFonts w:ascii="Times New Roman"/>
          <w:b w:val="false"/>
          <w:i w:val="false"/>
          <w:color w:val="000000"/>
          <w:sz w:val="28"/>
        </w:rPr>
        <w:t>
                                          бекітілді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Астана қаласының 2006 жылға арналған бюджетінің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инвестициялық жобаларын іске асыруға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тұлғалардың жарғылық капиталын қалыптастыруға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ұлғайтуға бағытталған бюджеттік бағдарламаларға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бөлінген бюджеттік даму бағдарламаларының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950"/>
        <w:gridCol w:w="972"/>
        <w:gridCol w:w="1051"/>
        <w:gridCol w:w="913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315" w:hRule="atLeast"/>
        </w:trPr>
        <w:tc>
          <w:tcPr>
            <w:tcW w:w="9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кіші бағдарлама
</w:t>
            </w:r>
          </w:p>
        </w:tc>
      </w:tr>
      <w:tr>
        <w:trPr>
          <w:trHeight w:val="90" w:hRule="atLeast"/>
        </w:trPr>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7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03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Қоғамдық тәртіп, қауіпсіздік, құқық, сот, қылмыстық-атқару қызметі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Құқық қорғау қызметi
</w:t>
            </w:r>
            <w:r>
              <w:rPr>
                <w:rFonts w:ascii="Times New Roman"/>
                <w:b w:val="false"/>
                <w:i w:val="false"/>
                <w:color w:val="000000"/>
                <w:sz w:val="20"/>
              </w:rPr>
              <w:t>
</w:t>
            </w:r>
          </w:p>
        </w:tc>
      </w:tr>
      <w:tr>
        <w:trPr>
          <w:trHeight w:val="51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Ішкі істер органдарының объектілерін дамыту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Орта кәсіби білім беру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департаменті (басқармасы)
</w:t>
            </w:r>
          </w:p>
        </w:tc>
      </w:tr>
      <w:tr>
        <w:trPr>
          <w:trHeight w:val="37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r>
      <w:tr>
        <w:trPr>
          <w:trHeight w:val="5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департаменті (басқармасы)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Орта кәсіптік білімді мамандар даярлау
</w:t>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өзге де қызметтер
</w:t>
            </w:r>
            <w:r>
              <w:rPr>
                <w:rFonts w:ascii="Times New Roman"/>
                <w:b w:val="false"/>
                <w:i w:val="false"/>
                <w:color w:val="000000"/>
                <w:sz w:val="20"/>
              </w:rPr>
              <w:t>
</w:t>
            </w:r>
          </w:p>
        </w:tc>
      </w:tr>
      <w:tr>
        <w:trPr>
          <w:trHeight w:val="54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объектілерін дамыту 
</w:t>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05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Денсаулық сақтау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саласындағы өзге де қызметтер 
</w:t>
            </w:r>
            <w:r>
              <w:rPr>
                <w:rFonts w:ascii="Times New Roman"/>
                <w:b w:val="false"/>
                <w:i w:val="false"/>
                <w:color w:val="000000"/>
                <w:sz w:val="20"/>
              </w:rPr>
              <w:t>
</w:t>
            </w:r>
          </w:p>
        </w:tc>
      </w:tr>
      <w:tr>
        <w:trPr>
          <w:trHeight w:val="5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объектілерін дамыту 
</w:t>
            </w:r>
            <w:r>
              <w:rPr>
                <w:rFonts w:ascii="Times New Roman"/>
                <w:b w:val="false"/>
                <w:i w:val="false"/>
                <w:color w:val="000000"/>
                <w:sz w:val="20"/>
              </w:rPr>
              <w:t>
</w:t>
            </w:r>
          </w:p>
        </w:tc>
      </w:tr>
      <w:tr>
        <w:trPr>
          <w:trHeight w:val="31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Әлеуметтік көмек және әлеуметтік қамсыздандыру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қамсыздандыру 
</w:t>
            </w:r>
            <w:r>
              <w:rPr>
                <w:rFonts w:ascii="Times New Roman"/>
                <w:b w:val="false"/>
                <w:i w:val="false"/>
                <w:color w:val="000000"/>
                <w:sz w:val="20"/>
              </w:rPr>
              <w:t>
</w:t>
            </w:r>
          </w:p>
        </w:tc>
      </w:tr>
      <w:tr>
        <w:trPr>
          <w:trHeight w:val="54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қамтамасыз ету объектілерін дамыту 
</w:t>
            </w:r>
            <w:r>
              <w:rPr>
                <w:rFonts w:ascii="Times New Roman"/>
                <w:b w:val="false"/>
                <w:i w:val="false"/>
                <w:color w:val="000000"/>
                <w:sz w:val="20"/>
              </w:rPr>
              <w:t>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p>
        </w:tc>
      </w:tr>
      <w:tr>
        <w:trPr>
          <w:trHeight w:val="54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Инженерлік коммуникациялық инфрақұрылымды дамыту және жайластыру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Тұрғын үй салу 
</w:t>
            </w:r>
            <w:r>
              <w:rPr>
                <w:rFonts w:ascii="Times New Roman"/>
                <w:b w:val="false"/>
                <w:i w:val="false"/>
                <w:color w:val="000000"/>
                <w:sz w:val="20"/>
              </w:rPr>
              <w:t>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p>
        </w:tc>
      </w:tr>
      <w:tr>
        <w:trPr>
          <w:trHeight w:val="51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Елдi мекендердi газдандыру
</w:t>
            </w:r>
            <w:r>
              <w:rPr>
                <w:rFonts w:ascii="Times New Roman"/>
                <w:b w:val="false"/>
                <w:i w:val="false"/>
                <w:color w:val="000000"/>
                <w:sz w:val="20"/>
              </w:rPr>
              <w:t>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Коммуналдық шаруашылық объектілерін  дамыту
</w:t>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007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дамыту
</w:t>
            </w:r>
            <w:r>
              <w:rPr>
                <w:rFonts w:ascii="Times New Roman"/>
                <w:b w:val="false"/>
                <w:i w:val="false"/>
                <w:color w:val="000000"/>
                <w:sz w:val="20"/>
              </w:rPr>
              <w:t>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Сумен жабдықтау жүйесін дамыту үшін кредит беру
</w:t>
            </w:r>
            <w:r>
              <w:rPr>
                <w:rFonts w:ascii="Times New Roman"/>
                <w:b w:val="false"/>
                <w:i w:val="false"/>
                <w:color w:val="000000"/>
                <w:sz w:val="20"/>
              </w:rPr>
              <w:t>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Елді-мекендерді көркейту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013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Көркейту объектілерін дамыту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08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Мәдениет, спорт, туризм және ақпараттық кеңістiк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7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014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объектілерін дамыту
</w:t>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департаменті (басқармасы)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015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Дене шынықтыру және спорт объектілерін дамыту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09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Отын-энергетика кешенi және жер қойнауын пайдалану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саласындағы өзге де қызметтер
</w:t>
            </w:r>
            <w:r>
              <w:rPr>
                <w:rFonts w:ascii="Times New Roman"/>
                <w:b w:val="false"/>
                <w:i w:val="false"/>
                <w:color w:val="000000"/>
                <w:sz w:val="20"/>
              </w:rPr>
              <w:t>
</w:t>
            </w:r>
          </w:p>
        </w:tc>
      </w:tr>
      <w:tr>
        <w:trPr>
          <w:trHeight w:val="54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департаменті (басқармасы)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Жылу-энергетикалық жүйені дамыту
</w:t>
            </w:r>
            <w:r>
              <w:rPr>
                <w:rFonts w:ascii="Times New Roman"/>
                <w:b w:val="false"/>
                <w:i w:val="false"/>
                <w:color w:val="000000"/>
                <w:sz w:val="20"/>
              </w:rPr>
              <w:t>
</w:t>
            </w:r>
          </w:p>
        </w:tc>
      </w:tr>
      <w:tr>
        <w:trPr>
          <w:trHeight w:val="51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10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p>
        </w:tc>
      </w:tr>
      <w:tr>
        <w:trPr>
          <w:trHeight w:val="52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табиғатты пайдалануды реттеу департаменті (басқармасы)
</w:t>
            </w:r>
          </w:p>
        </w:tc>
      </w:tr>
      <w:tr>
        <w:trPr>
          <w:trHeight w:val="25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005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Қоршаған ортаны қорғау объектілерін оңалту 
</w:t>
            </w:r>
            <w:r>
              <w:rPr>
                <w:rFonts w:ascii="Times New Roman"/>
                <w:b w:val="false"/>
                <w:i w:val="false"/>
                <w:color w:val="000000"/>
                <w:sz w:val="20"/>
              </w:rPr>
              <w:t>
</w:t>
            </w:r>
          </w:p>
        </w:tc>
      </w:tr>
      <w:tr>
        <w:trPr>
          <w:trHeight w:val="30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Көлік және коммуникация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коммуникациялар саласындағы өзге де қызметтер
</w:t>
            </w:r>
            <w:r>
              <w:rPr>
                <w:rFonts w:ascii="Times New Roman"/>
                <w:b w:val="false"/>
                <w:i w:val="false"/>
                <w:color w:val="000000"/>
                <w:sz w:val="20"/>
              </w:rPr>
              <w:t>
</w:t>
            </w:r>
          </w:p>
        </w:tc>
      </w:tr>
      <w:tr>
        <w:trPr>
          <w:trHeight w:val="49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департаменті (басқармасы)
</w:t>
            </w:r>
          </w:p>
        </w:tc>
      </w:tr>
      <w:tr>
        <w:trPr>
          <w:trHeight w:val="31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002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инфрақұрылымын дамыту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w:t>
            </w:r>
            <w:r>
              <w:rPr>
                <w:rFonts w:ascii="Times New Roman"/>
                <w:b/>
                <w:i w:val="false"/>
                <w:color w:val="000000"/>
                <w:sz w:val="20"/>
              </w:rPr>
              <w:t>
</w:t>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Басқалар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330"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департаменті (басқармасы) 
</w:t>
            </w:r>
          </w:p>
        </w:tc>
      </w:tr>
      <w:tr>
        <w:trPr>
          <w:trHeight w:val="315" w:hRule="atLeast"/>
        </w:trPr>
        <w:tc>
          <w:tcPr>
            <w:tcW w:w="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012
</w:t>
            </w:r>
            <w:r>
              <w:rPr>
                <w:rFonts w:ascii="Times New Roman"/>
                <w:b w:val="false"/>
                <w:i w:val="false"/>
                <w:color w:val="000000"/>
                <w:sz w:val="20"/>
              </w:rPr>
              <w:t>
</w:t>
            </w:r>
          </w:p>
        </w:tc>
        <w:tc>
          <w:tcPr>
            <w:tcW w:w="91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29 қыркүйектегі
</w:t>
      </w:r>
      <w:r>
        <w:br/>
      </w:r>
      <w:r>
        <w:rPr>
          <w:rFonts w:ascii="Times New Roman"/>
          <w:b w:val="false"/>
          <w:i w:val="false"/>
          <w:color w:val="000000"/>
          <w:sz w:val="28"/>
        </w:rPr>
        <w:t>
                                   N 291/36-ІІІ қаулысына 3-қосымша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6 желтоқсандағы
</w:t>
      </w:r>
      <w:r>
        <w:br/>
      </w:r>
      <w:r>
        <w:rPr>
          <w:rFonts w:ascii="Times New Roman"/>
          <w:b w:val="false"/>
          <w:i w:val="false"/>
          <w:color w:val="000000"/>
          <w:sz w:val="28"/>
        </w:rPr>
        <w:t>
                                         N 207/25-ІІІ қаулысымен
</w:t>
      </w:r>
      <w:r>
        <w:br/>
      </w:r>
      <w:r>
        <w:rPr>
          <w:rFonts w:ascii="Times New Roman"/>
          <w:b w:val="false"/>
          <w:i w:val="false"/>
          <w:color w:val="000000"/>
          <w:sz w:val="28"/>
        </w:rPr>
        <w:t>
                                            бекітілді 4-қосымша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Астана қаласының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3"/>
        <w:gridCol w:w="927"/>
        <w:gridCol w:w="1005"/>
        <w:gridCol w:w="7122"/>
        <w:gridCol w:w="233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33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8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00"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181 079
</w:t>
            </w:r>
            <w:r>
              <w:rPr>
                <w:rFonts w:ascii="Times New Roman"/>
                <w:b/>
                <w:i w:val="false"/>
                <w:color w:val="000000"/>
                <w:sz w:val="20"/>
              </w:rPr>
              <w:t>
</w:t>
            </w:r>
            <w:r>
              <w:rPr>
                <w:rFonts w:ascii="Times New Roman"/>
                <w:b w:val="false"/>
                <w:i w:val="false"/>
                <w:color w:val="000000"/>
                <w:sz w:val="20"/>
              </w:rPr>
              <w:t>
</w:t>
            </w:r>
          </w:p>
        </w:tc>
      </w:tr>
      <w:tr>
        <w:trPr>
          <w:trHeight w:val="540"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жалпы функцияларын орындайтын өкілді, атқарушы және басқа органдар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181 079
</w:t>
            </w:r>
            <w:r>
              <w:rPr>
                <w:rFonts w:ascii="Times New Roman"/>
                <w:b w:val="false"/>
                <w:i w:val="false"/>
                <w:color w:val="000000"/>
                <w:sz w:val="20"/>
              </w:rPr>
              <w:t>
</w:t>
            </w:r>
          </w:p>
        </w:tc>
      </w:tr>
      <w:tr>
        <w:trPr>
          <w:trHeight w:val="510"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181 079
</w:t>
            </w:r>
          </w:p>
        </w:tc>
      </w:tr>
      <w:tr>
        <w:trPr>
          <w:trHeight w:val="76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181 079
</w:t>
            </w:r>
            <w:r>
              <w:rPr>
                <w:rFonts w:ascii="Times New Roman"/>
                <w:b w:val="false"/>
                <w:i w:val="false"/>
                <w:color w:val="000000"/>
                <w:sz w:val="20"/>
              </w:rPr>
              <w:t>
</w:t>
            </w:r>
          </w:p>
        </w:tc>
      </w:tr>
      <w:tr>
        <w:trPr>
          <w:trHeight w:val="270"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491 394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491 394
</w:t>
            </w:r>
            <w:r>
              <w:rPr>
                <w:rFonts w:ascii="Times New Roman"/>
                <w:b w:val="false"/>
                <w:i w:val="false"/>
                <w:color w:val="000000"/>
                <w:sz w:val="20"/>
              </w:rPr>
              <w:t>
</w:t>
            </w:r>
          </w:p>
        </w:tc>
      </w:tr>
      <w:tr>
        <w:trPr>
          <w:trHeight w:val="510"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491 394
</w:t>
            </w:r>
          </w:p>
        </w:tc>
      </w:tr>
      <w:tr>
        <w:trPr>
          <w:trHeight w:val="330"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 қолдау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491 394
</w:t>
            </w:r>
            <w:r>
              <w:rPr>
                <w:rFonts w:ascii="Times New Roman"/>
                <w:b w:val="false"/>
                <w:i w:val="false"/>
                <w:color w:val="000000"/>
                <w:sz w:val="20"/>
              </w:rPr>
              <w:t>
</w:t>
            </w:r>
          </w:p>
        </w:tc>
      </w:tr>
      <w:tr>
        <w:trPr>
          <w:trHeight w:val="300"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13 043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13 043
</w:t>
            </w:r>
            <w:r>
              <w:rPr>
                <w:rFonts w:ascii="Times New Roman"/>
                <w:b w:val="false"/>
                <w:i w:val="false"/>
                <w:color w:val="000000"/>
                <w:sz w:val="20"/>
              </w:rPr>
              <w:t>
</w:t>
            </w:r>
          </w:p>
        </w:tc>
      </w:tr>
      <w:tr>
        <w:trPr>
          <w:trHeight w:val="49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13 043
</w:t>
            </w:r>
          </w:p>
        </w:tc>
      </w:tr>
      <w:tr>
        <w:trPr>
          <w:trHeight w:val="31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13 043
</w:t>
            </w:r>
            <w:r>
              <w:rPr>
                <w:rFonts w:ascii="Times New Roman"/>
                <w:b w:val="false"/>
                <w:i w:val="false"/>
                <w:color w:val="000000"/>
                <w:sz w:val="20"/>
              </w:rPr>
              <w:t>
</w:t>
            </w:r>
          </w:p>
        </w:tc>
      </w:tr>
      <w:tr>
        <w:trPr>
          <w:trHeight w:val="31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4 268 040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Елді-мекендерді көркейту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4 268 040
</w:t>
            </w:r>
            <w:r>
              <w:rPr>
                <w:rFonts w:ascii="Times New Roman"/>
                <w:b w:val="false"/>
                <w:i w:val="false"/>
                <w:color w:val="000000"/>
                <w:sz w:val="20"/>
              </w:rPr>
              <w:t>
</w:t>
            </w:r>
          </w:p>
        </w:tc>
      </w:tr>
      <w:tr>
        <w:trPr>
          <w:trHeight w:val="52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4 268 040
</w:t>
            </w:r>
          </w:p>
        </w:tc>
      </w:tr>
      <w:tr>
        <w:trPr>
          <w:trHeight w:val="31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191 300
</w:t>
            </w:r>
            <w:r>
              <w:rPr>
                <w:rFonts w:ascii="Times New Roman"/>
                <w:b w:val="false"/>
                <w:i w:val="false"/>
                <w:color w:val="000000"/>
                <w:sz w:val="20"/>
              </w:rPr>
              <w:t>
</w:t>
            </w:r>
          </w:p>
        </w:tc>
      </w:tr>
      <w:tr>
        <w:trPr>
          <w:trHeight w:val="31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1 386 034
</w:t>
            </w:r>
            <w:r>
              <w:rPr>
                <w:rFonts w:ascii="Times New Roman"/>
                <w:b w:val="false"/>
                <w:i w:val="false"/>
                <w:color w:val="000000"/>
                <w:sz w:val="20"/>
              </w:rPr>
              <w:t>
</w:t>
            </w:r>
          </w:p>
        </w:tc>
      </w:tr>
      <w:tr>
        <w:trPr>
          <w:trHeight w:val="31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11 800
</w:t>
            </w:r>
            <w:r>
              <w:rPr>
                <w:rFonts w:ascii="Times New Roman"/>
                <w:b w:val="false"/>
                <w:i w:val="false"/>
                <w:color w:val="000000"/>
                <w:sz w:val="20"/>
              </w:rPr>
              <w:t>
</w:t>
            </w:r>
          </w:p>
        </w:tc>
      </w:tr>
      <w:tr>
        <w:trPr>
          <w:trHeight w:val="330"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2 678 906
</w:t>
            </w:r>
            <w:r>
              <w:rPr>
                <w:rFonts w:ascii="Times New Roman"/>
                <w:b w:val="false"/>
                <w:i w:val="false"/>
                <w:color w:val="000000"/>
                <w:sz w:val="20"/>
              </w:rPr>
              <w:t>
</w:t>
            </w:r>
          </w:p>
        </w:tc>
      </w:tr>
      <w:tr>
        <w:trPr>
          <w:trHeight w:val="285" w:hRule="atLeast"/>
        </w:trPr>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4 953 556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29 қыркүйектегі
</w:t>
      </w:r>
      <w:r>
        <w:br/>
      </w:r>
      <w:r>
        <w:rPr>
          <w:rFonts w:ascii="Times New Roman"/>
          <w:b w:val="false"/>
          <w:i w:val="false"/>
          <w:color w:val="000000"/>
          <w:sz w:val="28"/>
        </w:rPr>
        <w:t>
                                   N 291/36-ІІІ қаулысына 4-қосымша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2006 жылғы 6 желтоқсандағы
</w:t>
      </w:r>
      <w:r>
        <w:br/>
      </w:r>
      <w:r>
        <w:rPr>
          <w:rFonts w:ascii="Times New Roman"/>
          <w:b w:val="false"/>
          <w:i w:val="false"/>
          <w:color w:val="000000"/>
          <w:sz w:val="28"/>
        </w:rPr>
        <w:t>
                                        N 207/25-ІІІ қаулысымен
</w:t>
      </w:r>
      <w:r>
        <w:br/>
      </w:r>
      <w:r>
        <w:rPr>
          <w:rFonts w:ascii="Times New Roman"/>
          <w:b w:val="false"/>
          <w:i w:val="false"/>
          <w:color w:val="000000"/>
          <w:sz w:val="28"/>
        </w:rPr>
        <w:t>
                                          бекітілді 5-қосымша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Астана қаласының "Сарыарқа"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ауданының бюджеттік бағдарламаларының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841"/>
        <w:gridCol w:w="984"/>
        <w:gridCol w:w="1102"/>
        <w:gridCol w:w="6975"/>
        <w:gridCol w:w="23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55" w:hRule="atLeast"/>
        </w:trPr>
        <w:tc>
          <w:tcPr>
            <w:tcW w:w="7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8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8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01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Жалпы сипаттағы мемлекеттік қызметтер
</w:t>
            </w:r>
            <w:r>
              <w:rPr>
                <w:rFonts w:ascii="Times New Roman"/>
                <w:b/>
                <w:i w:val="false"/>
                <w:color w:val="000000"/>
                <w:sz w:val="20"/>
              </w:rPr>
              <w:t>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124 708
</w:t>
            </w:r>
            <w:r>
              <w:rPr>
                <w:rFonts w:ascii="Times New Roman"/>
                <w:b/>
                <w:i w:val="false"/>
                <w:color w:val="000000"/>
                <w:sz w:val="20"/>
              </w:rPr>
              <w:t>
</w:t>
            </w:r>
            <w:r>
              <w:rPr>
                <w:rFonts w:ascii="Times New Roman"/>
                <w:b w:val="false"/>
                <w:i w:val="false"/>
                <w:color w:val="000000"/>
                <w:sz w:val="20"/>
              </w:rPr>
              <w:t>
</w:t>
            </w:r>
          </w:p>
        </w:tc>
      </w:tr>
      <w:tr>
        <w:trPr>
          <w:trHeight w:val="49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басқарудың жалпы функцияларын орындайтын өкілді, атқарушы және басқа органдар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124 708
</w:t>
            </w:r>
            <w:r>
              <w:rPr>
                <w:rFonts w:ascii="Times New Roman"/>
                <w:b w:val="false"/>
                <w:i w:val="false"/>
                <w:color w:val="000000"/>
                <w:sz w:val="20"/>
              </w:rPr>
              <w:t>
</w:t>
            </w:r>
          </w:p>
        </w:tc>
      </w:tr>
      <w:tr>
        <w:trPr>
          <w:trHeight w:val="49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124 708
</w:t>
            </w:r>
          </w:p>
        </w:tc>
      </w:tr>
      <w:tr>
        <w:trPr>
          <w:trHeight w:val="81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001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124 708
</w:t>
            </w:r>
            <w:r>
              <w:rPr>
                <w:rFonts w:ascii="Times New Roman"/>
                <w:b w:val="false"/>
                <w:i w:val="false"/>
                <w:color w:val="000000"/>
                <w:sz w:val="20"/>
              </w:rPr>
              <w:t>
</w:t>
            </w:r>
          </w:p>
        </w:tc>
      </w:tr>
      <w:tr>
        <w:trPr>
          <w:trHeight w:val="27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04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Бiлiм беру
</w:t>
            </w:r>
            <w:r>
              <w:rPr>
                <w:rFonts w:ascii="Times New Roman"/>
                <w:b/>
                <w:i w:val="false"/>
                <w:color w:val="000000"/>
                <w:sz w:val="20"/>
              </w:rPr>
              <w:t>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421 447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Мектепке дейiнгi тәрбие және оқыту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421 447
</w:t>
            </w:r>
            <w:r>
              <w:rPr>
                <w:rFonts w:ascii="Times New Roman"/>
                <w:b w:val="false"/>
                <w:i w:val="false"/>
                <w:color w:val="000000"/>
                <w:sz w:val="20"/>
              </w:rPr>
              <w:t>
</w:t>
            </w:r>
          </w:p>
        </w:tc>
      </w:tr>
      <w:tr>
        <w:trPr>
          <w:trHeight w:val="52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421 447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004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Мектепке дейінгі тәрбие ұйымдарын қолдау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421 447
</w:t>
            </w:r>
            <w:r>
              <w:rPr>
                <w:rFonts w:ascii="Times New Roman"/>
                <w:b w:val="false"/>
                <w:i w:val="false"/>
                <w:color w:val="000000"/>
                <w:sz w:val="20"/>
              </w:rPr>
              <w:t>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06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Әлеуметтiк көмек және әлеуметтiк қамсыздандыру
</w:t>
            </w:r>
            <w:r>
              <w:rPr>
                <w:rFonts w:ascii="Times New Roman"/>
                <w:b/>
                <w:i w:val="false"/>
                <w:color w:val="000000"/>
                <w:sz w:val="20"/>
              </w:rPr>
              <w:t>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16 833
</w:t>
            </w:r>
            <w:r>
              <w:rPr>
                <w:rFonts w:ascii="Times New Roman"/>
                <w:b/>
                <w:i w:val="false"/>
                <w:color w:val="000000"/>
                <w:sz w:val="20"/>
              </w:rPr>
              <w:t>
</w:t>
            </w:r>
            <w:r>
              <w:rPr>
                <w:rFonts w:ascii="Times New Roman"/>
                <w:b w:val="false"/>
                <w:i w:val="false"/>
                <w:color w:val="000000"/>
                <w:sz w:val="20"/>
              </w:rPr>
              <w:t>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16 833
</w:t>
            </w:r>
            <w:r>
              <w:rPr>
                <w:rFonts w:ascii="Times New Roman"/>
                <w:b w:val="false"/>
                <w:i w:val="false"/>
                <w:color w:val="000000"/>
                <w:sz w:val="20"/>
              </w:rPr>
              <w:t>
</w:t>
            </w:r>
          </w:p>
        </w:tc>
      </w:tr>
      <w:tr>
        <w:trPr>
          <w:trHeight w:val="52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16 833
</w:t>
            </w:r>
          </w:p>
        </w:tc>
      </w:tr>
      <w:tr>
        <w:trPr>
          <w:trHeight w:val="31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003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Мұқтаж азаматтарға үйінде әлеуметтік көмек көрсету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16 833
</w:t>
            </w:r>
            <w:r>
              <w:rPr>
                <w:rFonts w:ascii="Times New Roman"/>
                <w:b w:val="false"/>
                <w:i w:val="false"/>
                <w:color w:val="000000"/>
                <w:sz w:val="20"/>
              </w:rPr>
              <w:t>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07
</w:t>
            </w:r>
            <w:r>
              <w:rPr>
                <w:rFonts w:ascii="Times New Roman"/>
                <w:b/>
                <w:i w:val="false"/>
                <w:color w:val="000000"/>
                <w:sz w:val="20"/>
              </w:rPr>
              <w:t>
</w:t>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Тұрғын үй-коммуналдық шаруашылық
</w:t>
            </w:r>
            <w:r>
              <w:rPr>
                <w:rFonts w:ascii="Times New Roman"/>
                <w:b/>
                <w:i w:val="false"/>
                <w:color w:val="000000"/>
                <w:sz w:val="20"/>
              </w:rPr>
              <w:t>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2 059 639
</w:t>
            </w:r>
            <w:r>
              <w:rPr>
                <w:rFonts w:ascii="Times New Roman"/>
                <w:b/>
                <w:i w:val="false"/>
                <w:color w:val="000000"/>
                <w:sz w:val="20"/>
              </w:rPr>
              <w:t>
</w:t>
            </w:r>
            <w:r>
              <w:rPr>
                <w:rFonts w:ascii="Times New Roman"/>
                <w:b w:val="false"/>
                <w:i w:val="false"/>
                <w:color w:val="000000"/>
                <w:sz w:val="20"/>
              </w:rPr>
              <w:t>
</w:t>
            </w:r>
          </w:p>
        </w:tc>
      </w:tr>
      <w:tr>
        <w:trPr>
          <w:trHeight w:val="33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Елді-мекендерді көркейту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2 059 639
</w:t>
            </w:r>
            <w:r>
              <w:rPr>
                <w:rFonts w:ascii="Times New Roman"/>
                <w:b w:val="false"/>
                <w:i w:val="false"/>
                <w:color w:val="000000"/>
                <w:sz w:val="20"/>
              </w:rPr>
              <w:t>
</w:t>
            </w:r>
          </w:p>
        </w:tc>
      </w:tr>
      <w:tr>
        <w:trPr>
          <w:trHeight w:val="51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2 059 639
</w:t>
            </w:r>
          </w:p>
        </w:tc>
      </w:tr>
      <w:tr>
        <w:trPr>
          <w:trHeight w:val="27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008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мекендерде көшелерді жарықтандыру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181 517
</w:t>
            </w:r>
            <w:r>
              <w:rPr>
                <w:rFonts w:ascii="Times New Roman"/>
                <w:b w:val="false"/>
                <w:i w:val="false"/>
                <w:color w:val="000000"/>
                <w:sz w:val="20"/>
              </w:rPr>
              <w:t>
</w:t>
            </w:r>
          </w:p>
        </w:tc>
      </w:tr>
      <w:tr>
        <w:trPr>
          <w:trHeight w:val="31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009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мекендердің санитариясын қамтамасыз ету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779 486
</w:t>
            </w:r>
            <w:r>
              <w:rPr>
                <w:rFonts w:ascii="Times New Roman"/>
                <w:b w:val="false"/>
                <w:i w:val="false"/>
                <w:color w:val="000000"/>
                <w:sz w:val="20"/>
              </w:rPr>
              <w:t>
</w:t>
            </w:r>
          </w:p>
        </w:tc>
      </w:tr>
      <w:tr>
        <w:trPr>
          <w:trHeight w:val="315"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010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21 428
</w:t>
            </w:r>
            <w:r>
              <w:rPr>
                <w:rFonts w:ascii="Times New Roman"/>
                <w:b w:val="false"/>
                <w:i w:val="false"/>
                <w:color w:val="000000"/>
                <w:sz w:val="20"/>
              </w:rPr>
              <w:t>
</w:t>
            </w:r>
          </w:p>
        </w:tc>
      </w:tr>
      <w:tr>
        <w:trPr>
          <w:trHeight w:val="30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011
</w:t>
            </w: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Елді мекендерді абаттандыру мен көгалдандыру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1 077 208
</w:t>
            </w:r>
            <w:r>
              <w:rPr>
                <w:rFonts w:ascii="Times New Roman"/>
                <w:b w:val="false"/>
                <w:i w:val="false"/>
                <w:color w:val="000000"/>
                <w:sz w:val="20"/>
              </w:rPr>
              <w:t>
</w:t>
            </w:r>
          </w:p>
        </w:tc>
      </w:tr>
      <w:tr>
        <w:trPr>
          <w:trHeight w:val="270" w:hRule="atLeast"/>
        </w:trPr>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2 622 627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