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ac8a" w14:textId="87ba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2005 жылғы 6 желтоқсандағы N 207/25-ІІІ "Астана қаласының 2006 жылға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2006 жылғы 12 сәуірдегі N 245/31-ІІІ Шешімі. Астана қаласының Әділет департаментінде 2006 жылғы 3 мамырда N 439 тіркелді. Күші жойылды - Астана қаласы мәслихатының 2007 жылғы 19 ақпандағы N 88-03-12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мәслихатының 2007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88-03-12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Астана қаласы мәслихатының мерзімі өткен соң күшін жоғалтқан, 2006 жылы тіркеуден өткен нормативтік құқықтық актілірдің тізілімін жолдайды.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аппаратының басшысы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Астана қаласы мәслихатының 2006 жылғы 12 сәуірдегі N 245/31-ІІІ "Астана қаласы мәслихатының 2005 жылғы 6 желтоқсандағы 207/25-ІІІ "Астана қаласының 2006 жылға арналған бюджеті туралы"   шешіміне өзгерістер енгізу туралы" шешімі (Нормативтік құқықтық актілерді мемлекеттік тіркеу тізілімінде 439 нөмірмен тіркелген, 2006 жылғы 16 мамырда, 2006 жылғы 03 маусымда "Астана хабары", 2006 жылғы 13 мамырда "Вечерняя Астана" газеттерінде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2006 жылғы 6 сәуірдегі N 15-3-292қ "Астана қаласы мәслихатының "Астана қаласы мәслихатының 2005 жылғы 6 желтоқсандағы N 207/25-ІІІ "Астана қаласының 2006 жылға арналған бюджеті туралы" шешіміне өзгерістер енгізу туралы" шешімінің жобасын мәслихаттың қарауына енгізу туралы" қаулысын қарап,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мәслихатының 2005 жылғы 6 желтоқсандағы 
</w:t>
      </w:r>
      <w:r>
        <w:rPr>
          <w:rFonts w:ascii="Times New Roman"/>
          <w:b w:val="false"/>
          <w:i w:val="false"/>
          <w:color w:val="000000"/>
          <w:sz w:val="28"/>
        </w:rPr>
        <w:t xml:space="preserve"> N 207/25-ІІІ </w:t>
      </w:r>
      <w:r>
        <w:rPr>
          <w:rFonts w:ascii="Times New Roman"/>
          <w:b w:val="false"/>
          <w:i w:val="false"/>
          <w:color w:val="000000"/>
          <w:sz w:val="28"/>
        </w:rPr>
        <w:t>
 "Астана қаласының 2006 жылға арналған бюджеті туралы" (2006 жылдың 14 қаңтарында Астана қаласының Әділет департаментінде N 426 болып тіркелген, "Астана хабары" газетінің 2006 жылғы 26 қаңтардағы 12-нөмірінде, "Вечерняя Астана" газетінің 2006 жылғы 21 қаңтардағы 8-9-нөмірлерінде жарияланған), 2006 жылғы 8 ақпандағы 
</w:t>
      </w:r>
      <w:r>
        <w:rPr>
          <w:rFonts w:ascii="Times New Roman"/>
          <w:b w:val="false"/>
          <w:i w:val="false"/>
          <w:color w:val="000000"/>
          <w:sz w:val="28"/>
        </w:rPr>
        <w:t xml:space="preserve"> N 225/29-ІІІ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2 наурызында Астана қаласының Әділет департаментінде N 434 болып тіркелген, "Астана хабары" газетінің 2006 жылғы 18 наурыздағы 36-37-нөмірлерінде, "Вечерняя Астана" газетінің 2006 жылғы 11 наурыздағы 36-37-нөмірлерінде жарияланған), 2006 жылғы 29 наурыздағы 
</w:t>
      </w:r>
      <w:r>
        <w:rPr>
          <w:rFonts w:ascii="Times New Roman"/>
          <w:b w:val="false"/>
          <w:i w:val="false"/>
          <w:color w:val="000000"/>
          <w:sz w:val="28"/>
        </w:rPr>
        <w:t xml:space="preserve"> N 228/30-ІІІ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шешіміне (2006 жылдың 11 сәуірінде Астана қаласының Әділет департаментінде N 438 болып тіркелген, "Астана хабары" газетінің 2006 жылғы 13 сәуірдегі 49-нөмірінде, "Вечерняя Астана" газетінің 2006 жылғы 13 сәуірдегі 53-нөмірінде жарияланған) мына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"94 756 857" цифрлары "107 647 283" цифрларымен ауыстырылсын; 
</w:t>
      </w:r>
      <w:r>
        <w:br/>
      </w:r>
      <w:r>
        <w:rPr>
          <w:rFonts w:ascii="Times New Roman"/>
          <w:b w:val="false"/>
          <w:i w:val="false"/>
          <w:color w:val="000000"/>
          <w:sz w:val="28"/>
        </w:rPr>
        <w:t>
      "35 761 402" цифрлары "44 831 823" цифрларымен ауыстырылсын;
</w:t>
      </w:r>
      <w:r>
        <w:br/>
      </w:r>
      <w:r>
        <w:rPr>
          <w:rFonts w:ascii="Times New Roman"/>
          <w:b w:val="false"/>
          <w:i w:val="false"/>
          <w:color w:val="000000"/>
          <w:sz w:val="28"/>
        </w:rPr>
        <w:t>
      "463 562" цифрлары "456 202" цифрларымен ауыстырылсын;
</w:t>
      </w:r>
      <w:r>
        <w:br/>
      </w:r>
      <w:r>
        <w:rPr>
          <w:rFonts w:ascii="Times New Roman"/>
          <w:b w:val="false"/>
          <w:i w:val="false"/>
          <w:color w:val="000000"/>
          <w:sz w:val="28"/>
        </w:rPr>
        <w:t>
      "4 301 100" цифрлары "8 128 465" цифрларымен ауыстырылсын;
</w:t>
      </w:r>
      <w:r>
        <w:br/>
      </w:r>
      <w:r>
        <w:rPr>
          <w:rFonts w:ascii="Times New Roman"/>
          <w:b w:val="false"/>
          <w:i w:val="false"/>
          <w:color w:val="000000"/>
          <w:sz w:val="28"/>
        </w:rPr>
        <w:t>
      "100 325 618" цифрлары "109 625 759" цифрларымен ауыстырылсын;
</w:t>
      </w:r>
      <w:r>
        <w:br/>
      </w:r>
      <w:r>
        <w:rPr>
          <w:rFonts w:ascii="Times New Roman"/>
          <w:b w:val="false"/>
          <w:i w:val="false"/>
          <w:color w:val="000000"/>
          <w:sz w:val="28"/>
        </w:rPr>
        <w:t>
      "(-5 568 761)" цифрлары "(-1 978 476)" цифрларымен ауыстырылсын;
</w:t>
      </w:r>
      <w:r>
        <w:br/>
      </w:r>
      <w:r>
        <w:rPr>
          <w:rFonts w:ascii="Times New Roman"/>
          <w:b w:val="false"/>
          <w:i w:val="false"/>
          <w:color w:val="000000"/>
          <w:sz w:val="28"/>
        </w:rPr>
        <w:t>
      "210 619" цифрлары "1 500 904" цифрларымен ауыстырылсын;
</w:t>
      </w:r>
      <w:r>
        <w:br/>
      </w:r>
      <w:r>
        <w:rPr>
          <w:rFonts w:ascii="Times New Roman"/>
          <w:b w:val="false"/>
          <w:i w:val="false"/>
          <w:color w:val="000000"/>
          <w:sz w:val="28"/>
        </w:rPr>
        <w:t>
      "210 619" цифрлары "1 500 904" цифрларымен ауыстырылсын;
</w:t>
      </w:r>
      <w:r>
        <w:br/>
      </w:r>
      <w:r>
        <w:rPr>
          <w:rFonts w:ascii="Times New Roman"/>
          <w:b w:val="false"/>
          <w:i w:val="false"/>
          <w:color w:val="000000"/>
          <w:sz w:val="28"/>
        </w:rPr>
        <w:t>
      "(-5 779 380)" цифрлары "(-3 479 380)" цифрларымен ауыстырылсын;
</w:t>
      </w:r>
      <w:r>
        <w:br/>
      </w:r>
      <w:r>
        <w:rPr>
          <w:rFonts w:ascii="Times New Roman"/>
          <w:b w:val="false"/>
          <w:i w:val="false"/>
          <w:color w:val="000000"/>
          <w:sz w:val="28"/>
        </w:rPr>
        <w:t>
      "5 779 380" цифрлары "3 479 380"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"157 912" цифрлары "307 912" цифрларымен ауыстырылсын;
</w:t>
      </w:r>
      <w:r>
        <w:br/>
      </w:r>
      <w:r>
        <w:rPr>
          <w:rFonts w:ascii="Times New Roman"/>
          <w:b w:val="false"/>
          <w:i w:val="false"/>
          <w:color w:val="000000"/>
          <w:sz w:val="28"/>
        </w:rPr>
        <w:t>
      "9 000" цифрлары "159 000"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шешімнің 1, 2, 3-қосымшаларына сәйкес аталған шешімнің 1, 4, 5-қосымшалары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"Астана қаласының Экономика
</w:t>
      </w:r>
      <w:r>
        <w:br/>
      </w:r>
      <w:r>
        <w:rPr>
          <w:rFonts w:ascii="Times New Roman"/>
          <w:b w:val="false"/>
          <w:i w:val="false"/>
          <w:color w:val="000000"/>
          <w:sz w:val="28"/>
        </w:rPr>
        <w:t>
      және бюджеттік жоспарлау
</w:t>
      </w:r>
      <w:r>
        <w:br/>
      </w:r>
      <w:r>
        <w:rPr>
          <w:rFonts w:ascii="Times New Roman"/>
          <w:b w:val="false"/>
          <w:i w:val="false"/>
          <w:color w:val="000000"/>
          <w:sz w:val="28"/>
        </w:rPr>
        <w:t>
      департаменті" мемлекеттік мекемесі
</w:t>
      </w:r>
      <w:r>
        <w:br/>
      </w:r>
      <w:r>
        <w:rPr>
          <w:rFonts w:ascii="Times New Roman"/>
          <w:b w:val="false"/>
          <w:i w:val="false"/>
          <w:color w:val="000000"/>
          <w:sz w:val="28"/>
        </w:rPr>
        <w:t>
      директорының міндетін атқарушы
</w:t>
      </w:r>
    </w:p>
    <w:p>
      <w:pPr>
        <w:spacing w:after="0"/>
        <w:ind w:left="0"/>
        <w:jc w:val="both"/>
      </w:pPr>
      <w:r>
        <w:rPr>
          <w:rFonts w:ascii="Times New Roman"/>
          <w:b w:val="false"/>
          <w:i w:val="false"/>
          <w:color w:val="000000"/>
          <w:sz w:val="28"/>
        </w:rPr>
        <w:t>
      "Астана қаласының Қаржы
</w:t>
      </w:r>
      <w:r>
        <w:br/>
      </w:r>
      <w:r>
        <w:rPr>
          <w:rFonts w:ascii="Times New Roman"/>
          <w:b w:val="false"/>
          <w:i w:val="false"/>
          <w:color w:val="000000"/>
          <w:sz w:val="28"/>
        </w:rPr>
        <w:t>
      департаменті" мемлекеттік
</w:t>
      </w:r>
      <w:r>
        <w:br/>
      </w:r>
      <w:r>
        <w:rPr>
          <w:rFonts w:ascii="Times New Roman"/>
          <w:b w:val="false"/>
          <w:i w:val="false"/>
          <w:color w:val="000000"/>
          <w:sz w:val="28"/>
        </w:rPr>
        <w:t>
      мекемесінің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12 сәуірдегі
</w:t>
      </w:r>
      <w:r>
        <w:br/>
      </w:r>
      <w:r>
        <w:rPr>
          <w:rFonts w:ascii="Times New Roman"/>
          <w:b w:val="false"/>
          <w:i w:val="false"/>
          <w:color w:val="000000"/>
          <w:sz w:val="28"/>
        </w:rPr>
        <w:t>
                                           N 245/31-ІІІ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128"/>
        <w:gridCol w:w="7790"/>
        <w:gridCol w:w="2622"/>
      </w:tblGrid>
      <w:tr>
        <w:trPr>
          <w:trHeight w:val="117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107 647 283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 түсімдері
</w:t>
            </w:r>
            <w:r>
              <w:rPr>
                <w:rFonts w:ascii="Times New Roman"/>
                <w:b/>
                <w:i w:val="false"/>
                <w:color w:val="000000"/>
                <w:sz w:val="20"/>
              </w:rPr>
              <w:t>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44 831 823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15 433 928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15 433 928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22 121 400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22 121 400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Меншiкке салынатын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4 217 220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Мүлiкке салынатын салықтар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3 453 456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416 485
</w:t>
            </w:r>
          </w:p>
        </w:tc>
      </w:tr>
      <w:tr>
        <w:trPr>
          <w:trHeight w:val="30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құралдарына салынатын салық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347 279
</w:t>
            </w:r>
          </w:p>
        </w:tc>
      </w:tr>
      <w:tr>
        <w:trPr>
          <w:trHeight w:val="51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iшкi салықтар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2 454 998
</w:t>
            </w:r>
            <w:r>
              <w:rPr>
                <w:rFonts w:ascii="Times New Roman"/>
                <w:b w:val="false"/>
                <w:i w:val="false"/>
                <w:color w:val="000000"/>
                <w:sz w:val="20"/>
              </w:rPr>
              <w:t>
</w:t>
            </w:r>
          </w:p>
        </w:tc>
      </w:tr>
      <w:tr>
        <w:trPr>
          <w:trHeight w:val="24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271 999
</w:t>
            </w:r>
          </w:p>
        </w:tc>
      </w:tr>
      <w:tr>
        <w:trPr>
          <w:trHeight w:val="57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1 466 999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716 000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да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r>
      <w:tr>
        <w:trPr>
          <w:trHeight w:val="82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алынатын міндетті төлемдер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603 916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603 916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Салықтан тыс түсімдер
</w:t>
            </w:r>
            <w:r>
              <w:rPr>
                <w:rFonts w:ascii="Times New Roman"/>
                <w:b/>
                <w:i w:val="false"/>
                <w:color w:val="000000"/>
                <w:sz w:val="20"/>
              </w:rPr>
              <w:t>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456 202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меншігінен түсетін түсімдер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267 340
</w:t>
            </w:r>
            <w:r>
              <w:rPr>
                <w:rFonts w:ascii="Times New Roman"/>
                <w:b w:val="false"/>
                <w:i w:val="false"/>
                <w:color w:val="000000"/>
                <w:sz w:val="20"/>
              </w:rPr>
              <w:t>
</w:t>
            </w:r>
          </w:p>
        </w:tc>
      </w:tr>
      <w:tr>
        <w:trPr>
          <w:trHeight w:val="30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кәсіпорынның таза кірісі бөлігіндегі түсімдер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15 700
</w:t>
            </w:r>
          </w:p>
        </w:tc>
      </w:tr>
      <w:tr>
        <w:trPr>
          <w:trHeight w:val="5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дивиденттер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37 000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w:t>
            </w:r>
          </w:p>
        </w:tc>
      </w:tr>
      <w:tr>
        <w:trPr>
          <w:trHeight w:val="52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40 640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өзге де кірістер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82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970
</w:t>
            </w:r>
            <w:r>
              <w:rPr>
                <w:rFonts w:ascii="Times New Roman"/>
                <w:b w:val="false"/>
                <w:i w:val="false"/>
                <w:color w:val="000000"/>
                <w:sz w:val="20"/>
              </w:rPr>
              <w:t>
</w:t>
            </w:r>
          </w:p>
        </w:tc>
      </w:tr>
      <w:tr>
        <w:trPr>
          <w:trHeight w:val="76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r>
      <w:tr>
        <w:trPr>
          <w:trHeight w:val="105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177 879
</w:t>
            </w:r>
            <w:r>
              <w:rPr>
                <w:rFonts w:ascii="Times New Roman"/>
                <w:b w:val="false"/>
                <w:i w:val="false"/>
                <w:color w:val="000000"/>
                <w:sz w:val="20"/>
              </w:rPr>
              <w:t>
</w:t>
            </w:r>
          </w:p>
        </w:tc>
      </w:tr>
      <w:tr>
        <w:trPr>
          <w:trHeight w:val="108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177 879
</w:t>
            </w:r>
          </w:p>
        </w:tc>
      </w:tr>
      <w:tr>
        <w:trPr>
          <w:trHeight w:val="33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да салы
</w:t>
            </w:r>
            <w:r>
              <w:rPr>
                <w:rFonts w:ascii="Times New Roman"/>
                <w:b w:val="false"/>
                <w:i w:val="false"/>
                <w:color w:val="000000"/>
                <w:sz w:val="20"/>
              </w:rPr>
              <w:t>
</w:t>
            </w:r>
            <w:r>
              <w:rPr>
                <w:rFonts w:ascii="Times New Roman"/>
                <w:b/>
                <w:i w:val="false"/>
                <w:color w:val="000000"/>
                <w:sz w:val="20"/>
              </w:rPr>
              <w:t>
қтық емес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10 013
</w:t>
            </w:r>
            <w:r>
              <w:rPr>
                <w:rFonts w:ascii="Times New Roman"/>
                <w:b w:val="false"/>
                <w:i w:val="false"/>
                <w:color w:val="000000"/>
                <w:sz w:val="20"/>
              </w:rPr>
              <w:t>
</w:t>
            </w:r>
          </w:p>
        </w:tc>
      </w:tr>
      <w:tr>
        <w:trPr>
          <w:trHeight w:val="42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10 013
</w:t>
            </w:r>
          </w:p>
        </w:tc>
      </w:tr>
      <w:tr>
        <w:trPr>
          <w:trHeight w:val="28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Негізгі капиталды сатудан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түсетін түсімдер
</w:t>
            </w:r>
            <w:r>
              <w:rPr>
                <w:rFonts w:ascii="Times New Roman"/>
                <w:b/>
                <w:i w:val="false"/>
                <w:color w:val="000000"/>
                <w:sz w:val="20"/>
              </w:rPr>
              <w:t>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8 128 465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мекемелерге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бекітілген мемлекеттік м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лікті сату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2 181 200
</w:t>
            </w:r>
            <w:r>
              <w:rPr>
                <w:rFonts w:ascii="Times New Roman"/>
                <w:b w:val="false"/>
                <w:i w:val="false"/>
                <w:color w:val="000000"/>
                <w:sz w:val="20"/>
              </w:rPr>
              <w:t>
</w:t>
            </w:r>
          </w:p>
        </w:tc>
      </w:tr>
      <w:tr>
        <w:trPr>
          <w:trHeight w:val="34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w:t>
            </w:r>
            <w:r>
              <w:br/>
            </w:r>
            <w:r>
              <w:rPr>
                <w:rFonts w:ascii="Times New Roman"/>
                <w:b w:val="false"/>
                <w:i w:val="false"/>
                <w:color w:val="000000"/>
                <w:sz w:val="20"/>
              </w:rPr>
              <w:t>
бекітілген мемлекеттік мүлікті сату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2 181 200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Жерді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материалдық емес активтерді сату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5 947 265
</w:t>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5 947 265
</w:t>
            </w:r>
          </w:p>
        </w:tc>
      </w:tr>
      <w:tr>
        <w:trPr>
          <w:trHeight w:val="255"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трансферттерден түсетін түсімдер
</w:t>
            </w:r>
            <w:r>
              <w:rPr>
                <w:rFonts w:ascii="Times New Roman"/>
                <w:b/>
                <w:i w:val="false"/>
                <w:color w:val="000000"/>
                <w:sz w:val="20"/>
              </w:rPr>
              <w:t>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54 230 793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54 230 793
</w:t>
            </w:r>
            <w:r>
              <w:rPr>
                <w:rFonts w:ascii="Times New Roman"/>
                <w:b w:val="false"/>
                <w:i w:val="false"/>
                <w:color w:val="000000"/>
                <w:sz w:val="20"/>
              </w:rPr>
              <w:t>
</w:t>
            </w:r>
          </w:p>
        </w:tc>
      </w:tr>
      <w:tr>
        <w:trPr>
          <w:trHeight w:val="270" w:hRule="atLeast"/>
        </w:trPr>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54 230 793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146"/>
        <w:gridCol w:w="1347"/>
        <w:gridCol w:w="991"/>
        <w:gridCol w:w="5971"/>
        <w:gridCol w:w="263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Шығыстар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109 625 759
</w:t>
            </w:r>
            <w:r>
              <w:rPr>
                <w:rFonts w:ascii="Times New Roman"/>
                <w:b w:val="false"/>
                <w:i w:val="false"/>
                <w:color w:val="000000"/>
                <w:sz w:val="20"/>
              </w:rPr>
              <w:t>
</w:t>
            </w:r>
          </w:p>
        </w:tc>
      </w:tr>
      <w:tr>
        <w:trPr>
          <w:trHeight w:val="7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1 116 266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741 181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мәслихатының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39 296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39 296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396 098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396 098
</w:t>
            </w:r>
            <w:r>
              <w:rPr>
                <w:rFonts w:ascii="Times New Roman"/>
                <w:b w:val="false"/>
                <w:i w:val="false"/>
                <w:color w:val="000000"/>
                <w:sz w:val="20"/>
              </w:rPr>
              <w:t>
</w:t>
            </w:r>
          </w:p>
        </w:tc>
      </w:tr>
      <w:tr>
        <w:trPr>
          <w:trHeight w:val="54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305 787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305 787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186 500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186 500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106 949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мақсатында мүлікті бағалауды жүргізу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5 196
</w:t>
            </w:r>
            <w:r>
              <w:rPr>
                <w:rFonts w:ascii="Times New Roman"/>
                <w:b w:val="false"/>
                <w:i w:val="false"/>
                <w:color w:val="000000"/>
                <w:sz w:val="20"/>
              </w:rPr>
              <w:t>
</w:t>
            </w:r>
          </w:p>
        </w:tc>
      </w:tr>
      <w:tr>
        <w:trPr>
          <w:trHeight w:val="6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27 341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2 014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45 000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5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46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188 585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135 428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7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14 040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республикалық маңызы бар қаланың, астананың аумақтық қорғанысы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12 271
</w:t>
            </w:r>
            <w:r>
              <w:rPr>
                <w:rFonts w:ascii="Times New Roman"/>
                <w:b w:val="false"/>
                <w:i w:val="false"/>
                <w:color w:val="000000"/>
                <w:sz w:val="20"/>
              </w:rPr>
              <w:t>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78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55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азаматтық қорғаныс іс-шаралары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25 185
</w:t>
            </w:r>
            <w:r>
              <w:rPr>
                <w:rFonts w:ascii="Times New Roman"/>
                <w:b w:val="false"/>
                <w:i w:val="false"/>
                <w:color w:val="000000"/>
                <w:sz w:val="20"/>
              </w:rPr>
              <w:t>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7 585
</w:t>
            </w:r>
            <w:r>
              <w:rPr>
                <w:rFonts w:ascii="Times New Roman"/>
                <w:b w:val="false"/>
                <w:i w:val="false"/>
                <w:color w:val="000000"/>
                <w:sz w:val="20"/>
              </w:rPr>
              <w:t>
</w:t>
            </w:r>
          </w:p>
        </w:tc>
      </w:tr>
      <w:tr>
        <w:trPr>
          <w:trHeight w:val="49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42 581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3 122 250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3 122 250
</w:t>
            </w:r>
            <w:r>
              <w:rPr>
                <w:rFonts w:ascii="Times New Roman"/>
                <w:b w:val="false"/>
                <w:i w:val="false"/>
                <w:color w:val="000000"/>
                <w:sz w:val="20"/>
              </w:rPr>
              <w:t>
</w:t>
            </w:r>
          </w:p>
        </w:tc>
      </w:tr>
      <w:tr>
        <w:trPr>
          <w:trHeight w:val="55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бюджетінен қаржыландырылатын атқарушы ішкі істер органы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2 646 481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бюджетінен қаржыландырылатын атқарушы ішкі істер органының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2 542 926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аумағында қоғамдық тәртіпті қорғау және қоғамдық қауіпсіздікті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99 437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4 118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475 769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пайдалану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475 769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9 968 162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882 765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882 765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ұйымдарының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882 765
</w:t>
            </w:r>
            <w:r>
              <w:rPr>
                <w:rFonts w:ascii="Times New Roman"/>
                <w:b w:val="false"/>
                <w:i w:val="false"/>
                <w:color w:val="000000"/>
                <w:sz w:val="20"/>
              </w:rPr>
              <w:t>
</w:t>
            </w:r>
          </w:p>
        </w:tc>
      </w:tr>
      <w:tr>
        <w:trPr>
          <w:trHeight w:val="37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4 195 519
</w:t>
            </w:r>
            <w:r>
              <w:rPr>
                <w:rFonts w:ascii="Times New Roman"/>
                <w:b w:val="false"/>
                <w:i w:val="false"/>
                <w:color w:val="000000"/>
                <w:sz w:val="20"/>
              </w:rPr>
              <w:t>
</w:t>
            </w:r>
          </w:p>
        </w:tc>
      </w:tr>
      <w:tr>
        <w:trPr>
          <w:trHeight w:val="5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371 217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бiлiм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371 217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3 824 302
</w:t>
            </w:r>
            <w:r>
              <w:rPr>
                <w:rFonts w:ascii="Times New Roman"/>
                <w:b w:val="false"/>
                <w:i w:val="false"/>
                <w:color w:val="000000"/>
                <w:sz w:val="20"/>
              </w:rPr>
              <w:t>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3 328 958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беру бағдарламалары бойынша жалпы бiлiм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83 144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96 079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38 705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мемлекеттiк бiлiм беру ұйымдары үшiн оқулықтар мен оқу-әдістемелік кешендерді сатып алу және жеткiзу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103 115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 өспірімдер үшін қосымша білім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164 351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9 950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236 716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236 716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236 716
</w:t>
            </w:r>
            <w:r>
              <w:rPr>
                <w:rFonts w:ascii="Times New Roman"/>
                <w:b w:val="false"/>
                <w:i w:val="false"/>
                <w:color w:val="000000"/>
                <w:sz w:val="20"/>
              </w:rPr>
              <w:t>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508 075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76 698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76 698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431 377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431 377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74 758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40 992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40 992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33 766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4 070 329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91 927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57 757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17 644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16 526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3 978 402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3 978 402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11 847 493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3 384 806
</w:t>
            </w:r>
            <w:r>
              <w:rPr>
                <w:rFonts w:ascii="Times New Roman"/>
                <w:b w:val="false"/>
                <w:i w:val="false"/>
                <w:color w:val="000000"/>
                <w:sz w:val="20"/>
              </w:rPr>
              <w:t>
</w:t>
            </w:r>
          </w:p>
        </w:tc>
      </w:tr>
      <w:tr>
        <w:trPr>
          <w:trHeight w:val="51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3 384 806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3 384 806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601 979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272 724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179 872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82 142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10 030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5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329 255
</w:t>
            </w:r>
            <w:r>
              <w:rPr>
                <w:rFonts w:ascii="Times New Roman"/>
                <w:b w:val="false"/>
                <w:i w:val="false"/>
                <w:color w:val="000000"/>
                <w:sz w:val="20"/>
              </w:rPr>
              <w:t>
</w:t>
            </w:r>
          </w:p>
        </w:tc>
      </w:tr>
      <w:tr>
        <w:trPr>
          <w:trHeight w:val="5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94 076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164 276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12 933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57 970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2 031 175
</w:t>
            </w:r>
            <w:r>
              <w:rPr>
                <w:rFonts w:ascii="Times New Roman"/>
                <w:b w:val="false"/>
                <w:i w:val="false"/>
                <w:color w:val="000000"/>
                <w:sz w:val="20"/>
              </w:rPr>
              <w:t>
</w:t>
            </w:r>
          </w:p>
        </w:tc>
      </w:tr>
      <w:tr>
        <w:trPr>
          <w:trHeight w:val="54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2 031 175
</w:t>
            </w:r>
            <w:r>
              <w:rPr>
                <w:rFonts w:ascii="Times New Roman"/>
                <w:b w:val="false"/>
                <w:i w:val="false"/>
                <w:color w:val="000000"/>
                <w:sz w:val="20"/>
              </w:rPr>
              <w:t>
</w:t>
            </w:r>
          </w:p>
        </w:tc>
      </w:tr>
      <w:tr>
        <w:trPr>
          <w:trHeight w:val="6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1 769 236
</w:t>
            </w:r>
            <w:r>
              <w:rPr>
                <w:rFonts w:ascii="Times New Roman"/>
                <w:b w:val="false"/>
                <w:i w:val="false"/>
                <w:color w:val="000000"/>
                <w:sz w:val="20"/>
              </w:rPr>
              <w:t>
</w:t>
            </w:r>
          </w:p>
        </w:tc>
      </w:tr>
      <w:tr>
        <w:trPr>
          <w:trHeight w:val="6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9 675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82 180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81 595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88 489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1 373 173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1 373 173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1 140 778
</w:t>
            </w:r>
            <w:r>
              <w:rPr>
                <w:rFonts w:ascii="Times New Roman"/>
                <w:b w:val="false"/>
                <w:i w:val="false"/>
                <w:color w:val="000000"/>
                <w:sz w:val="20"/>
              </w:rPr>
              <w:t>
</w:t>
            </w:r>
          </w:p>
        </w:tc>
      </w:tr>
      <w:tr>
        <w:trPr>
          <w:trHeight w:val="6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232 395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311 557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311 557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281 891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29 666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4 144 803
</w:t>
            </w:r>
            <w:r>
              <w:rPr>
                <w:rFonts w:ascii="Times New Roman"/>
                <w:b w:val="false"/>
                <w:i w:val="false"/>
                <w:color w:val="000000"/>
                <w:sz w:val="20"/>
              </w:rPr>
              <w:t>
</w:t>
            </w:r>
          </w:p>
        </w:tc>
      </w:tr>
      <w:tr>
        <w:trPr>
          <w:trHeight w:val="54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124 537
</w:t>
            </w:r>
            <w:r>
              <w:rPr>
                <w:rFonts w:ascii="Times New Roman"/>
                <w:b w:val="false"/>
                <w:i w:val="false"/>
                <w:color w:val="000000"/>
                <w:sz w:val="20"/>
              </w:rPr>
              <w:t>
</w:t>
            </w:r>
          </w:p>
        </w:tc>
      </w:tr>
      <w:tr>
        <w:trPr>
          <w:trHeight w:val="37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58 608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56 376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шегінен тыс жерлерде емделуге тегін және жеңілдетілген жол жүрумен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1 844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7 709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4 020 266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4 020 266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2 076 998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1 143 269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351 076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351 076
</w:t>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317 574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317 574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474 619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474 619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821 447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29 876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29 876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754 386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102 360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24 146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28 350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497 335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51 230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жасқа дейінгі балаларға мемлекеттік жәрдемақылар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18 500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32 465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37 185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37 185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112 282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112 282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69 732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41 350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36 822 289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10 259 257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7 686 492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5 686 492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Тұрғын үй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2 572 765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21 973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 және ескі тұрғын үйлерді бұзу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287 932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мүлікті иеліктен айыру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262 860
</w:t>
            </w:r>
            <w:r>
              <w:rPr>
                <w:rFonts w:ascii="Times New Roman"/>
                <w:b w:val="false"/>
                <w:i w:val="false"/>
                <w:color w:val="000000"/>
                <w:sz w:val="20"/>
              </w:rPr>
              <w:t>
</w:t>
            </w:r>
          </w:p>
        </w:tc>
      </w:tr>
      <w:tr>
        <w:trPr>
          <w:trHeight w:val="43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17 639 691
</w:t>
            </w:r>
            <w:r>
              <w:rPr>
                <w:rFonts w:ascii="Times New Roman"/>
                <w:b w:val="false"/>
                <w:i w:val="false"/>
                <w:color w:val="000000"/>
                <w:sz w:val="20"/>
              </w:rPr>
              <w:t>
</w:t>
            </w:r>
          </w:p>
        </w:tc>
      </w:tr>
      <w:tr>
        <w:trPr>
          <w:trHeight w:val="5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17 639 691
</w:t>
            </w:r>
            <w:r>
              <w:rPr>
                <w:rFonts w:ascii="Times New Roman"/>
                <w:b w:val="false"/>
                <w:i w:val="false"/>
                <w:color w:val="000000"/>
                <w:sz w:val="20"/>
              </w:rPr>
              <w:t>
</w:t>
            </w:r>
          </w:p>
        </w:tc>
      </w:tr>
      <w:tr>
        <w:trPr>
          <w:trHeight w:val="54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61 868
</w:t>
            </w:r>
            <w:r>
              <w:rPr>
                <w:rFonts w:ascii="Times New Roman"/>
                <w:b w:val="false"/>
                <w:i w:val="false"/>
                <w:color w:val="000000"/>
                <w:sz w:val="20"/>
              </w:rPr>
              <w:t>
</w:t>
            </w:r>
          </w:p>
        </w:tc>
      </w:tr>
      <w:tr>
        <w:trPr>
          <w:trHeight w:val="54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2 780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14 546 741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 жүргізу жүйесінің қызмет етуі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132 512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2 895 790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8 923 341
</w:t>
            </w:r>
            <w:r>
              <w:rPr>
                <w:rFonts w:ascii="Times New Roman"/>
                <w:b w:val="false"/>
                <w:i w:val="false"/>
                <w:color w:val="000000"/>
                <w:sz w:val="20"/>
              </w:rPr>
              <w:t>
</w:t>
            </w:r>
          </w:p>
        </w:tc>
      </w:tr>
      <w:tr>
        <w:trPr>
          <w:trHeight w:val="6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5 093 235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339 525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1 671 594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26 228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3 055 888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3 830 106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Көркейту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3 830 106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5 503 907
</w:t>
            </w:r>
            <w:r>
              <w:rPr>
                <w:rFonts w:ascii="Times New Roman"/>
                <w:b w:val="false"/>
                <w:i w:val="false"/>
                <w:color w:val="000000"/>
                <w:sz w:val="20"/>
              </w:rPr>
              <w:t>
</w:t>
            </w:r>
          </w:p>
        </w:tc>
      </w:tr>
      <w:tr>
        <w:trPr>
          <w:trHeight w:val="40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2 542 006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1 279 393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22 499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729 372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71 078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456 444
</w:t>
            </w:r>
            <w:r>
              <w:rPr>
                <w:rFonts w:ascii="Times New Roman"/>
                <w:b w:val="false"/>
                <w:i w:val="false"/>
                <w:color w:val="000000"/>
                <w:sz w:val="20"/>
              </w:rPr>
              <w:t>
</w:t>
            </w:r>
          </w:p>
        </w:tc>
      </w:tr>
      <w:tr>
        <w:trPr>
          <w:trHeight w:val="37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1 262 613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1 262 613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2 256 300
</w:t>
            </w:r>
            <w:r>
              <w:rPr>
                <w:rFonts w:ascii="Times New Roman"/>
                <w:b w:val="false"/>
                <w:i w:val="false"/>
                <w:color w:val="000000"/>
                <w:sz w:val="20"/>
              </w:rPr>
              <w:t>
</w:t>
            </w:r>
          </w:p>
        </w:tc>
      </w:tr>
      <w:tr>
        <w:trPr>
          <w:trHeight w:val="5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1 044 292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13 551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деңгейінде спорттық жарыстар өткiзу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43 906
</w:t>
            </w:r>
            <w:r>
              <w:rPr>
                <w:rFonts w:ascii="Times New Roman"/>
                <w:b w:val="false"/>
                <w:i w:val="false"/>
                <w:color w:val="000000"/>
                <w:sz w:val="20"/>
              </w:rPr>
              <w:t>
</w:t>
            </w:r>
          </w:p>
        </w:tc>
      </w:tr>
      <w:tr>
        <w:trPr>
          <w:trHeight w:val="67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986 835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1 212 008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1 212 008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445 106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мұрағат және құжаттар басқармасы (бөлімі)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37 840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12 358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Мұрағаттық қордың сақталуын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25 482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86 608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86 608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255 248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255 248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тілдерді дамыту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65 410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33 964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31 446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45 586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45 586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Туристтік қызметті реттеу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45 586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214 909
</w:t>
            </w:r>
            <w:r>
              <w:rPr>
                <w:rFonts w:ascii="Times New Roman"/>
                <w:b w:val="false"/>
                <w:i w:val="false"/>
                <w:color w:val="000000"/>
                <w:sz w:val="20"/>
              </w:rPr>
              <w:t>
</w:t>
            </w:r>
          </w:p>
        </w:tc>
      </w:tr>
      <w:tr>
        <w:trPr>
          <w:trHeight w:val="46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214 909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147 410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67 499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13 303 351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13 303 351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13 303 351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13 303 351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227 001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ауыл шаруашылық атқарушы органы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1 971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187 671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187 671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23 799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16 941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146 931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жер қатынастары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29 399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7 960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484 734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484 734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сәулет, қала құрылысы және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403 180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34 133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мекендердегі құрылыстардың бас жоспарын әзірлеу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369 047
</w:t>
            </w:r>
            <w:r>
              <w:rPr>
                <w:rFonts w:ascii="Times New Roman"/>
                <w:b w:val="false"/>
                <w:i w:val="false"/>
                <w:color w:val="000000"/>
                <w:sz w:val="20"/>
              </w:rPr>
              <w:t>
</w:t>
            </w:r>
          </w:p>
        </w:tc>
      </w:tr>
      <w:tr>
        <w:trPr>
          <w:trHeight w:val="48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сәулет-құрылыс бақылауы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26 684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26 684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54 870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54 870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17 258 103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2 715 000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2 715 000
</w:t>
            </w:r>
            <w:r>
              <w:rPr>
                <w:rFonts w:ascii="Times New Roman"/>
                <w:b w:val="false"/>
                <w:i w:val="false"/>
                <w:color w:val="000000"/>
                <w:sz w:val="20"/>
              </w:rPr>
              <w:t>
</w:t>
            </w:r>
          </w:p>
        </w:tc>
      </w:tr>
      <w:tr>
        <w:trPr>
          <w:trHeight w:val="5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2 715 000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14 543 103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14 543 103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54 801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14 488 302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729 066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61 492
</w:t>
            </w:r>
            <w:r>
              <w:rPr>
                <w:rFonts w:ascii="Times New Roman"/>
                <w:b w:val="false"/>
                <w:i w:val="false"/>
                <w:color w:val="000000"/>
                <w:sz w:val="20"/>
              </w:rPr>
              <w:t>
</w:t>
            </w:r>
          </w:p>
        </w:tc>
      </w:tr>
      <w:tr>
        <w:trPr>
          <w:trHeight w:val="55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61 492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61 492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29 240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29 240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29 240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2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тарифтер басқармасы (бөлімі)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 басқармасының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17 712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620 622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307 912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республикалық маңызы бар қаланың, астананың жергілікті атқарушы органының резерві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148 912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159 000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258 446
</w:t>
            </w:r>
            <w:r>
              <w:rPr>
                <w:rFonts w:ascii="Times New Roman"/>
                <w:b w:val="false"/>
                <w:i w:val="false"/>
                <w:color w:val="000000"/>
                <w:sz w:val="20"/>
              </w:rPr>
              <w:t>
</w:t>
            </w:r>
          </w:p>
        </w:tc>
      </w:tr>
      <w:tr>
        <w:trPr>
          <w:trHeight w:val="45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 (бағдарламаларды) әзірлеу мен техникалық-экономикалық негіздемелерін сараптау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258 446
</w:t>
            </w:r>
            <w:r>
              <w:rPr>
                <w:rFonts w:ascii="Times New Roman"/>
                <w:b w:val="false"/>
                <w:i w:val="false"/>
                <w:color w:val="000000"/>
                <w:sz w:val="20"/>
              </w:rPr>
              <w:t>
</w:t>
            </w:r>
          </w:p>
        </w:tc>
      </w:tr>
      <w:tr>
        <w:trPr>
          <w:trHeight w:val="6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21 652
</w:t>
            </w:r>
            <w:r>
              <w:rPr>
                <w:rFonts w:ascii="Times New Roman"/>
                <w:b w:val="false"/>
                <w:i w:val="false"/>
                <w:color w:val="000000"/>
                <w:sz w:val="20"/>
              </w:rPr>
              <w:t>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21 652
</w:t>
            </w:r>
            <w:r>
              <w:rPr>
                <w:rFonts w:ascii="Times New Roman"/>
                <w:b w:val="false"/>
                <w:i w:val="false"/>
                <w:color w:val="000000"/>
                <w:sz w:val="20"/>
              </w:rPr>
              <w:t>
</w:t>
            </w:r>
          </w:p>
        </w:tc>
      </w:tr>
      <w:tr>
        <w:trPr>
          <w:trHeight w:val="42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372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 жаңа қала" арнайы экономикалық аймағын әкімшілендіру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32 612
</w:t>
            </w:r>
            <w:r>
              <w:rPr>
                <w:rFonts w:ascii="Times New Roman"/>
                <w:b w:val="false"/>
                <w:i w:val="false"/>
                <w:color w:val="000000"/>
                <w:sz w:val="20"/>
              </w:rPr>
              <w:t>
</w:t>
            </w:r>
          </w:p>
        </w:tc>
      </w:tr>
      <w:tr>
        <w:trPr>
          <w:trHeight w:val="6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бойынша департаменттің қызметін қамтамасыз 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32 612
</w:t>
            </w:r>
            <w:r>
              <w:rPr>
                <w:rFonts w:ascii="Times New Roman"/>
                <w:b w:val="false"/>
                <w:i w:val="false"/>
                <w:color w:val="000000"/>
                <w:sz w:val="20"/>
              </w:rPr>
              <w:t>
</w:t>
            </w:r>
          </w:p>
        </w:tc>
      </w:tr>
      <w:tr>
        <w:trPr>
          <w:trHeight w:val="27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6 858 832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6 858 832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6 858 832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552 517
</w:t>
            </w:r>
          </w:p>
        </w:tc>
      </w:tr>
      <w:tr>
        <w:trPr>
          <w:trHeight w:val="22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6 306 315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- 1 978 476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30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34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әкімінің аппараты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315"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1 500 904
</w:t>
            </w:r>
          </w:p>
        </w:tc>
      </w:tr>
      <w:tr>
        <w:trPr>
          <w:trHeight w:val="36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-3 479 380
</w:t>
            </w:r>
            <w:r>
              <w:rPr>
                <w:rFonts w:ascii="Times New Roman"/>
                <w:b w:val="false"/>
                <w:i w:val="false"/>
                <w:color w:val="000000"/>
                <w:sz w:val="20"/>
              </w:rPr>
              <w:t>
</w:t>
            </w:r>
          </w:p>
        </w:tc>
      </w:tr>
      <w:tr>
        <w:trPr>
          <w:trHeight w:val="33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3 479 380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12 сәуірдегі
</w:t>
      </w:r>
      <w:r>
        <w:br/>
      </w:r>
      <w:r>
        <w:rPr>
          <w:rFonts w:ascii="Times New Roman"/>
          <w:b w:val="false"/>
          <w:i w:val="false"/>
          <w:color w:val="000000"/>
          <w:sz w:val="28"/>
        </w:rPr>
        <w:t>
                                           N 245/31-ІІІ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3"/>
        <w:gridCol w:w="927"/>
        <w:gridCol w:w="868"/>
        <w:gridCol w:w="7005"/>
        <w:gridCol w:w="26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181 079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181 079
</w:t>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181 079
</w:t>
            </w:r>
            <w:r>
              <w:rPr>
                <w:rFonts w:ascii="Times New Roman"/>
                <w:b w:val="false"/>
                <w:i w:val="false"/>
                <w:color w:val="000000"/>
                <w:sz w:val="20"/>
              </w:rPr>
              <w:t>
</w:t>
            </w:r>
          </w:p>
        </w:tc>
      </w:tr>
      <w:tr>
        <w:trPr>
          <w:trHeight w:val="57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181 079
</w:t>
            </w:r>
          </w:p>
        </w:tc>
      </w:tr>
      <w:tr>
        <w:trPr>
          <w:trHeight w:val="27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473 318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473 318
</w:t>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473 318
</w:t>
            </w:r>
            <w:r>
              <w:rPr>
                <w:rFonts w:ascii="Times New Roman"/>
                <w:b w:val="false"/>
                <w:i w:val="false"/>
                <w:color w:val="000000"/>
                <w:sz w:val="20"/>
              </w:rPr>
              <w:t>
</w:t>
            </w:r>
          </w:p>
        </w:tc>
      </w:tr>
      <w:tr>
        <w:trPr>
          <w:trHeight w:val="39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473 318
</w:t>
            </w:r>
          </w:p>
        </w:tc>
      </w:tr>
      <w:tr>
        <w:trPr>
          <w:trHeight w:val="30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13 043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13 043
</w:t>
            </w:r>
            <w:r>
              <w:rPr>
                <w:rFonts w:ascii="Times New Roman"/>
                <w:b w:val="false"/>
                <w:i w:val="false"/>
                <w:color w:val="000000"/>
                <w:sz w:val="20"/>
              </w:rPr>
              <w:t>
</w:t>
            </w:r>
          </w:p>
        </w:tc>
      </w:tr>
      <w:tr>
        <w:trPr>
          <w:trHeight w:val="37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3 212 807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3 212 807
</w:t>
            </w:r>
            <w:r>
              <w:rPr>
                <w:rFonts w:ascii="Times New Roman"/>
                <w:b w:val="false"/>
                <w:i w:val="false"/>
                <w:color w:val="000000"/>
                <w:sz w:val="20"/>
              </w:rPr>
              <w:t>
</w:t>
            </w:r>
          </w:p>
        </w:tc>
      </w:tr>
      <w:tr>
        <w:trPr>
          <w:trHeight w:val="52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3 212 807
</w:t>
            </w:r>
            <w:r>
              <w:rPr>
                <w:rFonts w:ascii="Times New Roman"/>
                <w:b w:val="false"/>
                <w:i w:val="false"/>
                <w:color w:val="000000"/>
                <w:sz w:val="20"/>
              </w:rPr>
              <w:t>
</w:t>
            </w:r>
          </w:p>
        </w:tc>
      </w:tr>
      <w:tr>
        <w:trPr>
          <w:trHeight w:val="40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170 975
</w:t>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982 255
</w:t>
            </w:r>
            <w:r>
              <w:rPr>
                <w:rFonts w:ascii="Times New Roman"/>
                <w:b w:val="false"/>
                <w:i w:val="false"/>
                <w:color w:val="000000"/>
                <w:sz w:val="20"/>
              </w:rPr>
              <w:t>
</w:t>
            </w:r>
          </w:p>
        </w:tc>
      </w:tr>
      <w:tr>
        <w:trPr>
          <w:trHeight w:val="46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11 800
</w:t>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2 047 777
</w:t>
            </w:r>
            <w:r>
              <w:rPr>
                <w:rFonts w:ascii="Times New Roman"/>
                <w:b w:val="false"/>
                <w:i w:val="false"/>
                <w:color w:val="000000"/>
                <w:sz w:val="20"/>
              </w:rPr>
              <w:t>
</w:t>
            </w:r>
          </w:p>
        </w:tc>
      </w:tr>
      <w:tr>
        <w:trPr>
          <w:trHeight w:val="255" w:hRule="atLeast"/>
        </w:trPr>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3 880 247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12 сәуірдегі
</w:t>
      </w:r>
      <w:r>
        <w:br/>
      </w:r>
      <w:r>
        <w:rPr>
          <w:rFonts w:ascii="Times New Roman"/>
          <w:b w:val="false"/>
          <w:i w:val="false"/>
          <w:color w:val="000000"/>
          <w:sz w:val="28"/>
        </w:rPr>
        <w:t>
                                           N 245/31-ІІІ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4"/>
        <w:gridCol w:w="887"/>
        <w:gridCol w:w="868"/>
        <w:gridCol w:w="7593"/>
        <w:gridCol w:w="21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7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124 708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5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5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124 708
</w:t>
            </w:r>
          </w:p>
        </w:tc>
      </w:tr>
      <w:tr>
        <w:trPr>
          <w:trHeight w:val="2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409 447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409 447
</w:t>
            </w:r>
            <w:r>
              <w:rPr>
                <w:rFonts w:ascii="Times New Roman"/>
                <w:b w:val="false"/>
                <w:i w:val="false"/>
                <w:color w:val="000000"/>
                <w:sz w:val="20"/>
              </w:rPr>
              <w:t>
</w:t>
            </w:r>
          </w:p>
        </w:tc>
      </w:tr>
      <w:tr>
        <w:trPr>
          <w:trHeight w:val="55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409 447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409 447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16 833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58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16 833
</w:t>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1 880 428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1 880 428
</w:t>
            </w:r>
            <w:r>
              <w:rPr>
                <w:rFonts w:ascii="Times New Roman"/>
                <w:b w:val="false"/>
                <w:i w:val="false"/>
                <w:color w:val="000000"/>
                <w:sz w:val="20"/>
              </w:rPr>
              <w:t>
</w:t>
            </w:r>
          </w:p>
        </w:tc>
      </w:tr>
      <w:tr>
        <w:trPr>
          <w:trHeight w:val="60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1 880 428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168 550
</w:t>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689 339
</w:t>
            </w:r>
            <w:r>
              <w:rPr>
                <w:rFonts w:ascii="Times New Roman"/>
                <w:b w:val="false"/>
                <w:i w:val="false"/>
                <w:color w:val="000000"/>
                <w:sz w:val="20"/>
              </w:rPr>
              <w:t>
</w:t>
            </w:r>
          </w:p>
        </w:tc>
      </w:tr>
      <w:tr>
        <w:trPr>
          <w:trHeight w:val="31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14 428
</w:t>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1 008 111
</w:t>
            </w:r>
            <w:r>
              <w:rPr>
                <w:rFonts w:ascii="Times New Roman"/>
                <w:b w:val="false"/>
                <w:i w:val="false"/>
                <w:color w:val="000000"/>
                <w:sz w:val="20"/>
              </w:rPr>
              <w:t>
</w:t>
            </w:r>
          </w:p>
        </w:tc>
      </w:tr>
      <w:tr>
        <w:trPr>
          <w:trHeight w:val="360" w:hRule="atLeast"/>
        </w:trPr>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2 431 416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