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fe5b5" w14:textId="b5fe5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соттарының төрағаларын, сот алқаларының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17 шілдедегі № 64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82-бабының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сот жүйесі мен судьяларының мәртебесі туралы" 2000 жылғы 25 желтоқсандағы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2, 3, 5, 7, 8-тармақтарына, </w:t>
      </w:r>
      <w:r>
        <w:rPr>
          <w:rFonts w:ascii="Times New Roman"/>
          <w:b w:val="false"/>
          <w:i w:val="false"/>
          <w:color w:val="000000"/>
          <w:sz w:val="28"/>
        </w:rPr>
        <w:t>34-бабы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1), 2), 7), 8), 11-1) тармақшаларына, 3-тармағының 2) тармақшасына, 4-тармағына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Төраға қызметіне: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9"/>
        <w:gridCol w:w="8131"/>
      </w:tblGrid>
      <w:tr>
        <w:trPr>
          <w:trHeight w:val="30" w:hRule="atLeast"/>
        </w:trPr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Жоғарғы Сотының қылмыстық істер жөніндегі сот алқасына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Жүкенов Әбдірашид Төлегенұлы;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бойынша:</w:t>
            </w:r>
          </w:p>
        </w:tc>
      </w:tr>
      <w:tr>
        <w:trPr>
          <w:trHeight w:val="30" w:hRule="atLeast"/>
        </w:trPr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аудандық сотына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Машрапов Дәулетияр Бөрібайұлы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Жарқайың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ауданының сотына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Анарбекова Гүлмира Дүйсебайқызы;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бойынша:</w:t>
            </w:r>
          </w:p>
        </w:tc>
      </w:tr>
      <w:tr>
        <w:trPr>
          <w:trHeight w:val="30" w:hRule="atLeast"/>
        </w:trPr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аудандық сотына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Махметов Ермек Жаңбырбайұлы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Теміртау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аудандық сотына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Ноғаев Саламат Жетібайұлы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Атырау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бойынша:</w:t>
            </w:r>
          </w:p>
        </w:tc>
      </w:tr>
      <w:tr>
        <w:trPr>
          <w:trHeight w:val="30" w:hRule="atLeast"/>
        </w:trPr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аудандық сотына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Күзембай Берік Тілеуғалиұлы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№ 2 кәмелетке толмағандардың істері жөніндегі мамандандырылған ауданаралық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сотына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Тохтахунов Мухидин Тохтасунович;</w:t>
            </w:r>
          </w:p>
        </w:tc>
      </w:tr>
      <w:tr>
        <w:trPr>
          <w:trHeight w:val="30" w:hRule="atLeast"/>
        </w:trPr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қалалық сотына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Секербеков Бақытжан Тұрарбекұлы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Қатонқарағай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бойынша:</w:t>
            </w:r>
          </w:p>
        </w:tc>
      </w:tr>
      <w:tr>
        <w:trPr>
          <w:trHeight w:val="30" w:hRule="atLeast"/>
        </w:trPr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 аудандық сотына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Хабаров Жанат Саматұлы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Атырау қаласы мамандандырылған әкімшілік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аудандық сотына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Шыңғысов Ғалым Әнуарұлы;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ауданының № 2 аудандық сотына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Қаджиақпаров Біржан Қуатұлы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Аягөз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қаласының мамандандырылған әкімшілік сотына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Жүнісова Жанат Ниетқабылқызы;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бойынша:</w:t>
            </w:r>
          </w:p>
        </w:tc>
      </w:tr>
      <w:tr>
        <w:trPr>
          <w:trHeight w:val="30" w:hRule="atLeast"/>
        </w:trPr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қаласының мамандандырылған тергеу сотына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Жұмабеков Жамбыл Маманханұлы;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бойынша:</w:t>
            </w:r>
          </w:p>
        </w:tc>
      </w:tr>
      <w:tr>
        <w:trPr>
          <w:trHeight w:val="30" w:hRule="atLeast"/>
        </w:trPr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қаласының мамандандырылған тергеу сотына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Жолкенов Шамшилдин Жолкенұлы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Қарағанды қаласы Қазыбек би ауданы № 2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бойынша:</w:t>
            </w:r>
          </w:p>
        </w:tc>
      </w:tr>
      <w:tr>
        <w:trPr>
          <w:trHeight w:val="30" w:hRule="atLeast"/>
        </w:trPr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қалалық сотына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Шақаров Қанат Қалиасқарұлы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Павлодар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бойынша:</w:t>
            </w:r>
          </w:p>
        </w:tc>
      </w:tr>
      <w:tr>
        <w:trPr>
          <w:trHeight w:val="30" w:hRule="atLeast"/>
        </w:trPr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аудандық сотына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Садуақасова Камшат Ашимқызы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Қызылорда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аудандық сотына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Түбекбаева Әлия Бердібекқызы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Шиелі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бойынша:</w:t>
            </w:r>
          </w:p>
        </w:tc>
      </w:tr>
      <w:tr>
        <w:trPr>
          <w:trHeight w:val="30" w:hRule="atLeast"/>
        </w:trPr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қаласының мамандандырылған әкімшілік сотына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Бозшағұлов Қаржау Қазтұрғанұлы;</w:t>
            </w:r>
          </w:p>
        </w:tc>
      </w:tr>
      <w:tr>
        <w:trPr>
          <w:trHeight w:val="30" w:hRule="atLeast"/>
        </w:trPr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сотына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Досетов Иниятолла Раушанбекұлы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Бейнеу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бойынша:</w:t>
            </w:r>
          </w:p>
        </w:tc>
      </w:tr>
      <w:tr>
        <w:trPr>
          <w:trHeight w:val="30" w:hRule="atLeast"/>
        </w:trPr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аудандық сотына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Даниярова Сәуле Қайырбекқызы;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бойынша:</w:t>
            </w:r>
          </w:p>
        </w:tc>
      </w:tr>
      <w:tr>
        <w:trPr>
          <w:trHeight w:val="30" w:hRule="atLeast"/>
        </w:trPr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аудандық сотына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Қалықұл Алтай Өміртайұлы;</w:t>
            </w:r>
          </w:p>
        </w:tc>
      </w:tr>
      <w:tr>
        <w:trPr>
          <w:trHeight w:val="30" w:hRule="atLeast"/>
        </w:trPr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қаласының мамандандырылған әкімшілік сотына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Ешпанов Нұрбол Әлиақпарұлы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Келес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бойынша:</w:t>
            </w:r>
          </w:p>
        </w:tc>
      </w:tr>
      <w:tr>
        <w:trPr>
          <w:trHeight w:val="30" w:hRule="atLeast"/>
        </w:trPr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толмағандардың істері жөніндегі мамандандырылған ауданаралық сотына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Сайханов Дәурен Түсіпханұлы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кәмелетке толмағандардың істері жөніндегі мамандандырылған ауданаралық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Майсақанов Мәлік Алмазұлы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Павлодар қалалық сотының судьясы қызметінен босатыла отырып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Судья қызметіне: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5"/>
        <w:gridCol w:w="7595"/>
      </w:tblGrid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Нұр-Сұлтан қалалық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Көшербаева Ақмарал Айтбайқызы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Жетісу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қалалық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Қасымов Мақсат Аманбекұлы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облыстық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қалалық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Насирдинов Бақтияр Патшаханұлы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облыстық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Аймырзинова Айнагүл Жұмабайқызы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Көкшетау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облыстық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Жақсыбаев Әділ-Омар Тілегенұлы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Ақсу аудандық сотының төрағасы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Жапсарбаева Қарлығаш Жолдықанқызы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Еңбекшіқазақ ауданы № 2 аудандық сотының төрағасы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Жүрханов Айдын Елемесұлы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Ескелді аудандық сотының төрағасы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Иманханов Қайрат Мәметайұлы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Көксу аудандық сотының төрағасы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Тазабеков Жанат Алдабергенұлы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облыстық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облыстық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Мағзомова Алтыншаш Махмеденқызы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Исатай аудандық сотының төрағасы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Салихова Анаргүл Уахитқызы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мамандандырылған ауданаралық экономикалық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Үбіғалиев Ерғали Әбілқасымұлы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мамандандырылған ауданаралық экономикалық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облыстық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Төбелбасова Құралай Асқарбекқызы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Өскемен қаласы мамандандырылған әкімшілік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облыстық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Тілепов Азамат Серікұлы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қылмыстық істер жөніндегі мамандандырылған ауданаралық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облыстық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Жұмабекова Сәуле Кәкімқызы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Орал қаласы № 2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облыстық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Әлкеев Қайырден Сабиғоллаұлы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Шет ауданы № 2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облыстық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Сералин Ерлік Әзірханұлы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қылмыстық істер жөніндегі мамандандырылған ауданаралық сотының төрағасы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Усенко Светлана Савична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Қарабалық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облыстық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Нұралин Нұрлан Қайырбекұлы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бойынша: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Бектұрсынов Торқалы Болатұлы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Айыртау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бойынша: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аудандық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Темірбеков Бегәли Мұхамедияұлы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Алакөл ауданы № 2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Түменбаева Алмакүл Қанапияқызы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Павлодар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қалалық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Абылқасымова Айжан Тоқтарқызы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Петропавл қаласы № 2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мамандандырылған әкімшілік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Рақымова Раушан Тоқтарханқызы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Семей қаласы мамандандырылған әкімшілік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бойынша: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қаласының мамандандырылған әкімшілік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Мадемаров Данияр Ақылбекұлы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Еңбекші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бойынша: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 Қазыбек би ауданының № 2 аудандық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Сүлейменова Венера Амангелдіқызы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Жезқазған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бойынша: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аудандық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Жұрынова Альмира Қажымұратқызы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Ұзынкөл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қалалық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Насырова Нағима Сатыбалдықызы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Лисаковск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Әбдіғали Алтай Әбдіғалиұлы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Федоров аудандық сотының төрағасы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Потоцкая Евгения Витальевна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Меңдіқара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қаласының № 2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Шаймұрынова Анар Қуанышқызы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Әулиекөл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бойынша: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аудандық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Бертай Серік Мұратбайұлы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Мұнайлы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қалалық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Жаңабергенқызы Нұргүл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Саран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бойынша: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қаласының № 2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Акеров Қуандық Жақанұлы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Бейнеу аудандық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Базарова Алтынай Бейсенқызы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Атырау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бойынша: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аудандық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Бақтыбек Смағұлұлы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Өскемен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Дусалиев Ерубай Эдрисұлы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Теміртау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бойынша: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Темірәлиев Самидин Оразбайұлы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қылмыстық істер жөніндегі мамандандырылған ауданаралық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Жолбарыс Гүлвира Жанахметқызы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мамандандырылған ауданаралық экономикалық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Қапарбекова Әсем Үсенқызы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Еңбекші аудандық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Сералиев Ерлан Тұрысбекұлы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Кентау қалалық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бойынша: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аудандық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Дарханова Құралай Дүйсеханқызы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Талдықорған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аудандық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Дуанбекова Қалима Құдайбергенқызы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№ 2 кәмелетке толмағандардың істері жөніндегі мамандандырылған ауданаралық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толмағандардың істері жөніндегі мамандандырылған ауданаралық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Кеңесова Самал Жолмұратқызы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Келес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 бойынша: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аудандық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Әсембаева Мөлдір Жанатқызы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Екібастұз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аудандық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Төлеубаев Арман Жақсылықұлы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Екібастұз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ауданының № 2 аудандық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Әлкенов Ибрагим Ерланұлы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Семей қаласы № 2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Байболатова Алуа Салаватқызы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Қызылорда қаласы мамандандырылған әкімшілік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Ибрашев Мейрамбек Шамауұлы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Қызылорда қаласы мамандандырылған әкімшілік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Семенова Виктория Васильевна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 Сарыарқа ауданы № 2 аудандық сотының судьясы қызметінен босатыла отырып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Атқаратын қызметінен: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3"/>
        <w:gridCol w:w="7347"/>
      </w:tblGrid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Жоғарғы Сотының қылмыстық істер жөніндегі сот алқасының төрағасы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Рахметулин Абай Жамбылұлы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 тілегі бойынша, осы соттың судьясы болып қалдыра отырып;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облыстық сотының азаматтық істер жөніндегі сот алқасының төрағасы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Жанәділов Ерлан Болатұлы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облыстық сотының азаматтық істер жөніндегі сот алқасының төрағасы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Сейдалина Жанна Кәрімқызы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 тілегі бойынша, осы соттың судьясы болып қалдыра отырып;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облыстық сотының азаматтық істер жөніндегі сот алқасының төрағасы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Долгих Владимир Петрович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 тілегі бойынша, осы соттың судьясы болып қалдыра отырып;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облыстық сотының судьясы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Макитов Абай Тұяқұлы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облыстық сотының судьясы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Пашкевич Лариса Романовна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 № 2 аудандық сотының төрағасы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Әйнеков Фархат Әбуғалиұлы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болуына байланысты;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аудандық судьясы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Бағдарлы Әкімжанұлы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тәртіптік теріс қылық жасағаны үшін судья қызметінен босату қажеттілігі туралы Сот жюриінің шешімі бойынша;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бойынша: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аудандық сотының судьясы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Өмірәлиев Самат Жидебайұлы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бойынша: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қалалық сотының судьясы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Османова Рыскүл Махамадиқызы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 тілегі бойынша;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аудандық сотының төрағасы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Жамұқанов Сәбит Қошқарұлы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қалалық сотының судьясы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Тұраров Ғаббас Айдарханұлы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жұмысқа ауысуына байланысты;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ауданы сотының судьясы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Иманалин Талғат Егінбайұлы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бойынша: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аудандық сотының судьясы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Путилова Ирина Валерьевна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 тілегі бойынша;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аудандық сотының судьясы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Бегайдар Нұрлан Сайлаубекұлы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тәртіптік теріс қылық жасағаны үшін судья қызметінен босату қажеттілігі туралы Сот жюриінің шешімі бойынша;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 № 2 аудандық сотының судьясы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Каралуппа Надежда Станиславовна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тәртіптік теріс қылық жасағаны үшін судья қызметінен босату қажеттілігі туралы Сот жюриінің шешімі бойынша;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 № 2 аудандық сотының судьясы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Штейнке Андрей Александрович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тәртіптік теріс қылық жасағаны үшін судья қызметінен босату қажеттілігі туралы Сот жюриінің шешімі бойынша;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 бойынша: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ауданы № 2 аудандық сотының төрағасы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Ақылбай Арман Серікұлы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жұмысқа ауысуына байланысты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босатылсын.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