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4d63a" w14:textId="6f4d6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облысының Таран ауданын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2019 жылғы 24 маусымдағы № 29 Жарлығы.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əкімшілік-аумақтық құрылысы туралы" 1993 жылғы 8 желтоқсандағы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сəйкес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Қостанай облысының Таран ауданы Бейімбет Майлин ауданы болып қайта аталсын.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Жарлық алғашқы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