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54b3b" w14:textId="bd54b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"Бірінші басшыларын Қазақстан Республикасының Президенті қызметке тағайындайтын және қызметтен босататын мемлекеттік жоғары оқу орындарының мәселелері туралы" 2008 жылғы 21 сәуірдегі № 573 Жарлығына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2016 жылғы 29 тамыздағы № 313 Жарлығы. Күші жойылды - Қазақстан Республикасы Президентінің 2019 жылғы 17 тамыздағы № 120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Президентінің 17.08.2019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Президенті мен Үкіметі актілерінің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жинағында және республикалық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баспасөзде жариялануға тиіс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"Бірінші басшыларын Қазақстан Республикасының Президенті қызметке тағайындайтын және қызметтен босататын мемлекеттік жоғары оқу орындарының мәселелері туралы" Қазақстан Республикасы Президентінің 2008 жылғы 21 сәуірдегі № 573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19, 166-құжат)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Бірінші басшыларын Қазақстан Республикасының Президенті қызметке тағайындайтын және қызметтен босататын мемлекеттік жоғары оқу орындарының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реттік нөмірі 10-жолмен толықтырылсын: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Қазақ ұлттық хореография академиясы".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