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6fbf" w14:textId="6196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жанынан "Жасыл экономикаға" көшу жөніндегі кеңес құру туралы</w:t>
      </w:r>
    </w:p>
    <w:p>
      <w:pPr>
        <w:spacing w:after="0"/>
        <w:ind w:left="0"/>
        <w:jc w:val="both"/>
      </w:pPr>
      <w:r>
        <w:rPr>
          <w:rFonts w:ascii="Times New Roman"/>
          <w:b w:val="false"/>
          <w:i w:val="false"/>
          <w:color w:val="000000"/>
          <w:sz w:val="28"/>
        </w:rPr>
        <w:t>Қазақстан Республикасы Президентінің 2014 жылғы 26 мамырдағы № 823 Жарлығы.</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"жасыл экономикаға" кешуі жөніндегі тұжырымдаманың іске асырылуын мониторингтеу және бағалау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жанынан "Жасыл экономикаға" көшу жөніндегі кеңес (бұдан әрі - Кеңес)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Қазақстан Республикасының Үкіметі осы Жарлықтан туындайтын қажетті ұйымдастыру және өзге де шараларды қабылдасын.</w:t>
      </w:r>
    </w:p>
    <w:bookmarkEnd w:id="3"/>
    <w:bookmarkStart w:name="z5" w:id="4"/>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4"/>
    <w:bookmarkStart w:name="z6"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26 мамырдағы</w:t>
            </w:r>
            <w:r>
              <w:br/>
            </w:r>
            <w:r>
              <w:rPr>
                <w:rFonts w:ascii="Times New Roman"/>
                <w:b w:val="false"/>
                <w:i w:val="false"/>
                <w:color w:val="000000"/>
                <w:sz w:val="20"/>
              </w:rPr>
              <w:t>№ 823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Президентінің жанындағы "Жасыл экономикаға" көшу жөніндегі кеңес 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Қазакстан Республикасы Президентінің жанындағы "Жасыл экономикаға" көшу жөніндегі кеңес (бұдан әрі - Кеңес) Қазақстан Республикасының "жасыл экономикаға" көшуі жөніндегі </w:t>
      </w:r>
      <w:r>
        <w:rPr>
          <w:rFonts w:ascii="Times New Roman"/>
          <w:b w:val="false"/>
          <w:i w:val="false"/>
          <w:color w:val="000000"/>
          <w:sz w:val="28"/>
        </w:rPr>
        <w:t>тұжырымдаманың</w:t>
      </w:r>
      <w:r>
        <w:rPr>
          <w:rFonts w:ascii="Times New Roman"/>
          <w:b w:val="false"/>
          <w:i w:val="false"/>
          <w:color w:val="000000"/>
          <w:sz w:val="28"/>
        </w:rPr>
        <w:t xml:space="preserve"> (бұдан әрі - Тұжырымдама) іске асырылуын мониторингтеу және бағалау, мониторингтеу және бағалау базасында тиісті ұсынымдар әзірлеу, экономиканы "жасыл" әрі орнықты даму қағидаттарында жаңғыртуды қамтамасыз ететін </w:t>
      </w:r>
      <w:r>
        <w:rPr>
          <w:rFonts w:ascii="Times New Roman"/>
          <w:b w:val="false"/>
          <w:i w:val="false"/>
          <w:color w:val="000000"/>
          <w:sz w:val="28"/>
        </w:rPr>
        <w:t>Тұжырымдаманы</w:t>
      </w:r>
      <w:r>
        <w:rPr>
          <w:rFonts w:ascii="Times New Roman"/>
          <w:b w:val="false"/>
          <w:i w:val="false"/>
          <w:color w:val="000000"/>
          <w:sz w:val="28"/>
        </w:rPr>
        <w:t xml:space="preserve"> іске асыру стратегиясын, тактикасы мен тетіктерін айқындау мақсатында құрылатын </w:t>
      </w:r>
      <w:r>
        <w:rPr>
          <w:rFonts w:ascii="Times New Roman"/>
          <w:b w:val="false"/>
          <w:i w:val="false"/>
          <w:color w:val="000000"/>
          <w:sz w:val="28"/>
        </w:rPr>
        <w:t>консультативтік-кеңесші орган</w:t>
      </w:r>
      <w:r>
        <w:rPr>
          <w:rFonts w:ascii="Times New Roman"/>
          <w:b w:val="false"/>
          <w:i w:val="false"/>
          <w:color w:val="000000"/>
          <w:sz w:val="28"/>
        </w:rPr>
        <w:t xml:space="preserve"> болып табылады.</w:t>
      </w:r>
    </w:p>
    <w:bookmarkEnd w:id="8"/>
    <w:bookmarkStart w:name="z11" w:id="9"/>
    <w:p>
      <w:pPr>
        <w:spacing w:after="0"/>
        <w:ind w:left="0"/>
        <w:jc w:val="both"/>
      </w:pPr>
      <w:r>
        <w:rPr>
          <w:rFonts w:ascii="Times New Roman"/>
          <w:b w:val="false"/>
          <w:i w:val="false"/>
          <w:color w:val="000000"/>
          <w:sz w:val="28"/>
        </w:rPr>
        <w:t xml:space="preserve">
      2. Өз қызметінде Кеңес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 Президентінің актілерін, Қазақстан Республикасының халықаралық шарттарын және осы Қазақстан Республикасы Президентінің жанындағы "Жасыл экономикаға" көшу жөніндегі кеңес туралы ережені (бұдан әрі -Ереже) басшылыққа алады.</w:t>
      </w:r>
    </w:p>
    <w:bookmarkEnd w:id="9"/>
    <w:bookmarkStart w:name="z12" w:id="10"/>
    <w:p>
      <w:pPr>
        <w:spacing w:after="0"/>
        <w:ind w:left="0"/>
        <w:jc w:val="both"/>
      </w:pPr>
      <w:r>
        <w:rPr>
          <w:rFonts w:ascii="Times New Roman"/>
          <w:b w:val="false"/>
          <w:i w:val="false"/>
          <w:color w:val="000000"/>
          <w:sz w:val="28"/>
        </w:rPr>
        <w:t>
      3. Кеңестің қызметін қамтамасыз етуді Кеңестің жұмыс органы жүзеге асырады.</w:t>
      </w:r>
    </w:p>
    <w:bookmarkEnd w:id="10"/>
    <w:bookmarkStart w:name="z13" w:id="11"/>
    <w:p>
      <w:pPr>
        <w:spacing w:after="0"/>
        <w:ind w:left="0"/>
        <w:jc w:val="both"/>
      </w:pPr>
      <w:r>
        <w:rPr>
          <w:rFonts w:ascii="Times New Roman"/>
          <w:b w:val="false"/>
          <w:i w:val="false"/>
          <w:color w:val="000000"/>
          <w:sz w:val="28"/>
        </w:rPr>
        <w:t>
      4. Қазақстан Республикасының Экология жəне табиғи ресурстар министрлігі Кеңестің жұмыс органы (бұдан әрі – жұмыс органы)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 Кеңестің негізгі міндеттері мен функциялары</w:t>
      </w:r>
    </w:p>
    <w:bookmarkEnd w:id="12"/>
    <w:bookmarkStart w:name="z15" w:id="13"/>
    <w:p>
      <w:pPr>
        <w:spacing w:after="0"/>
        <w:ind w:left="0"/>
        <w:jc w:val="both"/>
      </w:pPr>
      <w:r>
        <w:rPr>
          <w:rFonts w:ascii="Times New Roman"/>
          <w:b w:val="false"/>
          <w:i w:val="false"/>
          <w:color w:val="000000"/>
          <w:sz w:val="28"/>
        </w:rPr>
        <w:t>
      5. Кеңестің негізгі міндеттері:</w:t>
      </w:r>
    </w:p>
    <w:bookmarkEnd w:id="13"/>
    <w:p>
      <w:pPr>
        <w:spacing w:after="0"/>
        <w:ind w:left="0"/>
        <w:jc w:val="both"/>
      </w:pPr>
      <w:r>
        <w:rPr>
          <w:rFonts w:ascii="Times New Roman"/>
          <w:b w:val="false"/>
          <w:i w:val="false"/>
          <w:color w:val="000000"/>
          <w:sz w:val="28"/>
        </w:rPr>
        <w:t>
      1) Тұжырымдаманың негізгі ережелерін іске асыру, оны іске асырудың стратегиясы мен тактикасын, әдістері мен тетіктерін айқындау жөнінде ұсыныстар дайындау;</w:t>
      </w:r>
    </w:p>
    <w:p>
      <w:pPr>
        <w:spacing w:after="0"/>
        <w:ind w:left="0"/>
        <w:jc w:val="both"/>
      </w:pPr>
      <w:r>
        <w:rPr>
          <w:rFonts w:ascii="Times New Roman"/>
          <w:b w:val="false"/>
          <w:i w:val="false"/>
          <w:color w:val="000000"/>
          <w:sz w:val="28"/>
        </w:rPr>
        <w:t>
      2) Қазақстан Республикасының "жасыл экономикаға" көшуі жөніндегі тұжырымдаманы іске асыру жөніндегі 2021–2030 жылдарға арналған іс-шаралар жоспарының неғұрлым маңызды әлеуметтік-экономикалық іс-шараларының нәтижелерін мониторингтеу, оларды іске асыруға кедергі болатын проблемаларды анықтау, сондай-ақ өндірісті және табиғат пайдалануды экологияландыру бағытында межеленген өзгерістерді толық көлемде орындауды қамтамасыз ету жөнінде ұсыныстар дайындау;</w:t>
      </w:r>
    </w:p>
    <w:p>
      <w:pPr>
        <w:spacing w:after="0"/>
        <w:ind w:left="0"/>
        <w:jc w:val="both"/>
      </w:pPr>
      <w:r>
        <w:rPr>
          <w:rFonts w:ascii="Times New Roman"/>
          <w:b w:val="false"/>
          <w:i w:val="false"/>
          <w:color w:val="000000"/>
          <w:sz w:val="28"/>
        </w:rPr>
        <w:t>
      3) "жасыл экономикаға" көшу бойынша неғұрлым маңызды проблемаларды шешуде атқарушы биліктің орталық және жергілікті органдарының, жергілікті өзін-өзі басқару органдарының өзара іс-қимыл жасауының тиімділігін арттыру жөнінде ұсыныстар, оның ішінде экономиканы "жасыл" дамыту үшін қолайлы ахуал мен жағдайлар жасауға бағытталған шаралар қолдану жөнінде ұсыныстар дайындау;</w:t>
      </w:r>
    </w:p>
    <w:p>
      <w:pPr>
        <w:spacing w:after="0"/>
        <w:ind w:left="0"/>
        <w:jc w:val="both"/>
      </w:pPr>
      <w:r>
        <w:rPr>
          <w:rFonts w:ascii="Times New Roman"/>
          <w:b w:val="false"/>
          <w:i w:val="false"/>
          <w:color w:val="000000"/>
          <w:sz w:val="28"/>
        </w:rPr>
        <w:t xml:space="preserve">
      4) мемлекеттік органдардың стратегиялық жоспарлары мен даму бағдарламаларын, салалық бағдарламаларды </w:t>
      </w:r>
      <w:r>
        <w:rPr>
          <w:rFonts w:ascii="Times New Roman"/>
          <w:b w:val="false"/>
          <w:i w:val="false"/>
          <w:color w:val="000000"/>
          <w:sz w:val="28"/>
        </w:rPr>
        <w:t>Тұжырымдаманың</w:t>
      </w:r>
      <w:r>
        <w:rPr>
          <w:rFonts w:ascii="Times New Roman"/>
          <w:b w:val="false"/>
          <w:i w:val="false"/>
          <w:color w:val="000000"/>
          <w:sz w:val="28"/>
        </w:rPr>
        <w:t xml:space="preserve"> басымдықтары мен қағидаттарына сәйкес келтіру бойынша бақылауды жетілдіру жөнінде ұсыныстар енгізу;</w:t>
      </w:r>
    </w:p>
    <w:p>
      <w:pPr>
        <w:spacing w:after="0"/>
        <w:ind w:left="0"/>
        <w:jc w:val="both"/>
      </w:pPr>
      <w:r>
        <w:rPr>
          <w:rFonts w:ascii="Times New Roman"/>
          <w:b w:val="false"/>
          <w:i w:val="false"/>
          <w:color w:val="000000"/>
          <w:sz w:val="28"/>
        </w:rPr>
        <w:t xml:space="preserve">
      5) қоғамдық ұйымдар мен бұқаралық ақпарат құралдарын </w:t>
      </w:r>
      <w:r>
        <w:rPr>
          <w:rFonts w:ascii="Times New Roman"/>
          <w:b w:val="false"/>
          <w:i w:val="false"/>
          <w:color w:val="000000"/>
          <w:sz w:val="28"/>
        </w:rPr>
        <w:t>Тұжырымдаманың</w:t>
      </w:r>
      <w:r>
        <w:rPr>
          <w:rFonts w:ascii="Times New Roman"/>
          <w:b w:val="false"/>
          <w:i w:val="false"/>
          <w:color w:val="000000"/>
          <w:sz w:val="28"/>
        </w:rPr>
        <w:t xml:space="preserve"> бағыттарын, кезеңдерін, іске асырылу әдістері мен тетіктерін талқылауға тарту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29.06.2024 </w:t>
      </w:r>
      <w:r>
        <w:rPr>
          <w:rFonts w:ascii="Times New Roman"/>
          <w:b w:val="false"/>
          <w:i w:val="false"/>
          <w:color w:val="000000"/>
          <w:sz w:val="28"/>
        </w:rPr>
        <w:t>№ 591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6. Кеңестің негізгі функциялары:</w:t>
      </w:r>
    </w:p>
    <w:bookmarkEnd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Тұжырымдаманың</w:t>
      </w:r>
      <w:r>
        <w:rPr>
          <w:rFonts w:ascii="Times New Roman"/>
          <w:b w:val="false"/>
          <w:i w:val="false"/>
          <w:color w:val="000000"/>
          <w:sz w:val="28"/>
        </w:rPr>
        <w:t xml:space="preserve"> іске асырылуын мониторингтеу және бағалау;</w:t>
      </w:r>
    </w:p>
    <w:p>
      <w:pPr>
        <w:spacing w:after="0"/>
        <w:ind w:left="0"/>
        <w:jc w:val="both"/>
      </w:pPr>
      <w:r>
        <w:rPr>
          <w:rFonts w:ascii="Times New Roman"/>
          <w:b w:val="false"/>
          <w:i w:val="false"/>
          <w:color w:val="000000"/>
          <w:sz w:val="28"/>
        </w:rPr>
        <w:t>
      2) мониторингтеу және бағалау базасында тиісті ұсынымдар мен ұсыныстар тұжырымдау;</w:t>
      </w:r>
    </w:p>
    <w:p>
      <w:pPr>
        <w:spacing w:after="0"/>
        <w:ind w:left="0"/>
        <w:jc w:val="both"/>
      </w:pPr>
      <w:r>
        <w:rPr>
          <w:rFonts w:ascii="Times New Roman"/>
          <w:b w:val="false"/>
          <w:i w:val="false"/>
          <w:color w:val="000000"/>
          <w:sz w:val="28"/>
        </w:rPr>
        <w:t>
      3) әр үш жыл сайын "Жасыл экономикаға" көшу жөніндегі ұлттық баяндаманы қарау;</w:t>
      </w:r>
    </w:p>
    <w:p>
      <w:pPr>
        <w:spacing w:after="0"/>
        <w:ind w:left="0"/>
        <w:jc w:val="both"/>
      </w:pPr>
      <w:r>
        <w:rPr>
          <w:rFonts w:ascii="Times New Roman"/>
          <w:b w:val="false"/>
          <w:i w:val="false"/>
          <w:color w:val="000000"/>
          <w:sz w:val="28"/>
        </w:rPr>
        <w:t xml:space="preserve">
      4) Қазақстан Республикасының заңдарының және өзге де нормативтік құқықтық актілерінің жобаларын "Жасыл экономикаға" көшу жөніндегі </w:t>
      </w:r>
      <w:r>
        <w:rPr>
          <w:rFonts w:ascii="Times New Roman"/>
          <w:b w:val="false"/>
          <w:i w:val="false"/>
          <w:color w:val="000000"/>
          <w:sz w:val="28"/>
        </w:rPr>
        <w:t>тұжырымдаманың</w:t>
      </w:r>
      <w:r>
        <w:rPr>
          <w:rFonts w:ascii="Times New Roman"/>
          <w:b w:val="false"/>
          <w:i w:val="false"/>
          <w:color w:val="000000"/>
          <w:sz w:val="28"/>
        </w:rPr>
        <w:t xml:space="preserve"> басымдықтары мен қағидаттарына сәйкес қарау;</w:t>
      </w:r>
    </w:p>
    <w:p>
      <w:pPr>
        <w:spacing w:after="0"/>
        <w:ind w:left="0"/>
        <w:jc w:val="both"/>
      </w:pPr>
      <w:r>
        <w:rPr>
          <w:rFonts w:ascii="Times New Roman"/>
          <w:b w:val="false"/>
          <w:i w:val="false"/>
          <w:color w:val="000000"/>
          <w:sz w:val="28"/>
        </w:rPr>
        <w:t>
      5) елдің "жасыл экономикаға" көшуі жөніндегі стратегиялық және бағдарламалық құжаттардың мазмұнын қарау және бағалау;</w:t>
      </w:r>
    </w:p>
    <w:p>
      <w:pPr>
        <w:spacing w:after="0"/>
        <w:ind w:left="0"/>
        <w:jc w:val="both"/>
      </w:pPr>
      <w:r>
        <w:rPr>
          <w:rFonts w:ascii="Times New Roman"/>
          <w:b w:val="false"/>
          <w:i w:val="false"/>
          <w:color w:val="000000"/>
          <w:sz w:val="28"/>
        </w:rPr>
        <w:t>
      6) Қазақстан Республикасының заңнамасына сәйкес өзге де функцияларды жүзеге асыру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3. Кеңестің құқықтары</w:t>
      </w:r>
    </w:p>
    <w:bookmarkEnd w:id="15"/>
    <w:bookmarkStart w:name="z18" w:id="16"/>
    <w:p>
      <w:pPr>
        <w:spacing w:after="0"/>
        <w:ind w:left="0"/>
        <w:jc w:val="both"/>
      </w:pPr>
      <w:r>
        <w:rPr>
          <w:rFonts w:ascii="Times New Roman"/>
          <w:b w:val="false"/>
          <w:i w:val="false"/>
          <w:color w:val="000000"/>
          <w:sz w:val="28"/>
        </w:rPr>
        <w:t>
      7. Кеңестің Қазақстан Республикасының заңнамасында белгіленген</w:t>
      </w:r>
    </w:p>
    <w:bookmarkEnd w:id="16"/>
    <w:p>
      <w:pPr>
        <w:spacing w:after="0"/>
        <w:ind w:left="0"/>
        <w:jc w:val="both"/>
      </w:pPr>
      <w:r>
        <w:rPr>
          <w:rFonts w:ascii="Times New Roman"/>
          <w:b w:val="false"/>
          <w:i w:val="false"/>
          <w:color w:val="000000"/>
          <w:sz w:val="28"/>
        </w:rPr>
        <w:t>
      тәртіппен және өз құзыреті шегінде:</w:t>
      </w:r>
    </w:p>
    <w:p>
      <w:pPr>
        <w:spacing w:after="0"/>
        <w:ind w:left="0"/>
        <w:jc w:val="both"/>
      </w:pPr>
      <w:r>
        <w:rPr>
          <w:rFonts w:ascii="Times New Roman"/>
          <w:b w:val="false"/>
          <w:i w:val="false"/>
          <w:color w:val="000000"/>
          <w:sz w:val="28"/>
        </w:rPr>
        <w:t xml:space="preserve">
      1) Қазақстан Республикасының "жасыл экономикаға" көшуі жөніндегі </w:t>
      </w:r>
      <w:r>
        <w:rPr>
          <w:rFonts w:ascii="Times New Roman"/>
          <w:b w:val="false"/>
          <w:i w:val="false"/>
          <w:color w:val="000000"/>
          <w:sz w:val="28"/>
        </w:rPr>
        <w:t>тұжырымдаманы</w:t>
      </w:r>
      <w:r>
        <w:rPr>
          <w:rFonts w:ascii="Times New Roman"/>
          <w:b w:val="false"/>
          <w:i w:val="false"/>
          <w:color w:val="000000"/>
          <w:sz w:val="28"/>
        </w:rPr>
        <w:t xml:space="preserve"> іске асыруға байланысты мәселелер жөнінде ұсыныстар мен ұсынымдар енгізуге;</w:t>
      </w:r>
    </w:p>
    <w:p>
      <w:pPr>
        <w:spacing w:after="0"/>
        <w:ind w:left="0"/>
        <w:jc w:val="both"/>
      </w:pPr>
      <w:r>
        <w:rPr>
          <w:rFonts w:ascii="Times New Roman"/>
          <w:b w:val="false"/>
          <w:i w:val="false"/>
          <w:color w:val="000000"/>
          <w:sz w:val="28"/>
        </w:rPr>
        <w:t>
      2) консультациялар өткізуге, мемлекеттік органдар мен лауазымды адамдардан ақпарат сұратуға және алуға;</w:t>
      </w:r>
    </w:p>
    <w:p>
      <w:pPr>
        <w:spacing w:after="0"/>
        <w:ind w:left="0"/>
        <w:jc w:val="both"/>
      </w:pPr>
      <w:r>
        <w:rPr>
          <w:rFonts w:ascii="Times New Roman"/>
          <w:b w:val="false"/>
          <w:i w:val="false"/>
          <w:color w:val="000000"/>
          <w:sz w:val="28"/>
        </w:rPr>
        <w:t>
      3) проблемалық мәселелерді талқылауға қатысу үшін кәсіпкерлерді, мамандарды, ғалымдар мен тәуелсіз сарапшыларды тартуға құқығы бар.</w:t>
      </w:r>
    </w:p>
    <w:bookmarkStart w:name="z19" w:id="17"/>
    <w:p>
      <w:pPr>
        <w:spacing w:after="0"/>
        <w:ind w:left="0"/>
        <w:jc w:val="left"/>
      </w:pPr>
      <w:r>
        <w:rPr>
          <w:rFonts w:ascii="Times New Roman"/>
          <w:b/>
          <w:i w:val="false"/>
          <w:color w:val="000000"/>
        </w:rPr>
        <w:t xml:space="preserve"> 4. Кеңестің қызметін ұйымдастыру</w:t>
      </w:r>
    </w:p>
    <w:bookmarkEnd w:id="17"/>
    <w:bookmarkStart w:name="z20" w:id="18"/>
    <w:p>
      <w:pPr>
        <w:spacing w:after="0"/>
        <w:ind w:left="0"/>
        <w:jc w:val="both"/>
      </w:pPr>
      <w:r>
        <w:rPr>
          <w:rFonts w:ascii="Times New Roman"/>
          <w:b w:val="false"/>
          <w:i w:val="false"/>
          <w:color w:val="000000"/>
          <w:sz w:val="28"/>
        </w:rPr>
        <w:t>
      8. Қазақстан Республикасының Премьер-Министрі Кеңестің төрағасы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Президентінің 29.06.2024 </w:t>
      </w:r>
      <w:r>
        <w:rPr>
          <w:rFonts w:ascii="Times New Roman"/>
          <w:b w:val="false"/>
          <w:i w:val="false"/>
          <w:color w:val="000000"/>
          <w:sz w:val="28"/>
        </w:rPr>
        <w:t>№ 591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Президентінің 29.06.2024 </w:t>
      </w:r>
      <w:r>
        <w:rPr>
          <w:rFonts w:ascii="Times New Roman"/>
          <w:b w:val="false"/>
          <w:i w:val="false"/>
          <w:color w:val="000000"/>
          <w:sz w:val="28"/>
        </w:rPr>
        <w:t>№ 591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11. Кеңес отырыстарын Кеңестің төрағасы не оның тапсырмасы бойынша Кеңес төрағасының орынбасары жүргізеді.</w:t>
      </w:r>
    </w:p>
    <w:bookmarkEnd w:id="19"/>
    <w:bookmarkStart w:name="z24" w:id="20"/>
    <w:p>
      <w:pPr>
        <w:spacing w:after="0"/>
        <w:ind w:left="0"/>
        <w:jc w:val="both"/>
      </w:pPr>
      <w:r>
        <w:rPr>
          <w:rFonts w:ascii="Times New Roman"/>
          <w:b w:val="false"/>
          <w:i w:val="false"/>
          <w:color w:val="000000"/>
          <w:sz w:val="28"/>
        </w:rPr>
        <w:t>
      12.Кеңес мүшелерінің жалпы санының кемінде үштен екісі қатысса, Кеңес отырыстары заңды деп есептеледі.</w:t>
      </w:r>
    </w:p>
    <w:bookmarkEnd w:id="20"/>
    <w:bookmarkStart w:name="z26" w:id="21"/>
    <w:p>
      <w:pPr>
        <w:spacing w:after="0"/>
        <w:ind w:left="0"/>
        <w:jc w:val="both"/>
      </w:pPr>
      <w:r>
        <w:rPr>
          <w:rFonts w:ascii="Times New Roman"/>
          <w:b w:val="false"/>
          <w:i w:val="false"/>
          <w:color w:val="000000"/>
          <w:sz w:val="28"/>
        </w:rPr>
        <w:t>
      13. Кеңес мүшелері оның отырысына алмастыру құқығынсыз қатысады.</w:t>
      </w:r>
    </w:p>
    <w:bookmarkEnd w:id="21"/>
    <w:bookmarkStart w:name="z25" w:id="22"/>
    <w:p>
      <w:pPr>
        <w:spacing w:after="0"/>
        <w:ind w:left="0"/>
        <w:jc w:val="both"/>
      </w:pPr>
      <w:r>
        <w:rPr>
          <w:rFonts w:ascii="Times New Roman"/>
          <w:b w:val="false"/>
          <w:i w:val="false"/>
          <w:color w:val="000000"/>
          <w:sz w:val="28"/>
        </w:rPr>
        <w:t>
      14. Кеңес отырыстары жартыжылдықта бір реттен жиі өткізілмейді. Қажет болған жағдайда Кеңес төрағасының шешімі бойынша Кеңестің кезектен тыс отырыстары өткізілуі мүмкін.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Президентінің 17.09.2014 </w:t>
      </w:r>
      <w:r>
        <w:rPr>
          <w:rFonts w:ascii="Times New Roman"/>
          <w:b w:val="false"/>
          <w:i w:val="false"/>
          <w:color w:val="000000"/>
          <w:sz w:val="28"/>
        </w:rPr>
        <w:t>№ 911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15. Кеңес шешімдері отырысқа қатысып отырған Кеңес мүшелерінің жалпы санының қарапайым көпшілік дауысымен қабылданады. Талқыланатын мәселе бойынша дауыстар тең болған жағдайда, төрағалық етушінің дауысы шешуші болып табылады.</w:t>
      </w:r>
    </w:p>
    <w:bookmarkEnd w:id="23"/>
    <w:bookmarkStart w:name="z28" w:id="24"/>
    <w:p>
      <w:pPr>
        <w:spacing w:after="0"/>
        <w:ind w:left="0"/>
        <w:jc w:val="both"/>
      </w:pPr>
      <w:r>
        <w:rPr>
          <w:rFonts w:ascii="Times New Roman"/>
          <w:b w:val="false"/>
          <w:i w:val="false"/>
          <w:color w:val="000000"/>
          <w:sz w:val="28"/>
        </w:rPr>
        <w:t>
      16. Кеңес мүшесі қабылданған шешіммен келіспеген жағдайда, өзінің ерекше пікірін білдіруге құқылы.</w:t>
      </w:r>
    </w:p>
    <w:bookmarkEnd w:id="24"/>
    <w:bookmarkStart w:name="z29" w:id="25"/>
    <w:p>
      <w:pPr>
        <w:spacing w:after="0"/>
        <w:ind w:left="0"/>
        <w:jc w:val="both"/>
      </w:pPr>
      <w:r>
        <w:rPr>
          <w:rFonts w:ascii="Times New Roman"/>
          <w:b w:val="false"/>
          <w:i w:val="false"/>
          <w:color w:val="000000"/>
          <w:sz w:val="28"/>
        </w:rPr>
        <w:t>
      17. Кеңес отырыстарының қорытындылары бойынша хаттамамен ресімделетін шешімдер қабылданады.</w:t>
      </w:r>
    </w:p>
    <w:bookmarkEnd w:id="25"/>
    <w:bookmarkStart w:name="z30" w:id="26"/>
    <w:p>
      <w:pPr>
        <w:spacing w:after="0"/>
        <w:ind w:left="0"/>
        <w:jc w:val="both"/>
      </w:pPr>
      <w:r>
        <w:rPr>
          <w:rFonts w:ascii="Times New Roman"/>
          <w:b w:val="false"/>
          <w:i w:val="false"/>
          <w:color w:val="000000"/>
          <w:sz w:val="28"/>
        </w:rPr>
        <w:t>
      18. Кеңес хатшысы:</w:t>
      </w:r>
    </w:p>
    <w:bookmarkEnd w:id="26"/>
    <w:p>
      <w:pPr>
        <w:spacing w:after="0"/>
        <w:ind w:left="0"/>
        <w:jc w:val="both"/>
      </w:pPr>
      <w:r>
        <w:rPr>
          <w:rFonts w:ascii="Times New Roman"/>
          <w:b w:val="false"/>
          <w:i w:val="false"/>
          <w:color w:val="000000"/>
          <w:sz w:val="28"/>
        </w:rPr>
        <w:t>
      1) Кеңес отырыстары күн тәртібінің жобасын қалыптастырады;</w:t>
      </w:r>
    </w:p>
    <w:p>
      <w:pPr>
        <w:spacing w:after="0"/>
        <w:ind w:left="0"/>
        <w:jc w:val="both"/>
      </w:pPr>
      <w:r>
        <w:rPr>
          <w:rFonts w:ascii="Times New Roman"/>
          <w:b w:val="false"/>
          <w:i w:val="false"/>
          <w:color w:val="000000"/>
          <w:sz w:val="28"/>
        </w:rPr>
        <w:t>
      2) Кеңес отырыстарына материалдарды, сондай-ақ хаттамалық шешімдердің жобаларын дайындауды ұйымдастырады.</w:t>
      </w:r>
    </w:p>
    <w:bookmarkStart w:name="z31" w:id="27"/>
    <w:p>
      <w:pPr>
        <w:spacing w:after="0"/>
        <w:ind w:left="0"/>
        <w:jc w:val="left"/>
      </w:pPr>
      <w:r>
        <w:rPr>
          <w:rFonts w:ascii="Times New Roman"/>
          <w:b/>
          <w:i w:val="false"/>
          <w:color w:val="000000"/>
        </w:rPr>
        <w:t xml:space="preserve"> 5. Кеңестің жұмыс органы</w:t>
      </w:r>
    </w:p>
    <w:bookmarkEnd w:id="27"/>
    <w:bookmarkStart w:name="z32" w:id="28"/>
    <w:p>
      <w:pPr>
        <w:spacing w:after="0"/>
        <w:ind w:left="0"/>
        <w:jc w:val="both"/>
      </w:pPr>
      <w:r>
        <w:rPr>
          <w:rFonts w:ascii="Times New Roman"/>
          <w:b w:val="false"/>
          <w:i w:val="false"/>
          <w:color w:val="000000"/>
          <w:sz w:val="28"/>
        </w:rPr>
        <w:t>
      19. Кеңестің жұмыс органы:</w:t>
      </w:r>
    </w:p>
    <w:bookmarkEnd w:id="28"/>
    <w:p>
      <w:pPr>
        <w:spacing w:after="0"/>
        <w:ind w:left="0"/>
        <w:jc w:val="both"/>
      </w:pPr>
      <w:r>
        <w:rPr>
          <w:rFonts w:ascii="Times New Roman"/>
          <w:b w:val="false"/>
          <w:i w:val="false"/>
          <w:color w:val="000000"/>
          <w:sz w:val="28"/>
        </w:rPr>
        <w:t>
      1) Кеңесте қарау үшін ұсыныстар жинауды жүзеге асырады, Кеңестің қарауына мемлекеттік органдар мен өзге де ұйымдар енгізетін ұсыныстарды қалыптастырады;</w:t>
      </w:r>
    </w:p>
    <w:p>
      <w:pPr>
        <w:spacing w:after="0"/>
        <w:ind w:left="0"/>
        <w:jc w:val="both"/>
      </w:pPr>
      <w:r>
        <w:rPr>
          <w:rFonts w:ascii="Times New Roman"/>
          <w:b w:val="false"/>
          <w:i w:val="false"/>
          <w:color w:val="000000"/>
          <w:sz w:val="28"/>
        </w:rPr>
        <w:t>
      2) Кеңес шешімдерінің орындалуын бақылайды;</w:t>
      </w:r>
    </w:p>
    <w:p>
      <w:pPr>
        <w:spacing w:after="0"/>
        <w:ind w:left="0"/>
        <w:jc w:val="both"/>
      </w:pPr>
      <w:r>
        <w:rPr>
          <w:rFonts w:ascii="Times New Roman"/>
          <w:b w:val="false"/>
          <w:i w:val="false"/>
          <w:color w:val="000000"/>
          <w:sz w:val="28"/>
        </w:rPr>
        <w:t>
      3) мемлекеттік органдар мен басқа да ұйымдардан Кеңестің міндеттерін орындау үшін қажетті ақпаратты сұратады;</w:t>
      </w:r>
    </w:p>
    <w:p>
      <w:pPr>
        <w:spacing w:after="0"/>
        <w:ind w:left="0"/>
        <w:jc w:val="both"/>
      </w:pPr>
      <w:r>
        <w:rPr>
          <w:rFonts w:ascii="Times New Roman"/>
          <w:b w:val="false"/>
          <w:i w:val="false"/>
          <w:color w:val="000000"/>
          <w:sz w:val="28"/>
        </w:rPr>
        <w:t>
      4) Кеңес мүшелерін Кеңес отырыстарының өткізілетін орны, уақыты мен күн тәртібі туралы хабардар етеді және оларды қажетті материалдармен уақтылы қамтамасыз етеді.</w:t>
      </w:r>
    </w:p>
    <w:bookmarkStart w:name="z33" w:id="29"/>
    <w:p>
      <w:pPr>
        <w:spacing w:after="0"/>
        <w:ind w:left="0"/>
        <w:jc w:val="left"/>
      </w:pPr>
      <w:r>
        <w:rPr>
          <w:rFonts w:ascii="Times New Roman"/>
          <w:b/>
          <w:i w:val="false"/>
          <w:color w:val="000000"/>
        </w:rPr>
        <w:t xml:space="preserve"> 6. Кеңестің жұмыс топтары</w:t>
      </w:r>
    </w:p>
    <w:bookmarkEnd w:id="29"/>
    <w:bookmarkStart w:name="z34" w:id="30"/>
    <w:p>
      <w:pPr>
        <w:spacing w:after="0"/>
        <w:ind w:left="0"/>
        <w:jc w:val="both"/>
      </w:pPr>
      <w:r>
        <w:rPr>
          <w:rFonts w:ascii="Times New Roman"/>
          <w:b w:val="false"/>
          <w:i w:val="false"/>
          <w:color w:val="000000"/>
          <w:sz w:val="28"/>
        </w:rPr>
        <w:t>
      20. Кеңестің алдына қойылған міндеттерді іске асыру мақсатында оның шешімімен мынадай мәселелер бойынша Кеңестің жұмыс топтары құрылады:</w:t>
      </w:r>
    </w:p>
    <w:bookmarkEnd w:id="30"/>
    <w:p>
      <w:pPr>
        <w:spacing w:after="0"/>
        <w:ind w:left="0"/>
        <w:jc w:val="both"/>
      </w:pPr>
      <w:r>
        <w:rPr>
          <w:rFonts w:ascii="Times New Roman"/>
          <w:b w:val="false"/>
          <w:i w:val="false"/>
          <w:color w:val="000000"/>
          <w:sz w:val="28"/>
        </w:rPr>
        <w:t>
      1) қаржылық және инвестициялық саясат;</w:t>
      </w:r>
    </w:p>
    <w:p>
      <w:pPr>
        <w:spacing w:after="0"/>
        <w:ind w:left="0"/>
        <w:jc w:val="both"/>
      </w:pPr>
      <w:r>
        <w:rPr>
          <w:rFonts w:ascii="Times New Roman"/>
          <w:b w:val="false"/>
          <w:i w:val="false"/>
          <w:color w:val="000000"/>
          <w:sz w:val="28"/>
        </w:rPr>
        <w:t>
      2) су ресурстарын басқару;</w:t>
      </w:r>
    </w:p>
    <w:p>
      <w:pPr>
        <w:spacing w:after="0"/>
        <w:ind w:left="0"/>
        <w:jc w:val="both"/>
      </w:pPr>
      <w:r>
        <w:rPr>
          <w:rFonts w:ascii="Times New Roman"/>
          <w:b w:val="false"/>
          <w:i w:val="false"/>
          <w:color w:val="000000"/>
          <w:sz w:val="28"/>
        </w:rPr>
        <w:t>
      3) ауыл шаруашылығын дамыту;</w:t>
      </w:r>
    </w:p>
    <w:p>
      <w:pPr>
        <w:spacing w:after="0"/>
        <w:ind w:left="0"/>
        <w:jc w:val="both"/>
      </w:pPr>
      <w:r>
        <w:rPr>
          <w:rFonts w:ascii="Times New Roman"/>
          <w:b w:val="false"/>
          <w:i w:val="false"/>
          <w:color w:val="000000"/>
          <w:sz w:val="28"/>
        </w:rPr>
        <w:t>
      4) энергия үнемдеу және энергия тиімділігін арттыру;</w:t>
      </w:r>
    </w:p>
    <w:p>
      <w:pPr>
        <w:spacing w:after="0"/>
        <w:ind w:left="0"/>
        <w:jc w:val="both"/>
      </w:pPr>
      <w:r>
        <w:rPr>
          <w:rFonts w:ascii="Times New Roman"/>
          <w:b w:val="false"/>
          <w:i w:val="false"/>
          <w:color w:val="000000"/>
          <w:sz w:val="28"/>
        </w:rPr>
        <w:t>
      5) электр энергетикасын, оның ішінде жаңартылатын энергия көздерін дамыту;</w:t>
      </w:r>
    </w:p>
    <w:p>
      <w:pPr>
        <w:spacing w:after="0"/>
        <w:ind w:left="0"/>
        <w:jc w:val="both"/>
      </w:pPr>
      <w:r>
        <w:rPr>
          <w:rFonts w:ascii="Times New Roman"/>
          <w:b w:val="false"/>
          <w:i w:val="false"/>
          <w:color w:val="000000"/>
          <w:sz w:val="28"/>
        </w:rPr>
        <w:t>
      6) қалдықтарды басқару;</w:t>
      </w:r>
    </w:p>
    <w:p>
      <w:pPr>
        <w:spacing w:after="0"/>
        <w:ind w:left="0"/>
        <w:jc w:val="both"/>
      </w:pPr>
      <w:r>
        <w:rPr>
          <w:rFonts w:ascii="Times New Roman"/>
          <w:b w:val="false"/>
          <w:i w:val="false"/>
          <w:color w:val="000000"/>
          <w:sz w:val="28"/>
        </w:rPr>
        <w:t>
      7) ауаның ластануын азайту;</w:t>
      </w:r>
    </w:p>
    <w:p>
      <w:pPr>
        <w:spacing w:after="0"/>
        <w:ind w:left="0"/>
        <w:jc w:val="both"/>
      </w:pPr>
      <w:r>
        <w:rPr>
          <w:rFonts w:ascii="Times New Roman"/>
          <w:b w:val="false"/>
          <w:i w:val="false"/>
          <w:color w:val="000000"/>
          <w:sz w:val="28"/>
        </w:rPr>
        <w:t>
      8) экожүйелерді басқару;</w:t>
      </w:r>
    </w:p>
    <w:p>
      <w:pPr>
        <w:spacing w:after="0"/>
        <w:ind w:left="0"/>
        <w:jc w:val="both"/>
      </w:pPr>
      <w:r>
        <w:rPr>
          <w:rFonts w:ascii="Times New Roman"/>
          <w:b w:val="false"/>
          <w:i w:val="false"/>
          <w:color w:val="000000"/>
          <w:sz w:val="28"/>
        </w:rPr>
        <w:t>
      9) халықты ағарту және оның экологиялық мәдениетін қалыптастыру.</w:t>
      </w:r>
    </w:p>
    <w:bookmarkStart w:name="z35" w:id="31"/>
    <w:p>
      <w:pPr>
        <w:spacing w:after="0"/>
        <w:ind w:left="0"/>
        <w:jc w:val="both"/>
      </w:pPr>
      <w:r>
        <w:rPr>
          <w:rFonts w:ascii="Times New Roman"/>
          <w:b w:val="false"/>
          <w:i w:val="false"/>
          <w:color w:val="000000"/>
          <w:sz w:val="28"/>
        </w:rPr>
        <w:t>
      21.Кеңес төрағасы жұмыс топтарының құрамын Кеңестің отырысында бекітеді.</w:t>
      </w:r>
    </w:p>
    <w:bookmarkEnd w:id="31"/>
    <w:bookmarkStart w:name="z36" w:id="32"/>
    <w:p>
      <w:pPr>
        <w:spacing w:after="0"/>
        <w:ind w:left="0"/>
        <w:jc w:val="both"/>
      </w:pPr>
      <w:r>
        <w:rPr>
          <w:rFonts w:ascii="Times New Roman"/>
          <w:b w:val="false"/>
          <w:i w:val="false"/>
          <w:color w:val="000000"/>
          <w:sz w:val="28"/>
        </w:rPr>
        <w:t>
      22. Кеңестің жұмыс топтарының құрамдарына мемлекеттік органдардың, кәсіпкерлердің қоғамдық бірлестіктерінің және шаруашылық жүргізуші субъектілердің басшылары болып табылатын Кеңес мүшелерінің өкілдері кіреді.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Президентінің 17.09.2014 </w:t>
      </w:r>
      <w:r>
        <w:rPr>
          <w:rFonts w:ascii="Times New Roman"/>
          <w:b w:val="false"/>
          <w:i w:val="false"/>
          <w:color w:val="000000"/>
          <w:sz w:val="28"/>
        </w:rPr>
        <w:t>№ 911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23.Жұмыс топтары Кеңеске ұсынымдар тұжырымдайды, олар Кеңес отырысында қаралып, хаттамамен бекітіледі.</w:t>
      </w:r>
    </w:p>
    <w:bookmarkEnd w:id="33"/>
    <w:bookmarkStart w:name="z38" w:id="34"/>
    <w:p>
      <w:pPr>
        <w:spacing w:after="0"/>
        <w:ind w:left="0"/>
        <w:jc w:val="both"/>
      </w:pPr>
      <w:r>
        <w:rPr>
          <w:rFonts w:ascii="Times New Roman"/>
          <w:b w:val="false"/>
          <w:i w:val="false"/>
          <w:color w:val="000000"/>
          <w:sz w:val="28"/>
        </w:rPr>
        <w:t>
      24. Кеңестің жұмыс топтарының жұмысына қатысу алмастыру құқығынсыз жүзеге асырылады.</w:t>
      </w:r>
    </w:p>
    <w:bookmarkEnd w:id="34"/>
    <w:bookmarkStart w:name="z39" w:id="35"/>
    <w:p>
      <w:pPr>
        <w:spacing w:after="0"/>
        <w:ind w:left="0"/>
        <w:jc w:val="left"/>
      </w:pPr>
      <w:r>
        <w:rPr>
          <w:rFonts w:ascii="Times New Roman"/>
          <w:b/>
          <w:i w:val="false"/>
          <w:color w:val="000000"/>
        </w:rPr>
        <w:t xml:space="preserve"> 7. Кеңестің қызметін тоқтату</w:t>
      </w:r>
    </w:p>
    <w:bookmarkEnd w:id="35"/>
    <w:bookmarkStart w:name="z40" w:id="36"/>
    <w:p>
      <w:pPr>
        <w:spacing w:after="0"/>
        <w:ind w:left="0"/>
        <w:jc w:val="both"/>
      </w:pPr>
      <w:r>
        <w:rPr>
          <w:rFonts w:ascii="Times New Roman"/>
          <w:b w:val="false"/>
          <w:i w:val="false"/>
          <w:color w:val="000000"/>
          <w:sz w:val="28"/>
        </w:rPr>
        <w:t>
      25. Қазақстан Республикасы Президентінің шешімі Кеңестің қызметін тоқтатуға негіз болып табылады.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26 мамырдағы</w:t>
            </w:r>
            <w:r>
              <w:br/>
            </w:r>
            <w:r>
              <w:rPr>
                <w:rFonts w:ascii="Times New Roman"/>
                <w:b w:val="false"/>
                <w:i w:val="false"/>
                <w:color w:val="000000"/>
                <w:sz w:val="20"/>
              </w:rPr>
              <w:t>№ 823 Жарлығына</w:t>
            </w:r>
            <w:r>
              <w:br/>
            </w:r>
            <w:r>
              <w:rPr>
                <w:rFonts w:ascii="Times New Roman"/>
                <w:b w:val="false"/>
                <w:i w:val="false"/>
                <w:color w:val="000000"/>
                <w:sz w:val="20"/>
              </w:rPr>
              <w:t>ҚОСЫМША</w:t>
            </w:r>
          </w:p>
        </w:tc>
      </w:tr>
    </w:tbl>
    <w:bookmarkStart w:name="z42" w:id="37"/>
    <w:p>
      <w:pPr>
        <w:spacing w:after="0"/>
        <w:ind w:left="0"/>
        <w:jc w:val="left"/>
      </w:pPr>
      <w:r>
        <w:rPr>
          <w:rFonts w:ascii="Times New Roman"/>
          <w:b/>
          <w:i w:val="false"/>
          <w:color w:val="000000"/>
        </w:rPr>
        <w:t xml:space="preserve"> Қазақстан Республикасы Президентінің жанындағы "Жасыл экономикаға" көшу жөніндегі кеңестің</w:t>
      </w:r>
      <w:r>
        <w:br/>
      </w:r>
      <w:r>
        <w:rPr>
          <w:rFonts w:ascii="Times New Roman"/>
          <w:b/>
          <w:i w:val="false"/>
          <w:color w:val="000000"/>
        </w:rPr>
        <w:t>ҚҰРАМЫ</w:t>
      </w:r>
    </w:p>
    <w:bookmarkEnd w:id="37"/>
    <w:p>
      <w:pPr>
        <w:spacing w:after="0"/>
        <w:ind w:left="0"/>
        <w:jc w:val="both"/>
      </w:pPr>
      <w:r>
        <w:rPr>
          <w:rFonts w:ascii="Times New Roman"/>
          <w:b w:val="false"/>
          <w:i w:val="false"/>
          <w:color w:val="ff0000"/>
          <w:sz w:val="28"/>
        </w:rPr>
        <w:t xml:space="preserve">
      Ескерту. Құрамы жаңа редакцияда – ҚР Президентінің 29.06.2024 </w:t>
      </w:r>
      <w:r>
        <w:rPr>
          <w:rFonts w:ascii="Times New Roman"/>
          <w:b w:val="false"/>
          <w:i w:val="false"/>
          <w:color w:val="ff0000"/>
          <w:sz w:val="28"/>
        </w:rPr>
        <w:t>№ 591</w:t>
      </w:r>
      <w:r>
        <w:rPr>
          <w:rFonts w:ascii="Times New Roman"/>
          <w:b w:val="false"/>
          <w:i w:val="false"/>
          <w:color w:val="ff0000"/>
          <w:sz w:val="28"/>
        </w:rPr>
        <w:t xml:space="preserve">; өзгеріс енгізілді – ҚР Президентінің 28.04.2025 </w:t>
      </w:r>
      <w:r>
        <w:rPr>
          <w:rFonts w:ascii="Times New Roman"/>
          <w:b w:val="false"/>
          <w:i w:val="false"/>
          <w:color w:val="ff0000"/>
          <w:sz w:val="28"/>
        </w:rPr>
        <w:t>№ 861</w:t>
      </w:r>
      <w:r>
        <w:rPr>
          <w:rFonts w:ascii="Times New Roman"/>
          <w:b w:val="false"/>
          <w:i w:val="false"/>
          <w:color w:val="ff0000"/>
          <w:sz w:val="28"/>
        </w:rPr>
        <w:t xml:space="preserve"> (Қазақстан Республикасының тиісті заңнамалық актілеріне өзгерістер мен толықтырулар енгізуді көздейтін Қазақстан Республикасының заңдары қолданысқа енгізілген күннен бастап қолданысқа енгізілетін Агенттіктің атом энергиясын пайдалану саласындағы мемлекеттік саясатты қалыптастыру және уранды барлау жөніндегі операцияларды реттеу бойынша мемлекеттік саясатты іске асыру бойынша функцияларды жүзеге асыруы жөніндегі нормалар мен ережелерді қоспағанда, қол қойылған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08.01.2026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Жарлықтарымен.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p>
      <w:pPr>
        <w:spacing w:after="0"/>
        <w:ind w:left="0"/>
        <w:jc w:val="both"/>
      </w:pPr>
      <w:r>
        <w:rPr>
          <w:rFonts w:ascii="Times New Roman"/>
          <w:b w:val="false"/>
          <w:i w:val="false"/>
          <w:color w:val="000000"/>
          <w:sz w:val="28"/>
        </w:rPr>
        <w:t>
      Қазақстан Республикасының Экология жəне табиғи ресурстар вице-министрі, хатшы</w:t>
      </w:r>
    </w:p>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w:t>
      </w:r>
    </w:p>
    <w:p>
      <w:pPr>
        <w:spacing w:after="0"/>
        <w:ind w:left="0"/>
        <w:jc w:val="both"/>
      </w:pPr>
      <w:r>
        <w:rPr>
          <w:rFonts w:ascii="Times New Roman"/>
          <w:b w:val="false"/>
          <w:i w:val="false"/>
          <w:color w:val="000000"/>
          <w:sz w:val="28"/>
        </w:rPr>
        <w:t>
      Қазақстан Республикасы Атом энергиясы жөніндегі агенттігінің төрағасы</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Ғылым және жоғары білім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Көлік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Оқу-ағарту министрі</w:t>
      </w:r>
    </w:p>
    <w:p>
      <w:pPr>
        <w:spacing w:after="0"/>
        <w:ind w:left="0"/>
        <w:jc w:val="both"/>
      </w:pPr>
      <w:r>
        <w:rPr>
          <w:rFonts w:ascii="Times New Roman"/>
          <w:b w:val="false"/>
          <w:i w:val="false"/>
          <w:color w:val="000000"/>
          <w:sz w:val="28"/>
        </w:rPr>
        <w:t>
      Қазақстан Республикасының Өнеркәсіп және құрылыс министрі</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p>
      <w:pPr>
        <w:spacing w:after="0"/>
        <w:ind w:left="0"/>
        <w:jc w:val="both"/>
      </w:pPr>
      <w:r>
        <w:rPr>
          <w:rFonts w:ascii="Times New Roman"/>
          <w:b w:val="false"/>
          <w:i w:val="false"/>
          <w:color w:val="000000"/>
          <w:sz w:val="28"/>
        </w:rPr>
        <w:t>
      Қазақстан Республикасының Туризм және спорт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"QazExpoCongress" ұлттық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Біріккен Ұлттар Ұйымының қоршаған орта жөніндегі бағдарламасының Орталық Азиядағы директоры (келісім бойынша)</w:t>
      </w:r>
    </w:p>
    <w:p>
      <w:pPr>
        <w:spacing w:after="0"/>
        <w:ind w:left="0"/>
        <w:jc w:val="both"/>
      </w:pPr>
      <w:r>
        <w:rPr>
          <w:rFonts w:ascii="Times New Roman"/>
          <w:b w:val="false"/>
          <w:i w:val="false"/>
          <w:color w:val="000000"/>
          <w:sz w:val="28"/>
        </w:rPr>
        <w:t>
      Біріккен Ұлттар Ұйымының тұрақты үйлестірушісі/Біріккен Ұлттар Ұйымы Даму бағдарламасының Қазақстандағы тұрақты өкілі (келісім бойынша)</w:t>
      </w:r>
    </w:p>
    <w:p>
      <w:pPr>
        <w:spacing w:after="0"/>
        <w:ind w:left="0"/>
        <w:jc w:val="both"/>
      </w:pPr>
      <w:r>
        <w:rPr>
          <w:rFonts w:ascii="Times New Roman"/>
          <w:b w:val="false"/>
          <w:i w:val="false"/>
          <w:color w:val="000000"/>
          <w:sz w:val="28"/>
        </w:rPr>
        <w:t>
      "Қазақстанның экологиялық ұйымдарының қауымдастығы" заңды тұлғалар бірлестігінің басқарма төрағасы (келісім бойынша)</w:t>
      </w:r>
    </w:p>
    <w:p>
      <w:pPr>
        <w:spacing w:after="0"/>
        <w:ind w:left="0"/>
        <w:jc w:val="both"/>
      </w:pPr>
      <w:r>
        <w:rPr>
          <w:rFonts w:ascii="Times New Roman"/>
          <w:b w:val="false"/>
          <w:i w:val="false"/>
          <w:color w:val="000000"/>
          <w:sz w:val="28"/>
        </w:rPr>
        <w:t>
      "Қазақстанның экологиялық ұйымдарының қауымдастығы" заңды тұлғалар бірлестігінің төралқа төрағасы (келісім бойынша)</w:t>
      </w:r>
    </w:p>
    <w:p>
      <w:pPr>
        <w:spacing w:after="0"/>
        <w:ind w:left="0"/>
        <w:jc w:val="both"/>
      </w:pPr>
      <w:r>
        <w:rPr>
          <w:rFonts w:ascii="Times New Roman"/>
          <w:b w:val="false"/>
          <w:i w:val="false"/>
          <w:color w:val="000000"/>
          <w:sz w:val="28"/>
        </w:rPr>
        <w:t>
      "Жасыл Академия" ғылыми-білім беру орталығының директоры (келісім бойынша)</w:t>
      </w:r>
    </w:p>
    <w:p>
      <w:pPr>
        <w:spacing w:after="0"/>
        <w:ind w:left="0"/>
        <w:jc w:val="both"/>
      </w:pPr>
      <w:r>
        <w:rPr>
          <w:rFonts w:ascii="Times New Roman"/>
          <w:b w:val="false"/>
          <w:i w:val="false"/>
          <w:color w:val="000000"/>
          <w:sz w:val="28"/>
        </w:rPr>
        <w:t>
      "Жасыл" экономиканы" қолдау және G-Global-ды дамыту коалициясы" заңды тұлғалар бірлестігінің басқарма төрағасы (келісім бойынша)</w:t>
      </w:r>
    </w:p>
    <w:p>
      <w:pPr>
        <w:spacing w:after="0"/>
        <w:ind w:left="0"/>
        <w:jc w:val="both"/>
      </w:pPr>
      <w:r>
        <w:rPr>
          <w:rFonts w:ascii="Times New Roman"/>
          <w:b w:val="false"/>
          <w:i w:val="false"/>
          <w:color w:val="000000"/>
          <w:sz w:val="28"/>
        </w:rPr>
        <w:t>
      "Халықаралық жасыл технологиялар және инвестициялық жобалар орталығы" коммерциялық емес акционерлік қоғамының басшысы (келісім бойынша)</w:t>
      </w:r>
    </w:p>
    <w:p>
      <w:pPr>
        <w:spacing w:after="0"/>
        <w:ind w:left="0"/>
        <w:jc w:val="both"/>
      </w:pPr>
      <w:r>
        <w:rPr>
          <w:rFonts w:ascii="Times New Roman"/>
          <w:b w:val="false"/>
          <w:i w:val="false"/>
          <w:color w:val="000000"/>
          <w:sz w:val="28"/>
        </w:rPr>
        <w:t>
      "KazWaste" қазақстандық қалдықтарды басқару қауымдастығының атқарушы директоры (келісім бойынша)</w:t>
      </w:r>
    </w:p>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