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5b9ee" w14:textId="c05b9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облысының Жаңаөзен қаласында төтенше жағдайдың қолданысын ұзарту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4 қаңтардағы № 215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мен Үкіметі актілерінің жинағында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республикалық баспасөзде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жариялануға тиіс       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«Төтенше жағдай туралы»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3-тармағына сәйкес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«Маңғыстау облысының Жаңаөзен қаласында төтенше жағдайды енгізу туралы» Қазақстан Республикасы Президентінің 2011 жылғы 17 желтоқсандағы № 197 </w:t>
      </w:r>
      <w:r>
        <w:rPr>
          <w:rFonts w:ascii="Times New Roman"/>
          <w:b w:val="false"/>
          <w:i w:val="false"/>
          <w:color w:val="000000"/>
          <w:sz w:val="28"/>
        </w:rPr>
        <w:t>Жарлығымен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енгізілген Маңғыстау облысы Жаңаөзен қаласының шекараларында төтенше жағдайдың қолданысы 2012 жылғы 31 қаңтардағы 7 сағат 00 минутқа дейін ұзартылсын.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 Үкіметі уәкілетті мемлекеттік органдармен бірлесіп, осы Жарлықтан туындайтын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 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