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0fa6" w14:textId="dea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М.М.Тәжинді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қыркүйектегі N 864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Марат Мұханбетқазыұлы Тәжин Қазақстан Республикасы Президентінің көмекшісі - Қауіпсіздік Кеңесінің хатшысы болып тағайындалсын, ол Қазақстан Республикасының Сыртқы істер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