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8b3" w14:textId="df9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Б.Қ.Байбекті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24 тамыздағы N 860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Байбек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