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7dd7" w14:textId="f887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стратегиялық маңызы бар, оның ішінде жалға және сенімгерлік басқаруға беруге болатын су шаруашылығы құрылыстарының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 қарашадағы N 1466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мемлекеттік билік тармақтары арасында өкілеттіктерді қайта бөлу мәселелері бойынша 2017 жылғы 3 шілдедегі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Заңына сәйкес Қазақстан Республикасы Үкіметінің 2017 жылғы 29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№ 933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қаулысын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Президентінің 25.07.2014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25-бабының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Президентінің 25.07.2014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ерекше стратегиялық маңызы бар, оның ішінде жалға және сенімгерлік басқаруға беруге болатын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Президентінің 25.07.2014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Президентiнiң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 қарашадағы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1466 Жарлығымен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БЕКIТIЛГЕН       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стратегиялық маңызы бар, оның ішінде жалға және</w:t>
      </w:r>
      <w:r>
        <w:br/>
      </w:r>
      <w:r>
        <w:rPr>
          <w:rFonts w:ascii="Times New Roman"/>
          <w:b/>
          <w:i w:val="false"/>
          <w:color w:val="000000"/>
        </w:rPr>
        <w:t>сенімгерлік басқаруға беруге болатын су</w:t>
      </w:r>
      <w:r>
        <w:br/>
      </w:r>
      <w:r>
        <w:rPr>
          <w:rFonts w:ascii="Times New Roman"/>
          <w:b/>
          <w:i w:val="false"/>
          <w:color w:val="000000"/>
        </w:rPr>
        <w:t>шаруашылығы құрылыстарының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Президентінің 25.07.2014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Президентінің 25.07.2014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 Жарлығымен (алғашқы ресми жарияланған күнінен бастап қолданысқа енгізіледі).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су объектілерiнде орналасқан су шаруашылығы құрылыстары (бөгеттер, су тораптары, басқа гидротехникалық құрылыстар):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Сырдария өзенiндегi Шардара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Ертiс өзенiндегi Бұқтырма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 Ертiс өзенiндегi Өскемен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 Ертiс өзенiндегi Шульба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 Есiл өзенiндегi Вячеслав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 Есiл өзенiндегі Сергеев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 Есiл өзенiндегi Петропавл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 Іле өзенiндегi Қапшағай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 Шелек өзенiндегi Бартоғай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Сiлетi өзенiндегi Сілеті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Қоянды өзенiндегi Қоянды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Елек өзенiндегi Ақтөбе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Қарғалы өзенiндегi Қарғалы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Сазды өзенiндегi Сазды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Үйдене өзенiндегi Үйдене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Қандысу өзенiндегi Қандысу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Шар өзенiндегi Шар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Егінсу өзенiндегі Егiнсу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Қарақол өзенiндегi Қарақол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Ұлан өзенiндегі "Алебастр"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Терiс өзенiндегi Терiс Ащыбұлақ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Шу өзенiндегi Тасөткел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Көшiм өзенiндегі Киров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Көшiм өзенiндегi Бітік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Көшiм өзенiндегi Дөңгелек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Көшiм өзенiндегі Пятимар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Үлкен Өзен өзенiндегi Сарышығанақ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Кiшi Өзен өзенiндегi "Балықты Сокрыл"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Кiші Өзен өзенiндегi 1-Казталов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Кiшi Өзен өзенiндегi 2-Казталов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Шаған өзенiндегi Шаған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Шерубай-Нұра өзенiндегі Жартас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Шоқай өзенiндегi Шоқай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Нұра өзенiндегi Ынтымақ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Соқыр өзенiндегi Федоров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Есiл өзенiндегi Есiл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Ащысу өзенiндегi Ащысу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Ақтасты өзенiндегi Ақтасты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Жездi өзенiндегі Жездi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Тобыл өзенiндегi Жоғарғы Тобыл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Тобыл өзенiндегi Қаратомар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Тобыл өзенiндегi Қызылжар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Тобыл өзенiндегі Сергеев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Тобыл өзенiндегi Амангелдi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Бадам өзенiндегi Бадам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Тоғыз өзенiндегi Тоғыз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Шаян өзенiндегi Қапшағай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Бөген өзенiндегі Бөген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Жаңақорған өзенiндегi Сасықбұлақ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Қарашық өзенiндегi Қосқорған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Шерт өзенiндегi Шерт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Баба Ата өзенiндегi Баба Ата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Үлкен Шаға бұлағындағы Таушаға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Алмалы өзенiндегi Таскенсай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Үлкен Қарақұс өзенiндегi Шүкiрой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Келес өзенiндегi Ақылбексай су қоймасы;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Үштөбе өзенiндегi Үштөбе су қоймасы.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су шаруашылығы құрылыстары: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Сырдария өзенiндегі Қызылорда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Сырдария өзенiндегi Қазалы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 Сырдария өзенiндегi "Әйтек"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 Сырдария өзенiндегі "Ақлақ"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 Шелек өзенiндегi Шелек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 Нұра өзенiндегi Преображенский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 Ойыл өзенiндегі Ералы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 Талас өзенiндегі Талас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 Талас өзенiндегi Темiрбек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Талас өзенiндегi Жейiмбет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Талас өзенiндегі Ойық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Аса өзенiндегi Аса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Шу өзенiндегi Фурманов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Мерке өзенiндегі қосымша су беретiн трактiсi бар Мерке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Аспара өзенiндегi қосымша су беретiн трактісi бар Аспара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Ақсай өзенiндегi Ақсай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Көксай өзенiндегi Көксай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Шаған тармағындағы Көшiм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Кiшi Өзен өзенiндегі Варфоломеев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Кiшi Өзен өзенiндегi Мамай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Арыс өзенiндегi Қараспан су торабы;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Шу өзенiндегi Тасөткел бөгетi;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Ақкөл көлiндегi Ақкөл бөгетi;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Солтүстiк Арал теңiзiнiң су көтеру бөгетi;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Белая өзенiндегi су көтеру бөгетi;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Орал-Көшiм суару-суландыру жүйесiнiң бас құрылыстары;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Сырдария өзенiнiң Қараөзек тармағының бас құрылысы;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Д.А.Қонаев атындағы Yлкен Алматы каналының бас құрылысы;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Қ.И.Сәтпаев атындағы каналдың гидротехникалық құрылыстары.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Мынадай қалаларды сумен жабдықтауды қамтамасыз ететiн су шаруашылығы құрылыстары (cу жинағы құрылыстары, сорғы станциялары, тазартқыш су құбыры құрылыстары):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Астана;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 Ақтау;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 Ақтөбе;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 Атырау;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 Қарағанды;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 Көкшетау;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 Қостанай;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 Қызылорда;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Павлодар;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Петропавл;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Талдықорған;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Өскемен;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Шымкент;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Түркiстан;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Теміртау;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Екiбастұз;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Рудный;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Жезқазған;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Кентау;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Балқаш;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Жаңаөзен;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Сәтпаев;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Ақсу;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Риддер;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Арыс;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Степногор;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Шахтинск;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Саран;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Қапшағай;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Арқалық;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Лисаков;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Приозер.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тізбенің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су шаруашылығы құрылыстары (су тарту құрылыстары, сорғы станциялары, тазартқыш су құбыры құрылыстары) жалға және сенімгерлік басқаруға берілуі мүмкін.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