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7e8a" w14:textId="95e7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және оларға теңестiрiлген соттардың судьяларын, сондай-ақ аудандық және оларға теңестiрiлген соттардың төрағалары мен судьяларын қызметке тағайындау және кызметтен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29 сәуірдегі N 1075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3-тармақтарына, "Қазақстан Республикасының сот жүйесi мен судьяларының мәртебесi туралы" Қазақстан Республикасының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6-тармақтарына,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6), 7) тармақшаларына, 4-тармағының 2)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Судья қызметiне: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                    Құрманғалиев Нұрлан Қаскенұлы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 Көкшетау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 Әбділдинов Кеңшiлiк Кеңесұлы;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Әбдірайымов Азамат Кәріпжанұлы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Текелi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Мұхамеджанұлы Нұрлан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осы облыстың Ескелдi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Нұрмағанбетова Эльмира Ильдаровна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 қаласы Жетiсу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Шалдырмасова Сәкен Найманбайқызы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Талдықорған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           Бердіғұлова Жанна Қайратқызы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 Орал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 Нұржанов Насыр Тоқмырзаұлы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 Ақмола облысы Жарқайың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          Бастаубаев Ғабит Балтабайұлы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 Алматы қаласы Бостандық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Қабиев Руслан Ескенұлы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Солтүстiк Қазақстан облысы Петропавл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қалалық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 Тарасенко Игорь Васильевич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 Павлодар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 Әлипанова Ғалия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 осы облыстың Зайсан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Уәлиев Ғибрат Әлханұлы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Семей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Қонысбаев Бауыржан Болатұлы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әскерлерiнiң Әскери       Алматы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 судьясы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соттардың төрағалары қызметiне: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 аудандық сотына     Бекеева Жұмакүл Таяубайқызы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осы соттың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 Сисимбаев Ермек Қапесұлы;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Амангелдi ауданының       Мәлелова Нұрбану Төлебайқызы;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Қарасу аудандық сотына    Нұрышев Болат Мәлікұлы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Арқалық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                   Оспанов Әнуарбек Шаймарданұлы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 осы облыстың Лебяжi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Ертiс                     Әшiрбеков Сәділда Әмзеұлы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 Екібастұз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Лебяжi                    Росельбаев Ербол Әсiмханұлы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 осы облыстың Павлодар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судьясы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және оларға теңестiрiлген соттардың судьялары қызметiне: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қаласының            Ниязғалиев Ибрагим Қабылұлы;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                Төлегенов Амангелдi Борисұлы;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сотына      Әзбекова Тамара Есқалиқызы;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 Каудинов Малик Еркенович;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 Бәшенова Гүлсұлу Мырзағалиқызы;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 қалалық сотына     Қилыбаев Бауыржан Сансызбайұлы;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Медеуова Бақытгүл Рысбекқызы;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қалалық сотына      Қызылбаева Айнұр Жайлыбайқызы;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сотына       Мәжкенов Әдiл Қайыркенұлы;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                 Еркебаев Әбдiкаххар Тiлеуқұлұлы;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                   Сейсекенов Мұрат Қабиденұлы;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қаласының         Рамазанова Жамал Тасқұлқызы;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 қалалық сотына     Оспанова Ғалия Жеңiсқызы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Атқаратын қызметiнен: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                  Бекмырзаева Халима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соттың судьясы       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 аудандық           Дүйсебалиева Сәуле Сағынқызы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төрайымы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 Әмiрин Темiржан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ауданының         орнынан түсуiне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           Кемпiрбаев Қанат Көксегенұлы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 басқа жұмысқа ауысуына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аудандық           Әлiбеков Бақытжан Нұрмұхаметұлы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Жетiсу ауданы             Мавляшев Алексей Темирханович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      өз тiлегi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