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b52a" w14:textId="29ab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халықаралық қаржы ұйымдарымен ынтымақтастығы жөніндегі үйлестіру кеңесін құру туралы" Қазақстан Республикасы Премьер-Министрінің 2022 жылғы 9 қыркүйектегі № 145-ө өкіміне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29 сәуірдегі № 55-ө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халықаралық қаржы ұйымдарымен ынтымақтастығы жөніндегі үйлестіру кеңесін құру туралы" Қазақстан Республикасы Премьер-Министрінің 2022 жылғы 9 қыркүйектегі № 145-ө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халықаралық қаржы ұйымдарымен ынтымақтастығы жөніндегі үйлестіру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экономика министрі, төрағаның орынбасары" деген жол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Ұлттық экономика министрі, төрағаның орынбасары";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Қаржы министрі" деген жол алып тасталсын;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Әділет министрі" деген жолдан кейін мынадай мазмұндағы жолмен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министрі";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"Назарбаев Университеті" дербес білім беру ұйымының президенті (келісу бойынша);" деген жол алып тасталсын.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