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1ee6" w14:textId="a011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"Еуропалық Одақ – Орталық Азия" II Экономикалық форумын дайындау және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2023 жылғы 3 сәуірдегі № 55-ө өкімі.</w:t>
      </w:r>
    </w:p>
    <w:p>
      <w:pPr>
        <w:spacing w:after="0"/>
        <w:ind w:left="0"/>
        <w:jc w:val="both"/>
      </w:pPr>
      <w:bookmarkStart w:name="z0" w:id="0"/>
      <w:r>
        <w:rPr>
          <w:rFonts w:ascii="Times New Roman"/>
          <w:b w:val="false"/>
          <w:i w:val="false"/>
          <w:color w:val="000000"/>
          <w:sz w:val="28"/>
        </w:rPr>
        <w:t>
      2023 жылғы 18-19 мамырда Алматы қаласында өтетін "Еуропалық Одақ – Орталық Азия" II Экономикалық форумын тиімді ұйымдастыруды және өткізуді қамтамасыз ету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"Еуропалық Одақ – Орталық Азия" II Экономикалық форумын дайындау және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2" w:id="2"/>
    <w:p>
      <w:pPr>
        <w:spacing w:after="0"/>
        <w:ind w:left="0"/>
        <w:jc w:val="both"/>
      </w:pPr>
      <w:r>
        <w:rPr>
          <w:rFonts w:ascii="Times New Roman"/>
          <w:b w:val="false"/>
          <w:i w:val="false"/>
          <w:color w:val="000000"/>
          <w:sz w:val="28"/>
        </w:rPr>
        <w:t>
      2. Қазақстан Республикасының Ұлттық экономика министрлігі, мүдделі мемлекеттік органдар мен ұйымдар (келісу бойынша) Жоспарда көзделген іс-шаралардың уақтылы орындалуын қамтамасыз етсін.</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3 сәуірдегі</w:t>
            </w:r>
            <w:r>
              <w:br/>
            </w:r>
            <w:r>
              <w:rPr>
                <w:rFonts w:ascii="Times New Roman"/>
                <w:b w:val="false"/>
                <w:i w:val="false"/>
                <w:color w:val="000000"/>
                <w:sz w:val="20"/>
              </w:rPr>
              <w:t>№ 55-ө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Алматы қаласында "Еуропалық Одақ – Орталық Азия" II экономикалық форумын дайындау және өткізу жөніндегі іс-шаралар жоспары</w:t>
      </w:r>
    </w:p>
    <w:bookmarkEnd w:id="3"/>
    <w:p>
      <w:pPr>
        <w:spacing w:after="0"/>
        <w:ind w:left="0"/>
        <w:jc w:val="both"/>
      </w:pPr>
      <w:r>
        <w:rPr>
          <w:rFonts w:ascii="Times New Roman"/>
          <w:b w:val="false"/>
          <w:i w:val="false"/>
          <w:color w:val="ff0000"/>
          <w:sz w:val="28"/>
        </w:rPr>
        <w:t xml:space="preserve">
      Ескерту. Іс-шаралар жоспарына өзгеріс енгізілді - ҚР Премьер-Министрінің 18.05.2023 </w:t>
      </w:r>
      <w:r>
        <w:rPr>
          <w:rFonts w:ascii="Times New Roman"/>
          <w:b w:val="false"/>
          <w:i w:val="false"/>
          <w:color w:val="ff0000"/>
          <w:sz w:val="28"/>
        </w:rPr>
        <w:t>№ 81-ө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сипаттағы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тұжырымдамасы мен бағдарламасын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сәуірге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СИМ, ИИДМ, ЦДИАӨМ, ЭТРМ, ЭМ,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Аппаратына материалдар топтамасын енгізу (ҚР Премьер-Министрінің сөз сөйлеуі және екіжақты кездесулер тезистерінің жобасы, ҚР делегациясы негіздемесінің құрамы, шетелдік қатысушылардың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топтамасы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 мамырға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СИМ, ИИДМ, ЦДИАӨМ, ЭТРМ,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басшылығының Орталық Азия елдерінің Премьер-Министрлерімен және Еурокомиссияның вице-президентімен екіжақты кездесулерін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кездесулер графиктері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мүдделі мемлекеттік органдар,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қонақтарымен/қатысушыларымен екіжақты кездесулер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кездесулер графиктері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мүдделі мемлекеттік органдар, "Атамекен" ҰКП (келісу бойынша), "Kazakh Invest"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пленарлық отырысын жоғары халықаралық деңгейде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пленарлық отырысты ұйымдастыру және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ЦДИАӨМ, ЭТРМ, СИМ, ИИДМ, Қаржымині,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Форумға қатысушы мемлекеттер арасында халықаралық шарттарға қол қоюдың салтанатты рәсімін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қоюдың салтанатты рәсімін ұйымдастыру және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қатысушылар арасында коммерциялық келісімшарттар мен келісімдерге қол қоюдың салтанатты рәсімін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қоюдың салтанатты рәсімін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мүдделі мемлекеттік органдар,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қатысушылардың тізімін қалыптастыру, спикерлер мен модераторлардың тізімін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25 сәуір – 5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"Атамекен" ҰКП (келісу бойынша), "Kazakh Invest" ҰК"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қатысатын қазақстандық және шетелдік қатысушылар үшін шақыру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20 сәуір – 5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шетелдік қатысушылары мен қонақтарына визалық қолдауды қамтамасыз ету үшін "бір терезе" қағидаты бойынша жұмысты ұйымдастыру, оның ішінде Қазақстан Республикасының визасына шақыруларды ресімдеу және Форумның шетелдік қатысушылары мен қонақтарына Қазақстан Республикасының визаларын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 тобы, шетелдік қатысушыларға арналған шақырулар мен визалар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14 сәуір – 17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ҰҚК ШҚ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іс-шараларына арналған үй-жайларды жалға алу (жоғары деңгейдегі екіжақты кездесулер мен қабылдауларға арналған залдар)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 растаған қатысушылардың тізімін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6 – 10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 елдердің Премьер-Министрлерінің келу графиктерін, болу бағдарламаларын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графигі және болу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басшыларының орынбасарларын делегация басшыларына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Спикерлердің келу графигін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графигі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мемлекеттерінің Премьер-Министрлері үшін қонақүй нөмірлерін брондауды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12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СІМ,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 мен Еуропалық Комиссияның ресми делегациясының басшылары мен мүшелерін орналастыру (1+5 форматы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қонақүй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19-21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Форумға қатысушылар үшін қонақүй нөмірлерін брондауды ұйымдастыру (қажет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12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адамдардың уақытша болатын барлық объектілерінде дизель-генераторлық қондырғыларды, ең жақсы көріну көздерін және резервтік қосу автоматтарын орнату және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объектілердегі резервтік қондырғылар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қатысушылар, ілесіп жүретін адамдар мен бұқаралық ақпарат құралдарының өкілдері үшін баспа және басқа да өнімдерді (бейдждер, флоутерлер, автомобильдерге арнайы рұқсаттама және басқалар)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мамырға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ұйымдастыру, оның ішінде жоғары оқу орындарының шет тілдерін білетін студенттері арасынан волонтерлердің қатысуын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Алматы қаласының әкімдігі, МКҚ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Аударманы қамтамасыз ету бойынша көрсетілетін қызметтерді ұйымдастыру (синхронды, дәйекті)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Аударманы қамтамасыз ету (синхронды, дәйекті)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қатысушылар үшін үлестірме материалдарды дайындау (дайындау, көбейту), үлестірме өніммен, полиграфиямен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үлестірме құжаттардың топтамасы және өндірілген кәдесый мен үлестірме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13 – 17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"Kazakh Invest" ҰК"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адамдардың болатын объектілерінде тиісті лицензиясы және тәжірибесі бар ұйымдардың уақытша және аспалы конструкцияларды пайдалануға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конструкциялардың жай-күйі туралы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делегациялардың басшылары мен мүшелеріне сыйлықтар мен кәдесыйлар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сыйлықтар мен кәдесыйлар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мамырға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техникалық қызмет көрсету станцияларында күзетілетін адамдардың автомобильдерін тексеру (ресми сервистік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жағдайы туралы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басшыларының/делегациялар басшыларының және олармен ілесіп жүретін адамдардың арнайы ұшақтарының Қазақстан Республикасының аумағынан ұшып өтуі, Алматы қаласының халықаралық әуежайына қонуды және ұшуды қамтамасыз ету (метеожағдайлар нашар болған жағдайда Шымкент қаласының халықаралық әуежайы резервтік нұсқа ретінде), сондай-ақ арнайы ұшақтарды күзету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Қорғанысмині, МКҚ (келісу бойынша), ІІМ, ҰҚК ШҚ (келісу бойынша), СІМ,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Шымкент (резервтік әуежай) және Астана қалаларына (транзиттік рейстер жағдайында) келетін ресми делегациялар мен алдыңғы қатарлы топтар мүшелерінің әуежайлардың VIP-залдары (делегация басшыларына суретке түсірусіз) арқылы өтуін қамтамасыз ету, делегация мүшелері мен БАҚ өкілдерінің паспорттық және кедендік бақылаудан жедел өтуі үшін "жасыл дәліздер" құру (құрлықтық Мемлекеттік шекарадан өткен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Астана, Шымкент қалаларының әкімдіктері, ҰҚК ШҚ (келісу бойынша), Қаржымині МКК,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халықаралық әуежайында арнайы ұшақтарға техникалық қызмет көрсету, тұрақ пен жанармай құюды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шекаралық бақылауды қамтамасыз ету/Форумға қатысушыларды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 ҰҚК ШҚ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басшылары мен ресми делегациялар мүшелерінің Алматы қаласының халықаралық әуежайында (метеожағдайлар нашар болған жағдайда, Шымкент қаласының халықаралық әуежайы резервтік нұсқа ретінде), тұратын және баратын орындарында қауіпсіздігін қамтамасыз ету, жүру маршруттары бойынша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 ІІМ, ҰҚК (келісу бойынша),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халықаралық әуежайының сыртқы және ішкі тақырыптық безендірілуі, жүру маршруттары бойынша көшелерді безендіру, Үкімет аппаратымен келісілген эскиздер бойынша Орталық Азия мемлекеттерінің тулары мен Еуропалық Одақтың туы бар тутұғырларды орнату. ҰЭМ-мен келісу бойынша делегациялар тұратын жерлерге тиісті туларды 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орындарды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басшылары мен ресми делегациялар мүшелерін қарсы алу және шығарып салу кезінде қатысушылар үшін Алматы қаласының халықаралық әуежайында шай үстелдерін және гүлді безендіруді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графигіне сәйкес шай үстелдерін және гүлді безендіруді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басшылары мен ресми делегациялар мүшелерін қарсы алу және шығарып салу кезінде қатысушылар үшін Шымкент қаласының халықаралық әуежайында (ауа райы нашар болған жағдайда) шай үстелдерін және гүлді безендіруді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графигіне сәйкес шай үстелдерін және гүлді безендіруді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 елдердің Премьер-Министрлеріне байланыс офицерлерін бекітуді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офицерлерін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17 – 19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офицерлерін спикерлер мен модераторларға бекітуді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офицерлерін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елдерінің және Еуропалық Комиссияның үкімет басшылары/делегация басшылары, сондай-ақ олармен ілесіп жүретін адамдар үшін көліктік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"1+5" форматы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Алматы қаласының әкімдігі, СІМ, ҰЭМ,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делегацияларға көліктік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әуежайында делегация басшыларына көліктік қызмет көрсетуді қамтамасыз ету (метеожағдайлар нашар болған жағдайда), оның ішінде келу орындарында, әуежайда кездесулер/шығарып салулар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әкімдігі, СІМ, ҰЭМ, МКҚ (келісу бойынша), ҰҚК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делегациялардың басшылары мен мүшелерінің жүру маршруттары бойынша және тұратын жерлерінде іргелес аумақтарды абаттандыру, алдын ала және кейіннен тұрақты тазалауды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қызметтермен (Алматы қаласының әкімдігі, Алматы қаласының ПД, Алматы қаласының ТЖД, Алматы қаласының ДСД) тәулік бойы қауіпсіздікті ұйымдастыру бойынша өзара іс-қимыл жасау, тұратын және іс-шаралар өткізілетін жерлерде медициналық пункттерді уақытша құра отырып, өрт сөндіру бригадалары мен медициналық жұмыскерлердің тәулік бойы кезекшілік етуін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МКҚ (келісу бойынша), ІІМ,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делегациялардың басшылары мен мүшелері үшін Қазақстан Республикасы Премьер-Министрінің атынан ресми және бейресми қабылдаулар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Алматы қаласының әкімдігі,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делегация басшылары мен мүшелері үшін ресми және бейресми қабылдаулар өткізілетін орындарда тақырыптық және гүлді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безендірілген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Қабылдаулар мәзірі мен музыкалық бағдарламаны алдын ала әзірлеу және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 музыкалық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10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Алматы қаласының әкімдігі,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Аппаратына ресми және бейресми қабылдауларға қатысатын шетелдік делегациялар басшыларының тізімдерін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12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басшылары/ делегация басшылары үшін Қазақстан Республикасы Премьер-Министрінің атынан ресми қабылдау (бейресми қабылдаулар) кезінде концерттік бағдарламаларды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 қабылдау кезінде музыкалық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басшылары/ делегация басшылары үшін Қазақстан Республикасы Премьер-Министрінің атынан ресми қабылдау (бейресми қабылдаулар) кезінде іс-шаралар мен концерттік бағдарламаларға (дыбыстық, жарықпен қамтамасыз ету және сахнаны ресімдеу) қажетті техникалық қолдауды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техникалық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қатысушылар үшін мәдени бағдарлама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мәдени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бюджет/бюджеттен тыс қаражат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сүйемелдеу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БАҚ-тарды шақыруды және аккредиттеуді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БАҚ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БАҚ-ты аккредиттеуді және шақыруды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БАҚ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Форум бойынша қазақстандық және шетелдік БАҚ-та PR-іс-шараларды өткізу үшін іс-шаралар материалдарын ұсыну (имидждік сипаттағы материалдарды қоса алғанда: мақалалар, баспасөз конференциялары)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5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ұйымдастыру техникасымен (компьютерлер, принтерлер, факстар және басқалар), іс-шаралар өткізілетін орындар мен баспасөз залдарын байланыспен және жоғары жылдамдықты интернетпен қамтамасыз ету, БАҚ үшін кофе-брейк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өткізу кезеңіне орнату және қосылу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АҚДМ, "Транстелеком" АҚ (келісу бойынша), "Қазақтелеком" АҚ (келісу бойынша),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халықаралық әуежайында делегация басшыларының кездесу рәсімінің телевизиялық түсірілімін ұйымдастыру. Әуежайдың VIP-терминалында журналистер үшін арнайы аймақ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 басшыларының кездесуі туралы репортаж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орталығының жұмысын ұйымдастыру (іс-шараның бейнетрансляциясын қамтамасыз ету, сұхбат үшін стэнд-ап позициялар мен медиа аймақтар үшін баспасөз қабырғасын дайындау, фото -, бейне материалдарды тарату, сондай-ақ интернетке сымсыз шығу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баспасөз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ПМБҚ, ҰЭМ, АҚДМ, ЦДИАӨМ, "Транстелеком" АҚ (келісу бойынша), "Қазақтелеком"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телевизиялық станцияның жұмысын спутниктік антеннадан (" спутниктік табақша") қосымша резервпен ұйымдастыру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ЖТС-ының үздіксіз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қатысушылардың және БАҚ тізімін белгіленген деректерімен МКҚ-ға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қатысушылардың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 17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ПМБҚ,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адамдардың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басшыларын күзету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15 – 17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 ҰҚК (келісу бойынша),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Комиссия вице-президентінің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басшыларын күзету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19-21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 ҰҚК (келісу бойынша),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және іс-шаралар өткізілетін орындарда, кортеждердің жүру маршруттары бойынша құқықтық тәртіп пен қауіпсіздікті қамтамасыз ету. Ресми делегациялардың жүру маршруттары бойынша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тәртіпті қамтамасыз ету/делегациялар басшыларын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15 – 19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 ҰҚК (келісу бойынша),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халықаралық әуежайында делегация басшыларын қарсы алу үшін құрметті қарауыл ротасын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ұйымдастырылған кездесу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18-19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және іс-шаралар өткізілетін орындарда медициналық пункттерді уақытша құра отырып, медициналық жұмыскерлердің тәулік бойы кезекшілігін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өткізілетін орындарда медициналық жұмыскерлердің кезекшілігі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17 – 19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орындарына өткізу режимін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тізімдер бойынша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17 – 19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нәтижелерімен делегация басшыларын COVID-19-ға ПТР-тестілеуді ұйымдастыруды қамтамасыз ету (қажет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ПТР-тестілеу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17 – 19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(келісу бойынша), ДСМ,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бюджет/бюджеттен тыс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өткізу орындарына қажетті техниканы енгізу, шығару және орнату үшін рұқсат беруді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енгізуге/шығаруға рұқсаттар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15 – 19 мамыр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МКҚ (келісу бойынша), ҰЭМ, СІМ, Алматы қаласының әкімдігі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ТЖД – Қазақстан Республикасы Төтенше жағдайлар министрлігінің Алматы қаласының Төтенше жағдайлар департаменті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