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6221" w14:textId="6e46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 Бюджет кодексінің жобасын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12 ақпандағы N 33-ө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 басшысының 2008 жылғы 6 ақпандағы»"Қазақстан халқының әл-ауқатын арттыру - мемлекеттік саясаттың басты мақсаты" атты Қазақстан халқына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Жолдауында </w:t>
      </w:r>
      <w:r>
        <w:rPr>
          <w:rFonts w:ascii="Times New Roman"/>
          <w:b w:val="false"/>
          <w:i w:val="false"/>
          <w:color w:val="000000"/>
          <w:sz w:val="28"/>
        </w:rPr>
        <w:t>
 көзделген жаңа Бюджет кодексін әзірлеу жөніндегі тапсырмасын іске асыру үшін: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Орынбаев               -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Тұрмаханұлы         Премьер-Министрінің орынбасары,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Сұлтанов                - Қазақстан Республикасының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Тұрлыханұлы         бюджеттік жоспарлау министрі, жетекшінің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Шәженова 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Дина Мәлсқызы             бюджеттік жоспарлау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жауапты хатшысы,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Өтебаев                 - Қазақстан Республикасының Парламенті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Мүсірәлі Смайылұлы        Сенатының депутаты, Қаржы және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комитетінің төрағасы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Қосмамбетов             - Қазақстан Республикасының Парламенті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Төлебек                   Мәжілісінің депутаты, Қаржы және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комитетінің төрағасы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Загоскина               - Республикалық бюджеттің атқарылуын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Зинаида Петровна          жөніндегі есеп комитетінің мүшесі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Мұхамедиева             - Республикалық бюджеттің атқарылуын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Алмагүл Жұмабайқызы       жөніндегі есеп комитеті Жиынтық-талдау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бөлімінің меңгерушісі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Ертілесова              - Қазақстан Республикасы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Жаннат Жұрғалиқызы        штаттан тыс кеңесшісі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Бекетаев                - Қазақстан Республикасының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Бақытжанұлы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Дәленов                 -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Ерболатұлы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Қуанғанов               - Қазақстан Республикасының Білім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Фархад Шаймұратұлы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Нүсіпова                - Қазақстан Республикасының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Әсем Бекқызы    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Наймушина               - Ақмола облысы әкімінің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Ольга Вадимовна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Сәдуақасова             - Оңтүстік Қазақстан облысы әкімінің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Елдана Мәкенқызы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Котенко                 - Қазақстан Республикасы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Наталья Леонидовна        Кеңсесі Әлеуметтік-экономикалық бөлімнің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меңгерушісі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Шолпанқұлов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Шолпанқұлұлы        министрлігінің Қазынашылық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Оразалиева              - Қазақстан Республикасы Қаржы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Зәбира Жандарқызы         Заң қызметі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Қалиева                 - Қазақстан Республикасы Қаржы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Анар Нұрдыбайқызы         Мемлекеттік бюджетті талдау және оның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атқарылуы әдіснамасы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Амангелдиев             - Қазақстан Республикасының Президенті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Ардақ Амангелдіұлы        Әкімшілігінің Әлеуметтік-экономикалық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мониторинг бөлімі меңгерушісінің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орынбасары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Ысқақов                 - Қазақстан Республикасының Президенті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Жәнібек Сапарұлы          Әкімшілігінің Әлеуметтік-экономикалық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мониторинг бөлімі меңгерушісінің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орынбасары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Жамаубаев               - Қазақстан Республикасының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Ерұлан Кенжебекұлы        Банкі Үйлестіру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директоры (келісім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1-тармаққа өзгерту енгізілді - Қазақстан Республикасы Премьер-Министрінің 2008.05.04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119-ө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Өкімімен.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2008 жылғы 1 шілдеге дейінгі мерзімде Қазақстан Республикасының Үкіметіне жаңа Қазақстан Республикасының Бюджет кодексінің жобасын әзірлесін және 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Экономика және бюджеттік жоспарлау министрлігіне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