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9a59" w14:textId="bfd9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көші-қон процестерін реттеу мәселелері бойынша өзгерістер мен толықтырулар енгізу туралы"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15 мамырдағы N 126-ө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"Қазақстан Республикасының кейбір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заңнамалық актілеріне көші-қон процестерін реттеу мәселелері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 енгізу туралы"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қабылдануы қажет нормативтік құқықтық актілердің тізбесі (бұдан әрі - тізбе)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 тізбеге сәйкес тиісті нормативтік құқықтық актілердің жобаларын әзірлесін және белгіленген тәртіппен Қазақстан Республикасының Үкіметіне бекітуге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2007 жылғы 15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126-ө өкімімен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"Қазақстан Республикасының кейбір заңнамалық актілеріне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көші-қон процестерін реттеу мәселелері бойынша өзгерістер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мен толықтырулар енгізу туралы"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2007 жылғы 12 қаңтардағы Заңын іске асыру мақсатында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қабылдануы қажет нормативтік құқықтық актілердің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953"/>
        <w:gridCol w:w="2933"/>
        <w:gridCol w:w="2433"/>
        <w:gridCol w:w="245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атауы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ына жауап-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жылғы 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қаңтардағы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қаулысына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туралы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ҰҚК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жылғы 26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қарашадағы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 қаулысына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толықтыру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туралы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(жинақтау),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ҰҚК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жылғы 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маусымдағы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қаулысына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толықтыру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туралы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(жинақ-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тау), ІІМ,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Ескертпе: аббревиатуралардың толық жазылуы: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 - Ішкі істер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 - Экономика және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Еңбекмині - Еңбек және халықты әлеуметтік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СІМ - Сыртқы істер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 - Білім және ғылым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ҰҚК - Ұлттық қауіпсіздік комитеті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