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37c6" w14:textId="2793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2003-2006 жылдарға арналған бағдарламасының жобасын дайындау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 шілдедегі N 137-ө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Үкіметі туралы" Қазақстан Республикасының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 Үкіметінің 2003-2006 жылдарға арналған бағдарламасының жобасын (бұдан әрі - Бағдарлама) дайындау үшін: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       Премьер-Минипстрінің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Тілеубердин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Абылайұлы           Премьер-Министрі Кеңсесінің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Басшысы,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Келімбетов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Әшімов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Нұрғали Сәдуақасұлы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ресурстар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Гамарник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Геннадий Николаевич       және ғылым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Рябченко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келісім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Айдарханов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Тергеуұлы     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Асанов 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 Қажыманұлы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Андрющенко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Иванович       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Дүйсенова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Тамара Босымбекқызы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Ысқақов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Әбділдаұлы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Қошанов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Ерлан Жақанұлы            және коммуникациялар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Мусина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Лилия Сәкенқызы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Орынбаев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Рахметов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Құсайынұлы        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Мүсенова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Галина Ақайқызы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жоспарлау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 директоры, хатшы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18 шілдеге дейінгі мерзімде Бағдарламаның жобасын дайындасын және Қазақстан Республикасы Үкіметінің қарауына енгізсін;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жобасын әзірлеу үшін оған орталық және жергілікті атқарушы және басқа да мемлекеттік органдардың мамандарын тарту, сондай-ақ қажетті материалдар сұрату құқығы берілсін.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