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fed4" w14:textId="23efe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қойнауын пайдалану құқығын беруге рұқсат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9 тамыз N 1113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Президентiнің "Жер қойнауы және жер қойнауын пайдалану туралы" 1996 жылғы 27 қаңтардағы N 2828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U962828_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күшi бар Жарлығының 12 және 14-баптарына сәйкес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облысының Семиозер ауданындағы Приозерный кен орнындағы қоңыр көмiр өндiру үшiн "Приозерный разрезi" акционерлiк қоғамына 1995 жылғы 7 маусымда жер қойнауын пайдалану құқығына берiлген N 163 МГ сериялы лицензиясы негiзiнде туындаған жер қойнауын пайдалану құқығын "Приозерный разрезi" Қазақстан-Ресей компаниясы" жауапкершiлiгi шектеулi серiктестiгiне беруге рұқсат етiлсiн.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лицензия "Приозерный разрезi" Қазақстан-Ресей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компаниясы" жауапкершiлiгi шектеулi серiктестiгiне қайта ресiмделсiн.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Инвестициялар жөнiндегi агенттiгі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қаулыдан туындаған қажеттi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Қобдалиева Н.М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Омарбекова А.Т.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