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9d73" w14:textId="a669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6 маусымдағы № 377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11-бөлімде:</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6560"/>
        <w:gridCol w:w="3203"/>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деген жол мынадай редакцияда жазылсын: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6560"/>
        <w:gridCol w:w="3203"/>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