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36f5c" w14:textId="2d36f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кәсіпорындар,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тізбесін бекіту туралы</w:t>
      </w:r>
    </w:p>
    <w:p>
      <w:pPr>
        <w:spacing w:after="0"/>
        <w:ind w:left="0"/>
        <w:jc w:val="both"/>
      </w:pPr>
      <w:r>
        <w:rPr>
          <w:rFonts w:ascii="Times New Roman"/>
          <w:b w:val="false"/>
          <w:i w:val="false"/>
          <w:color w:val="000000"/>
          <w:sz w:val="28"/>
        </w:rPr>
        <w:t>Қазақстан Республикасы Үкіметінің 2015 жылғы 28 желтоқсандағы № 1095 қаулысы.</w:t>
      </w:r>
    </w:p>
    <w:p>
      <w:pPr>
        <w:spacing w:after="0"/>
        <w:ind w:left="0"/>
        <w:jc w:val="left"/>
      </w:pPr>
      <w:r>
        <w:br/>
      </w:r>
      <w:r>
        <w:rPr>
          <w:rFonts w:ascii="Times New Roman"/>
          <w:b w:val="false"/>
          <w:i w:val="false"/>
          <w:color w:val="000000"/>
          <w:sz w:val="28"/>
        </w:rPr>
        <w:t>
</w:t>
      </w:r>
    </w:p>
    <w:bookmarkStart w:name="z14"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Мемлекеттік кәсіпорындар,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тізбесін бекіту туралы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Қаулының тақырыбы жаңа редакцияда - ҚР Үкіметінің 16.10.2020 </w:t>
      </w:r>
      <w:r>
        <w:rPr>
          <w:rFonts w:ascii="Times New Roman"/>
          <w:b w:val="false"/>
          <w:i w:val="false"/>
          <w:color w:val="000000"/>
          <w:sz w:val="28"/>
        </w:rPr>
        <w:t>№ 666</w:t>
      </w:r>
      <w:r>
        <w:rPr>
          <w:rFonts w:ascii="Times New Roman"/>
          <w:b w:val="false"/>
          <w:i/>
          <w:color w:val="000000"/>
          <w:sz w:val="28"/>
        </w:rPr>
        <w:t xml:space="preserve"> (алғашқы ресми жарияланған күнінен бастап қолданысқа енгізіледі) қаулысымен.</w:t>
      </w:r>
    </w:p>
    <w:bookmarkStart w:name="z15" w:id="1"/>
    <w:p>
      <w:pPr>
        <w:spacing w:after="0"/>
        <w:ind w:left="0"/>
        <w:jc w:val="both"/>
      </w:pPr>
      <w:r>
        <w:rPr>
          <w:rFonts w:ascii="Times New Roman"/>
          <w:b w:val="false"/>
          <w:i w:val="false"/>
          <w:color w:val="000000"/>
          <w:sz w:val="28"/>
        </w:rPr>
        <w:t xml:space="preserve">
      Қазақстан Республикасының Кәсіпкерлік кодексінің 192-бабы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бөлігіне сәйкес Қазақстан Республикасының Үкіметі </w:t>
      </w:r>
      <w:r>
        <w:rPr>
          <w:rFonts w:ascii="Times New Roman"/>
          <w:b/>
          <w:i w:val="false"/>
          <w:color w:val="000000"/>
          <w:sz w:val="28"/>
        </w:rPr>
        <w:t>ҚАУЛЫ ЕТЕДІ:</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03.05.2024 </w:t>
      </w:r>
      <w:r>
        <w:rPr>
          <w:rFonts w:ascii="Times New Roman"/>
          <w:b w:val="false"/>
          <w:i w:val="false"/>
          <w:color w:val="000000"/>
          <w:sz w:val="28"/>
        </w:rPr>
        <w:t>№ 357</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6" w:id="2"/>
    <w:p>
      <w:pPr>
        <w:spacing w:after="0"/>
        <w:ind w:left="0"/>
        <w:jc w:val="both"/>
      </w:pPr>
      <w:r>
        <w:rPr>
          <w:rFonts w:ascii="Times New Roman"/>
          <w:b w:val="false"/>
          <w:i w:val="false"/>
          <w:color w:val="000000"/>
          <w:sz w:val="28"/>
        </w:rPr>
        <w:t xml:space="preserve">
      1. Қоса беріліп отырған мемлекеттік кәсіпорындар,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w:t>
      </w:r>
      <w:r>
        <w:rPr>
          <w:rFonts w:ascii="Times New Roman"/>
          <w:b w:val="false"/>
          <w:i w:val="false"/>
          <w:color w:val="000000"/>
          <w:sz w:val="28"/>
        </w:rPr>
        <w:t>тізбесі</w:t>
      </w:r>
      <w:r>
        <w:rPr>
          <w:rFonts w:ascii="Times New Roman"/>
          <w:b w:val="false"/>
          <w:i w:val="false"/>
          <w:color w:val="000000"/>
          <w:sz w:val="28"/>
        </w:rPr>
        <w:t xml:space="preserve"> (бұдан әрі – қызмет түрлерінің тізбесі) бекітілсін.</w:t>
      </w:r>
    </w:p>
    <w:bookmarkEnd w:id="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1-тармақ жаңа редакцияда - ҚР Үкіметінің 16.10.2020 </w:t>
      </w:r>
      <w:r>
        <w:rPr>
          <w:rFonts w:ascii="Times New Roman"/>
          <w:b w:val="false"/>
          <w:i w:val="false"/>
          <w:color w:val="000000"/>
          <w:sz w:val="28"/>
        </w:rPr>
        <w:t>№ 666</w:t>
      </w:r>
      <w:r>
        <w:rPr>
          <w:rFonts w:ascii="Times New Roman"/>
          <w:b w:val="false"/>
          <w:i/>
          <w:color w:val="000000"/>
          <w:sz w:val="28"/>
        </w:rPr>
        <w:t xml:space="preserve"> (алғашқы ресми жарияланған күнінен бастап қолданысқа енгізіледі) қаулысымен.</w:t>
      </w:r>
    </w:p>
    <w:bookmarkStart w:name="z17" w:id="3"/>
    <w:p>
      <w:pPr>
        <w:spacing w:after="0"/>
        <w:ind w:left="0"/>
        <w:jc w:val="both"/>
      </w:pPr>
      <w:r>
        <w:rPr>
          <w:rFonts w:ascii="Times New Roman"/>
          <w:b w:val="false"/>
          <w:i w:val="false"/>
          <w:color w:val="000000"/>
          <w:sz w:val="28"/>
        </w:rPr>
        <w:t>
      2. Орталық және жергілікті атқарушы органдар, ұлттық басқарушы холдингтер, ұлттық холдингтер, ұлттық компаниялар (келісім бойынша) 2016 жылғы 1 сәуірге дейін бекітілген қызмет түрлерінің тізбесіне сәйкес келмейтін қызмет түрлерін жарғылық құжаттардан алып тастау арқылы өздерінің ведомстволық бағынысты заңды тұлғаларының (олардағы акцияларды (қатысу үлестерін) тікелей немесе жанама иелену елу пайыздан астамды құрайтын) қызмет түрлерін сәйкес келтірсін.</w:t>
      </w:r>
    </w:p>
    <w:bookmarkEnd w:id="3"/>
    <w:bookmarkStart w:name="z18" w:id="4"/>
    <w:p>
      <w:pPr>
        <w:spacing w:after="0"/>
        <w:ind w:left="0"/>
        <w:jc w:val="both"/>
      </w:pPr>
      <w:r>
        <w:rPr>
          <w:rFonts w:ascii="Times New Roman"/>
          <w:b w:val="false"/>
          <w:i w:val="false"/>
          <w:color w:val="000000"/>
          <w:sz w:val="28"/>
        </w:rPr>
        <w:t xml:space="preserve">
      3. Осы қаулының 2-тармағының талабы "Жекешелендірудің 2016 – 2020 жылдарға арналған кейбір мәселелері туралы" Қазақстан Республикасы Үкіметінің 2015 жылғы 30 желтоқсандағы № 1141 </w:t>
      </w:r>
      <w:r>
        <w:rPr>
          <w:rFonts w:ascii="Times New Roman"/>
          <w:b w:val="false"/>
          <w:i w:val="false"/>
          <w:color w:val="000000"/>
          <w:sz w:val="28"/>
        </w:rPr>
        <w:t xml:space="preserve">қаулысына </w:t>
      </w:r>
      <w:r>
        <w:rPr>
          <w:rFonts w:ascii="Times New Roman"/>
          <w:b w:val="false"/>
          <w:i w:val="false"/>
          <w:color w:val="000000"/>
          <w:sz w:val="28"/>
        </w:rPr>
        <w:t>сәйкес жекешелендіруге және бәсекелес ортаға беруге жататын, акцияларының (жарғылық капиталға қатысу үлестерiнiң) елу пайызынан астамы мемлекетке тиесілі заңды тұлғаларға және олармен үлестес тұлғаларға қолданылмайды.</w:t>
      </w:r>
    </w:p>
    <w:bookmarkEnd w:id="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3-тармақ жаңа редакцияда - ҚР Үкіметінің 06.12.2016 </w:t>
      </w:r>
      <w:r>
        <w:rPr>
          <w:rFonts w:ascii="Times New Roman"/>
          <w:b w:val="false"/>
          <w:i w:val="false"/>
          <w:color w:val="000000"/>
          <w:sz w:val="28"/>
        </w:rPr>
        <w:t>№ 771</w:t>
      </w:r>
      <w:r>
        <w:rPr>
          <w:rFonts w:ascii="Times New Roman"/>
          <w:b w:val="false"/>
          <w:i/>
          <w:color w:val="000000"/>
          <w:sz w:val="28"/>
        </w:rPr>
        <w:t xml:space="preserve"> (алғашқы ресми жарияланған күнінен бастап қолданысқа енгізіледі) қаулысымен.</w:t>
      </w:r>
    </w:p>
    <w:bookmarkStart w:name="z19" w:id="5"/>
    <w:p>
      <w:pPr>
        <w:spacing w:after="0"/>
        <w:ind w:left="0"/>
        <w:jc w:val="both"/>
      </w:pPr>
      <w:r>
        <w:rPr>
          <w:rFonts w:ascii="Times New Roman"/>
          <w:b w:val="false"/>
          <w:i w:val="false"/>
          <w:color w:val="000000"/>
          <w:sz w:val="28"/>
        </w:rPr>
        <w:t xml:space="preserve">
       4. Қазақстан Республикасының Бәсекелестікті қорғау және дамыту агенттігі (келісу бойынша) жыл сайын 5 қаңтарға дейінгі мерзімде Қазақстан Республикасының Үкіметіне Қазақстан Республикасы Кәсіпкерлік кодексінің 196-бабы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қызмет түрлерінің тізбесін өзектілендіру жөнінде ұсыныстар беріп тұруды қамтамасыз етсін.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21.07.2022 </w:t>
      </w:r>
      <w:r>
        <w:rPr>
          <w:rFonts w:ascii="Times New Roman"/>
          <w:b w:val="false"/>
          <w:i w:val="false"/>
          <w:color w:val="000000"/>
          <w:sz w:val="28"/>
        </w:rPr>
        <w:t>№ 510</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20" w:id="6"/>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1095 қаулысымен</w:t>
            </w:r>
            <w:r>
              <w:br/>
            </w:r>
            <w:r>
              <w:rPr>
                <w:rFonts w:ascii="Times New Roman"/>
                <w:b w:val="false"/>
                <w:i w:val="false"/>
                <w:color w:val="000000"/>
                <w:sz w:val="20"/>
              </w:rPr>
              <w:t>бекітілген</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Тізбеге өзгерістер енгізу көзделген - ҚР Үкіметінің 22.09.2025 № 785 қбп; 24.02.2026 № 112 қбп (алғашқы ресми жарияланған күнінен кейін күнтізбелік он күн өткен соң қолданысқа енгізіледі) қаулыларымен.</w:t>
      </w:r>
    </w:p>
    <w:bookmarkStart w:name="z23" w:id="7"/>
    <w:p>
      <w:pPr>
        <w:spacing w:after="0"/>
        <w:ind w:left="0"/>
        <w:jc w:val="left"/>
      </w:pPr>
      <w:r>
        <w:rPr>
          <w:rFonts w:ascii="Times New Roman"/>
          <w:b/>
          <w:i w:val="false"/>
          <w:color w:val="000000"/>
        </w:rPr>
        <w:t xml:space="preserve"> Мемлекеттік кәсіпорындар, акцияларының (жарғылық капиталға қатысу үлестерiнiң) елу пайызынан астамы мемлекетке тиесілі заңды тұлғалар және олармен үлестес тұлғалар жүзеге асыратын қызмет түрлерінің тізбесі</w:t>
      </w:r>
    </w:p>
    <w:bookmarkEnd w:id="7"/>
    <w:p>
      <w:pPr>
        <w:spacing w:after="0"/>
        <w:ind w:left="0"/>
        <w:jc w:val="both"/>
      </w:pPr>
      <w:r>
        <w:rPr>
          <w:rFonts w:ascii="Times New Roman"/>
          <w:b w:val="false"/>
          <w:i w:val="false"/>
          <w:color w:val="ff0000"/>
          <w:sz w:val="28"/>
        </w:rPr>
        <w:t xml:space="preserve">
      Ескерту. Тізбе жаңа редакцияда - ҚР Үкіметінің 31.05.2024 </w:t>
      </w:r>
      <w:r>
        <w:rPr>
          <w:rFonts w:ascii="Times New Roman"/>
          <w:b w:val="false"/>
          <w:i w:val="false"/>
          <w:color w:val="ff0000"/>
          <w:sz w:val="28"/>
        </w:rPr>
        <w:t>№ 430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Үкіметінің 16.07.2024 </w:t>
      </w:r>
      <w:r>
        <w:rPr>
          <w:rFonts w:ascii="Times New Roman"/>
          <w:b w:val="false"/>
          <w:i w:val="false"/>
          <w:color w:val="ff0000"/>
          <w:sz w:val="28"/>
        </w:rPr>
        <w:t>№ 567</w:t>
      </w:r>
      <w:r>
        <w:rPr>
          <w:rFonts w:ascii="Times New Roman"/>
          <w:b w:val="false"/>
          <w:i w:val="false"/>
          <w:color w:val="ff0000"/>
          <w:sz w:val="28"/>
        </w:rPr>
        <w:t xml:space="preserve">; 20.08.2024 </w:t>
      </w:r>
      <w:r>
        <w:rPr>
          <w:rFonts w:ascii="Times New Roman"/>
          <w:b w:val="false"/>
          <w:i w:val="false"/>
          <w:color w:val="ff0000"/>
          <w:sz w:val="28"/>
        </w:rPr>
        <w:t>№ 676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29.08.2024 </w:t>
      </w:r>
      <w:r>
        <w:rPr>
          <w:rFonts w:ascii="Times New Roman"/>
          <w:b w:val="false"/>
          <w:i w:val="false"/>
          <w:color w:val="ff0000"/>
          <w:sz w:val="28"/>
        </w:rPr>
        <w:t>№ 707</w:t>
      </w:r>
      <w:r>
        <w:rPr>
          <w:rFonts w:ascii="Times New Roman"/>
          <w:b w:val="false"/>
          <w:i w:val="false"/>
          <w:color w:val="ff0000"/>
          <w:sz w:val="28"/>
        </w:rPr>
        <w:t xml:space="preserve">; 10.09.2024 </w:t>
      </w:r>
      <w:r>
        <w:rPr>
          <w:rFonts w:ascii="Times New Roman"/>
          <w:b w:val="false"/>
          <w:i w:val="false"/>
          <w:color w:val="ff0000"/>
          <w:sz w:val="28"/>
        </w:rPr>
        <w:t>№ 732</w:t>
      </w:r>
      <w:r>
        <w:rPr>
          <w:rFonts w:ascii="Times New Roman"/>
          <w:b w:val="false"/>
          <w:i w:val="false"/>
          <w:color w:val="ff0000"/>
          <w:sz w:val="28"/>
        </w:rPr>
        <w:t xml:space="preserve">; 29.11.2024 </w:t>
      </w:r>
      <w:r>
        <w:rPr>
          <w:rFonts w:ascii="Times New Roman"/>
          <w:b w:val="false"/>
          <w:i w:val="false"/>
          <w:color w:val="ff0000"/>
          <w:sz w:val="28"/>
        </w:rPr>
        <w:t>№ 1015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02.12.2024 </w:t>
      </w:r>
      <w:r>
        <w:rPr>
          <w:rFonts w:ascii="Times New Roman"/>
          <w:b w:val="false"/>
          <w:i w:val="false"/>
          <w:color w:val="ff0000"/>
          <w:sz w:val="28"/>
        </w:rPr>
        <w:t>№ 1020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05.12.2024 </w:t>
      </w:r>
      <w:r>
        <w:rPr>
          <w:rFonts w:ascii="Times New Roman"/>
          <w:b w:val="false"/>
          <w:i w:val="false"/>
          <w:color w:val="ff0000"/>
          <w:sz w:val="28"/>
        </w:rPr>
        <w:t>№ 1028</w:t>
      </w:r>
      <w:r>
        <w:rPr>
          <w:rFonts w:ascii="Times New Roman"/>
          <w:b w:val="false"/>
          <w:i w:val="false"/>
          <w:color w:val="ff0000"/>
          <w:sz w:val="28"/>
        </w:rPr>
        <w:t xml:space="preserve"> (алғашқы ресми жарияланған күнінен бастап қолданысқа енгізіледі); 20.12.2024 </w:t>
      </w:r>
      <w:r>
        <w:rPr>
          <w:rFonts w:ascii="Times New Roman"/>
          <w:b w:val="false"/>
          <w:i w:val="false"/>
          <w:color w:val="ff0000"/>
          <w:sz w:val="28"/>
        </w:rPr>
        <w:t>№ 1087</w:t>
      </w:r>
      <w:r>
        <w:rPr>
          <w:rFonts w:ascii="Times New Roman"/>
          <w:b w:val="false"/>
          <w:i w:val="false"/>
          <w:color w:val="ff0000"/>
          <w:sz w:val="28"/>
        </w:rPr>
        <w:t xml:space="preserve">; 13.01.2025 </w:t>
      </w:r>
      <w:r>
        <w:rPr>
          <w:rFonts w:ascii="Times New Roman"/>
          <w:b w:val="false"/>
          <w:i w:val="false"/>
          <w:color w:val="ff0000"/>
          <w:sz w:val="28"/>
        </w:rPr>
        <w:t>№ 7</w:t>
      </w:r>
      <w:r>
        <w:rPr>
          <w:rFonts w:ascii="Times New Roman"/>
          <w:b w:val="false"/>
          <w:i w:val="false"/>
          <w:color w:val="ff0000"/>
          <w:sz w:val="28"/>
        </w:rPr>
        <w:t xml:space="preserve"> (алғашқы ресми жарияланған күнінен бастап қолданысқа енгізіледі); 17.02.2025 </w:t>
      </w:r>
      <w:r>
        <w:rPr>
          <w:rFonts w:ascii="Times New Roman"/>
          <w:b w:val="false"/>
          <w:i w:val="false"/>
          <w:color w:val="ff0000"/>
          <w:sz w:val="28"/>
        </w:rPr>
        <w:t>№ 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20.02.2025 </w:t>
      </w:r>
      <w:r>
        <w:rPr>
          <w:rFonts w:ascii="Times New Roman"/>
          <w:b w:val="false"/>
          <w:i w:val="false"/>
          <w:color w:val="ff0000"/>
          <w:sz w:val="28"/>
        </w:rPr>
        <w:t>№ 85</w:t>
      </w:r>
      <w:r>
        <w:rPr>
          <w:rFonts w:ascii="Times New Roman"/>
          <w:b w:val="false"/>
          <w:i w:val="false"/>
          <w:color w:val="ff0000"/>
          <w:sz w:val="28"/>
        </w:rPr>
        <w:t xml:space="preserve"> (алғашқы ресми жарияланған күнінен бастап қолданысқа енгізіледі); 06.03.2025 </w:t>
      </w:r>
      <w:r>
        <w:rPr>
          <w:rFonts w:ascii="Times New Roman"/>
          <w:b w:val="false"/>
          <w:i w:val="false"/>
          <w:color w:val="ff0000"/>
          <w:sz w:val="28"/>
        </w:rPr>
        <w:t>№ 127</w:t>
      </w:r>
      <w:r>
        <w:rPr>
          <w:rFonts w:ascii="Times New Roman"/>
          <w:b w:val="false"/>
          <w:i w:val="false"/>
          <w:color w:val="ff0000"/>
          <w:sz w:val="28"/>
        </w:rPr>
        <w:t xml:space="preserve"> (алғашқы ресми жарияланған күнінен бастап қолданысқа енгізіледі); 13.03.2025 </w:t>
      </w:r>
      <w:r>
        <w:rPr>
          <w:rFonts w:ascii="Times New Roman"/>
          <w:b w:val="false"/>
          <w:i w:val="false"/>
          <w:color w:val="ff0000"/>
          <w:sz w:val="28"/>
        </w:rPr>
        <w:t>№ 139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20.03.2025 </w:t>
      </w:r>
      <w:r>
        <w:rPr>
          <w:rFonts w:ascii="Times New Roman"/>
          <w:b w:val="false"/>
          <w:i w:val="false"/>
          <w:color w:val="ff0000"/>
          <w:sz w:val="28"/>
        </w:rPr>
        <w:t>№ 160</w:t>
      </w:r>
      <w:r>
        <w:rPr>
          <w:rFonts w:ascii="Times New Roman"/>
          <w:b w:val="false"/>
          <w:i w:val="false"/>
          <w:color w:val="ff0000"/>
          <w:sz w:val="28"/>
        </w:rPr>
        <w:t xml:space="preserve"> (алғашқы ресми жарияланған күнінен бастап қолданысқа енгізіледі); 28.03.2025 </w:t>
      </w:r>
      <w:r>
        <w:rPr>
          <w:rFonts w:ascii="Times New Roman"/>
          <w:b w:val="false"/>
          <w:i w:val="false"/>
          <w:color w:val="ff0000"/>
          <w:sz w:val="28"/>
        </w:rPr>
        <w:t>№ 180</w:t>
      </w:r>
      <w:r>
        <w:rPr>
          <w:rFonts w:ascii="Times New Roman"/>
          <w:b w:val="false"/>
          <w:i w:val="false"/>
          <w:color w:val="ff0000"/>
          <w:sz w:val="28"/>
        </w:rPr>
        <w:t xml:space="preserve">; 10.04.2025 </w:t>
      </w:r>
      <w:r>
        <w:rPr>
          <w:rFonts w:ascii="Times New Roman"/>
          <w:b w:val="false"/>
          <w:i w:val="false"/>
          <w:color w:val="ff0000"/>
          <w:sz w:val="28"/>
        </w:rPr>
        <w:t>№ 219</w:t>
      </w:r>
      <w:r>
        <w:rPr>
          <w:rFonts w:ascii="Times New Roman"/>
          <w:b w:val="false"/>
          <w:i w:val="false"/>
          <w:color w:val="ff0000"/>
          <w:sz w:val="28"/>
        </w:rPr>
        <w:t xml:space="preserve">; 18.04.2025 </w:t>
      </w:r>
      <w:r>
        <w:rPr>
          <w:rFonts w:ascii="Times New Roman"/>
          <w:b w:val="false"/>
          <w:i w:val="false"/>
          <w:color w:val="ff0000"/>
          <w:sz w:val="28"/>
        </w:rPr>
        <w:t>№ 250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25.04.2025 </w:t>
      </w:r>
      <w:r>
        <w:rPr>
          <w:rFonts w:ascii="Times New Roman"/>
          <w:b w:val="false"/>
          <w:i w:val="false"/>
          <w:color w:val="ff0000"/>
          <w:sz w:val="28"/>
        </w:rPr>
        <w:t>№ 270</w:t>
      </w:r>
      <w:r>
        <w:rPr>
          <w:rFonts w:ascii="Times New Roman"/>
          <w:b w:val="false"/>
          <w:i w:val="false"/>
          <w:color w:val="ff0000"/>
          <w:sz w:val="28"/>
        </w:rPr>
        <w:t xml:space="preserve"> (алғашқы ресми жарияланған күнінен бастап қолданысқа енгізіледі); 28.04.2025 </w:t>
      </w:r>
      <w:r>
        <w:rPr>
          <w:rFonts w:ascii="Times New Roman"/>
          <w:b w:val="false"/>
          <w:i w:val="false"/>
          <w:color w:val="ff0000"/>
          <w:sz w:val="28"/>
        </w:rPr>
        <w:t>№ 284</w:t>
      </w:r>
      <w:r>
        <w:rPr>
          <w:rFonts w:ascii="Times New Roman"/>
          <w:b w:val="false"/>
          <w:i w:val="false"/>
          <w:color w:val="ff0000"/>
          <w:sz w:val="28"/>
        </w:rPr>
        <w:t xml:space="preserve"> (алғашқы ресми жарияланған күнінен бастап қолданысқа енгізіледі); 08.05.2025 </w:t>
      </w:r>
      <w:r>
        <w:rPr>
          <w:rFonts w:ascii="Times New Roman"/>
          <w:b w:val="false"/>
          <w:i w:val="false"/>
          <w:color w:val="ff0000"/>
          <w:sz w:val="28"/>
        </w:rPr>
        <w:t>№ 319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26.05.2025 </w:t>
      </w:r>
      <w:r>
        <w:rPr>
          <w:rFonts w:ascii="Times New Roman"/>
          <w:b w:val="false"/>
          <w:i w:val="false"/>
          <w:color w:val="ff0000"/>
          <w:sz w:val="28"/>
        </w:rPr>
        <w:t>№ 367</w:t>
      </w:r>
      <w:r>
        <w:rPr>
          <w:rFonts w:ascii="Times New Roman"/>
          <w:b w:val="false"/>
          <w:i w:val="false"/>
          <w:color w:val="ff0000"/>
          <w:sz w:val="28"/>
        </w:rPr>
        <w:t xml:space="preserve">; 26.05.2025 </w:t>
      </w:r>
      <w:r>
        <w:rPr>
          <w:rFonts w:ascii="Times New Roman"/>
          <w:b w:val="false"/>
          <w:i w:val="false"/>
          <w:color w:val="ff0000"/>
          <w:sz w:val="28"/>
        </w:rPr>
        <w:t>№ 368</w:t>
      </w:r>
      <w:r>
        <w:rPr>
          <w:rFonts w:ascii="Times New Roman"/>
          <w:b w:val="false"/>
          <w:i w:val="false"/>
          <w:color w:val="ff0000"/>
          <w:sz w:val="28"/>
        </w:rPr>
        <w:t xml:space="preserve">; 09.06.2025 </w:t>
      </w:r>
      <w:r>
        <w:rPr>
          <w:rFonts w:ascii="Times New Roman"/>
          <w:b w:val="false"/>
          <w:i w:val="false"/>
          <w:color w:val="ff0000"/>
          <w:sz w:val="28"/>
        </w:rPr>
        <w:t>№ 420</w:t>
      </w:r>
      <w:r>
        <w:rPr>
          <w:rFonts w:ascii="Times New Roman"/>
          <w:b w:val="false"/>
          <w:i w:val="false"/>
          <w:color w:val="ff0000"/>
          <w:sz w:val="28"/>
        </w:rPr>
        <w:t xml:space="preserve"> (алғашқы ресми жарияланған күнінен бастап қолданысқа енгізіледі); 13.06.2025 </w:t>
      </w:r>
      <w:r>
        <w:rPr>
          <w:rFonts w:ascii="Times New Roman"/>
          <w:b w:val="false"/>
          <w:i w:val="false"/>
          <w:color w:val="ff0000"/>
          <w:sz w:val="28"/>
        </w:rPr>
        <w:t>№ 433</w:t>
      </w:r>
      <w:r>
        <w:rPr>
          <w:rFonts w:ascii="Times New Roman"/>
          <w:b w:val="false"/>
          <w:i w:val="false"/>
          <w:color w:val="ff0000"/>
          <w:sz w:val="28"/>
        </w:rPr>
        <w:t xml:space="preserve"> (алғашқы ресми жарияланған күнінен бастап қолданысқа енгізіледі); 25.06.2025 </w:t>
      </w:r>
      <w:r>
        <w:rPr>
          <w:rFonts w:ascii="Times New Roman"/>
          <w:b w:val="false"/>
          <w:i w:val="false"/>
          <w:color w:val="ff0000"/>
          <w:sz w:val="28"/>
        </w:rPr>
        <w:t>№ 468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27.06.2025 </w:t>
      </w:r>
      <w:r>
        <w:rPr>
          <w:rFonts w:ascii="Times New Roman"/>
          <w:b w:val="false"/>
          <w:i w:val="false"/>
          <w:color w:val="ff0000"/>
          <w:sz w:val="28"/>
        </w:rPr>
        <w:t>№ 487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01.07.2025 </w:t>
      </w:r>
      <w:r>
        <w:rPr>
          <w:rFonts w:ascii="Times New Roman"/>
          <w:b w:val="false"/>
          <w:i w:val="false"/>
          <w:color w:val="ff0000"/>
          <w:sz w:val="28"/>
        </w:rPr>
        <w:t>№ 498</w:t>
      </w:r>
      <w:r>
        <w:rPr>
          <w:rFonts w:ascii="Times New Roman"/>
          <w:b w:val="false"/>
          <w:i w:val="false"/>
          <w:color w:val="ff0000"/>
          <w:sz w:val="28"/>
        </w:rPr>
        <w:t xml:space="preserve"> (алғашқы ресми жарияланған күнінен бастап қолданысқа енгізіледі); 10.07.2025 </w:t>
      </w:r>
      <w:r>
        <w:rPr>
          <w:rFonts w:ascii="Times New Roman"/>
          <w:b w:val="false"/>
          <w:i w:val="false"/>
          <w:color w:val="ff0000"/>
          <w:sz w:val="28"/>
        </w:rPr>
        <w:t>№ 525</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21.07.2025 </w:t>
      </w:r>
      <w:r>
        <w:rPr>
          <w:rFonts w:ascii="Times New Roman"/>
          <w:b w:val="false"/>
          <w:i w:val="false"/>
          <w:color w:val="ff0000"/>
          <w:sz w:val="28"/>
        </w:rPr>
        <w:t>№ 554</w:t>
      </w:r>
      <w:r>
        <w:rPr>
          <w:rFonts w:ascii="Times New Roman"/>
          <w:b w:val="false"/>
          <w:i w:val="false"/>
          <w:color w:val="ff0000"/>
          <w:sz w:val="28"/>
        </w:rPr>
        <w:t xml:space="preserve">; 12.08.2025 </w:t>
      </w:r>
      <w:r>
        <w:rPr>
          <w:rFonts w:ascii="Times New Roman"/>
          <w:b w:val="false"/>
          <w:i w:val="false"/>
          <w:color w:val="ff0000"/>
          <w:sz w:val="28"/>
        </w:rPr>
        <w:t>№ 608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19.08.2025 </w:t>
      </w:r>
      <w:r>
        <w:rPr>
          <w:rFonts w:ascii="Times New Roman"/>
          <w:b w:val="false"/>
          <w:i w:val="false"/>
          <w:color w:val="ff0000"/>
          <w:sz w:val="28"/>
        </w:rPr>
        <w:t>№ 648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26.08.2025 </w:t>
      </w:r>
      <w:r>
        <w:rPr>
          <w:rFonts w:ascii="Times New Roman"/>
          <w:b w:val="false"/>
          <w:i w:val="false"/>
          <w:color w:val="ff0000"/>
          <w:sz w:val="28"/>
        </w:rPr>
        <w:t>№ 683</w:t>
      </w:r>
      <w:r>
        <w:rPr>
          <w:rFonts w:ascii="Times New Roman"/>
          <w:b w:val="false"/>
          <w:i w:val="false"/>
          <w:color w:val="ff0000"/>
          <w:sz w:val="28"/>
        </w:rPr>
        <w:t xml:space="preserve"> (алғашқы ресми жарияланған күнінен бастап қолданысқа енгізіледі); 29.08.2025 </w:t>
      </w:r>
      <w:r>
        <w:rPr>
          <w:rFonts w:ascii="Times New Roman"/>
          <w:b w:val="false"/>
          <w:i w:val="false"/>
          <w:color w:val="ff0000"/>
          <w:sz w:val="28"/>
        </w:rPr>
        <w:t>№ 705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03.09.2025 </w:t>
      </w:r>
      <w:r>
        <w:rPr>
          <w:rFonts w:ascii="Times New Roman"/>
          <w:b w:val="false"/>
          <w:i w:val="false"/>
          <w:color w:val="ff0000"/>
          <w:sz w:val="28"/>
        </w:rPr>
        <w:t>№ 714</w:t>
      </w:r>
      <w:r>
        <w:rPr>
          <w:rFonts w:ascii="Times New Roman"/>
          <w:b w:val="false"/>
          <w:i w:val="false"/>
          <w:color w:val="ff0000"/>
          <w:sz w:val="28"/>
        </w:rPr>
        <w:t xml:space="preserve">; 22.09.2025 </w:t>
      </w:r>
      <w:r>
        <w:rPr>
          <w:rFonts w:ascii="Times New Roman"/>
          <w:b w:val="false"/>
          <w:i w:val="false"/>
          <w:color w:val="ff0000"/>
          <w:sz w:val="28"/>
        </w:rPr>
        <w:t>№ 783</w:t>
      </w:r>
      <w:r>
        <w:rPr>
          <w:rFonts w:ascii="Times New Roman"/>
          <w:b w:val="false"/>
          <w:i w:val="false"/>
          <w:color w:val="ff0000"/>
          <w:sz w:val="28"/>
        </w:rPr>
        <w:t xml:space="preserve"> (алғашқы ресми жарияланған күнінен бастап қолданысқа енгізіледі); 23.09.2025 </w:t>
      </w:r>
      <w:r>
        <w:rPr>
          <w:rFonts w:ascii="Times New Roman"/>
          <w:b w:val="false"/>
          <w:i w:val="false"/>
          <w:color w:val="ff0000"/>
          <w:sz w:val="28"/>
        </w:rPr>
        <w:t>№ 787</w:t>
      </w:r>
      <w:r>
        <w:rPr>
          <w:rFonts w:ascii="Times New Roman"/>
          <w:b w:val="false"/>
          <w:i w:val="false"/>
          <w:color w:val="ff0000"/>
          <w:sz w:val="28"/>
        </w:rPr>
        <w:t xml:space="preserve"> (алғашқы ресми жарияланған күнінен бастап қолданысқа енгізіледі); 01.10.2025 </w:t>
      </w:r>
      <w:r>
        <w:rPr>
          <w:rFonts w:ascii="Times New Roman"/>
          <w:b w:val="false"/>
          <w:i w:val="false"/>
          <w:color w:val="ff0000"/>
          <w:sz w:val="28"/>
        </w:rPr>
        <w:t>№ 810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07.10.2025 </w:t>
      </w:r>
      <w:r>
        <w:rPr>
          <w:rFonts w:ascii="Times New Roman"/>
          <w:b w:val="false"/>
          <w:i w:val="false"/>
          <w:color w:val="ff0000"/>
          <w:sz w:val="28"/>
        </w:rPr>
        <w:t>№ 825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09.10.2025 </w:t>
      </w:r>
      <w:r>
        <w:rPr>
          <w:rFonts w:ascii="Times New Roman"/>
          <w:b w:val="false"/>
          <w:i w:val="false"/>
          <w:color w:val="ff0000"/>
          <w:sz w:val="28"/>
        </w:rPr>
        <w:t>№ 847</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және 11.08.2030 дейін қолданылады); 17.10.2025 </w:t>
      </w:r>
      <w:r>
        <w:rPr>
          <w:rFonts w:ascii="Times New Roman"/>
          <w:b w:val="false"/>
          <w:i w:val="false"/>
          <w:color w:val="ff0000"/>
          <w:sz w:val="28"/>
        </w:rPr>
        <w:t>№ 878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28.10.2025 </w:t>
      </w:r>
      <w:r>
        <w:rPr>
          <w:rFonts w:ascii="Times New Roman"/>
          <w:b w:val="false"/>
          <w:i w:val="false"/>
          <w:color w:val="ff0000"/>
          <w:sz w:val="28"/>
        </w:rPr>
        <w:t>№ 897</w:t>
      </w:r>
      <w:r>
        <w:rPr>
          <w:rFonts w:ascii="Times New Roman"/>
          <w:b w:val="false"/>
          <w:i w:val="false"/>
          <w:color w:val="ff0000"/>
          <w:sz w:val="28"/>
        </w:rPr>
        <w:t xml:space="preserve">; 11.11.2025 </w:t>
      </w:r>
      <w:r>
        <w:rPr>
          <w:rFonts w:ascii="Times New Roman"/>
          <w:b w:val="false"/>
          <w:i w:val="false"/>
          <w:color w:val="ff0000"/>
          <w:sz w:val="28"/>
        </w:rPr>
        <w:t>№ 950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20.11.2025 </w:t>
      </w:r>
      <w:r>
        <w:rPr>
          <w:rFonts w:ascii="Times New Roman"/>
          <w:b w:val="false"/>
          <w:i w:val="false"/>
          <w:color w:val="ff0000"/>
          <w:sz w:val="28"/>
        </w:rPr>
        <w:t xml:space="preserve">№ 986 </w:t>
      </w:r>
      <w:r>
        <w:rPr>
          <w:rFonts w:ascii="Times New Roman"/>
          <w:b w:val="false"/>
          <w:i w:val="false"/>
          <w:color w:val="ff0000"/>
          <w:sz w:val="28"/>
        </w:rPr>
        <w:t xml:space="preserve">(алғашқы ресми жарияланған күнінен бастап қолданысқа енгізіледі); 21.11.2025 </w:t>
      </w:r>
      <w:r>
        <w:rPr>
          <w:rFonts w:ascii="Times New Roman"/>
          <w:b w:val="false"/>
          <w:i w:val="false"/>
          <w:color w:val="ff0000"/>
          <w:sz w:val="28"/>
        </w:rPr>
        <w:t>№ 992</w:t>
      </w:r>
      <w:r>
        <w:rPr>
          <w:rFonts w:ascii="Times New Roman"/>
          <w:b w:val="false"/>
          <w:i w:val="false"/>
          <w:color w:val="ff0000"/>
          <w:sz w:val="28"/>
        </w:rPr>
        <w:t xml:space="preserve"> (алғашқы ресми жарияланған күнінен кейін қолданысқа енгізіледі); 27.11.2025 </w:t>
      </w:r>
      <w:r>
        <w:rPr>
          <w:rFonts w:ascii="Times New Roman"/>
          <w:b w:val="false"/>
          <w:i w:val="false"/>
          <w:color w:val="ff0000"/>
          <w:sz w:val="28"/>
        </w:rPr>
        <w:t>№ 1012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04.12.2025 </w:t>
      </w:r>
      <w:r>
        <w:rPr>
          <w:rFonts w:ascii="Times New Roman"/>
          <w:b w:val="false"/>
          <w:i w:val="false"/>
          <w:color w:val="ff0000"/>
          <w:sz w:val="28"/>
        </w:rPr>
        <w:t>№ 1042</w:t>
      </w:r>
      <w:r>
        <w:rPr>
          <w:rFonts w:ascii="Times New Roman"/>
          <w:b w:val="false"/>
          <w:i w:val="false"/>
          <w:color w:val="ff0000"/>
          <w:sz w:val="28"/>
        </w:rPr>
        <w:t xml:space="preserve"> (алғашқы ресми жарияланған күнінен бастап қолданысқа енгізіледі); 08.12.2025 </w:t>
      </w:r>
      <w:r>
        <w:rPr>
          <w:rFonts w:ascii="Times New Roman"/>
          <w:b w:val="false"/>
          <w:i w:val="false"/>
          <w:color w:val="ff0000"/>
          <w:sz w:val="28"/>
        </w:rPr>
        <w:t>№ 1062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15.12.2025 </w:t>
      </w:r>
      <w:r>
        <w:rPr>
          <w:rFonts w:ascii="Times New Roman"/>
          <w:b w:val="false"/>
          <w:i w:val="false"/>
          <w:color w:val="ff0000"/>
          <w:sz w:val="28"/>
        </w:rPr>
        <w:t>№ 1084</w:t>
      </w:r>
      <w:r>
        <w:rPr>
          <w:rFonts w:ascii="Times New Roman"/>
          <w:b w:val="false"/>
          <w:i w:val="false"/>
          <w:color w:val="ff0000"/>
          <w:sz w:val="28"/>
        </w:rPr>
        <w:t xml:space="preserve">; 18.12.2025 </w:t>
      </w:r>
      <w:r>
        <w:rPr>
          <w:rFonts w:ascii="Times New Roman"/>
          <w:b w:val="false"/>
          <w:i w:val="false"/>
          <w:color w:val="ff0000"/>
          <w:sz w:val="28"/>
        </w:rPr>
        <w:t>№ 1098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18.12.2025 </w:t>
      </w:r>
      <w:r>
        <w:rPr>
          <w:rFonts w:ascii="Times New Roman"/>
          <w:b w:val="false"/>
          <w:i w:val="false"/>
          <w:color w:val="ff0000"/>
          <w:sz w:val="28"/>
        </w:rPr>
        <w:t>№ 1106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19.12.2025 </w:t>
      </w:r>
      <w:r>
        <w:rPr>
          <w:rFonts w:ascii="Times New Roman"/>
          <w:b w:val="false"/>
          <w:i w:val="false"/>
          <w:color w:val="ff0000"/>
          <w:sz w:val="28"/>
        </w:rPr>
        <w:t>№ 1110</w:t>
      </w:r>
      <w:r>
        <w:rPr>
          <w:rFonts w:ascii="Times New Roman"/>
          <w:b w:val="false"/>
          <w:i w:val="false"/>
          <w:color w:val="ff0000"/>
          <w:sz w:val="28"/>
        </w:rPr>
        <w:t xml:space="preserve"> (алғашқы ресми жарияланған күнінен кейін қолданысқа енгізіледі); 19.12.2025 </w:t>
      </w:r>
      <w:r>
        <w:rPr>
          <w:rFonts w:ascii="Times New Roman"/>
          <w:b w:val="false"/>
          <w:i w:val="false"/>
          <w:color w:val="ff0000"/>
          <w:sz w:val="28"/>
        </w:rPr>
        <w:t>№ 1112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26.12.2025 </w:t>
      </w:r>
      <w:r>
        <w:rPr>
          <w:rFonts w:ascii="Times New Roman"/>
          <w:b w:val="false"/>
          <w:i w:val="false"/>
          <w:color w:val="ff0000"/>
          <w:sz w:val="28"/>
        </w:rPr>
        <w:t>№ 1148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30.12.2025 </w:t>
      </w:r>
      <w:r>
        <w:rPr>
          <w:rFonts w:ascii="Times New Roman"/>
          <w:b w:val="false"/>
          <w:i w:val="false"/>
          <w:color w:val="ff0000"/>
          <w:sz w:val="28"/>
        </w:rPr>
        <w:t>№ 1184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31.12.2025 </w:t>
      </w:r>
      <w:r>
        <w:rPr>
          <w:rFonts w:ascii="Times New Roman"/>
          <w:b w:val="false"/>
          <w:i w:val="false"/>
          <w:color w:val="ff0000"/>
          <w:sz w:val="28"/>
        </w:rPr>
        <w:t>№ 1196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15.01.2026 </w:t>
      </w:r>
      <w:r>
        <w:rPr>
          <w:rFonts w:ascii="Times New Roman"/>
          <w:b w:val="false"/>
          <w:i w:val="false"/>
          <w:color w:val="ff0000"/>
          <w:sz w:val="28"/>
        </w:rPr>
        <w:t>№ 17</w:t>
      </w:r>
      <w:r>
        <w:rPr>
          <w:rFonts w:ascii="Times New Roman"/>
          <w:b w:val="false"/>
          <w:i w:val="false"/>
          <w:color w:val="ff0000"/>
          <w:sz w:val="28"/>
        </w:rPr>
        <w:t xml:space="preserve">; 26.01.2026 </w:t>
      </w:r>
      <w:r>
        <w:rPr>
          <w:rFonts w:ascii="Times New Roman"/>
          <w:b w:val="false"/>
          <w:i w:val="false"/>
          <w:color w:val="ff0000"/>
          <w:sz w:val="28"/>
        </w:rPr>
        <w:t>№ 39</w:t>
      </w:r>
      <w:r>
        <w:rPr>
          <w:rFonts w:ascii="Times New Roman"/>
          <w:b w:val="false"/>
          <w:i w:val="false"/>
          <w:color w:val="ff0000"/>
          <w:sz w:val="28"/>
        </w:rPr>
        <w:t xml:space="preserve"> (алғашқы ресми жарияланған күнінен бастап қолданысқа енгізіледі); 20.02.2026 </w:t>
      </w:r>
      <w:r>
        <w:rPr>
          <w:rFonts w:ascii="Times New Roman"/>
          <w:b w:val="false"/>
          <w:i w:val="false"/>
          <w:color w:val="ff0000"/>
          <w:sz w:val="28"/>
        </w:rPr>
        <w:t>№ 93</w:t>
      </w:r>
      <w:r>
        <w:rPr>
          <w:rFonts w:ascii="Times New Roman"/>
          <w:b w:val="false"/>
          <w:i w:val="false"/>
          <w:color w:val="ff0000"/>
          <w:sz w:val="28"/>
        </w:rPr>
        <w:t xml:space="preserve"> (алғашқы ресми жарияланған күнінен бастап қолданысқа енгізіледі); 20.02.2026 </w:t>
      </w:r>
      <w:r>
        <w:rPr>
          <w:rFonts w:ascii="Times New Roman"/>
          <w:b w:val="false"/>
          <w:i w:val="false"/>
          <w:color w:val="ff0000"/>
          <w:sz w:val="28"/>
        </w:rPr>
        <w:t>№ 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03.03.2026 </w:t>
      </w:r>
      <w:r>
        <w:rPr>
          <w:rFonts w:ascii="Times New Roman"/>
          <w:b w:val="false"/>
          <w:i w:val="false"/>
          <w:color w:val="ff0000"/>
          <w:sz w:val="28"/>
        </w:rPr>
        <w:t>№ 142</w:t>
      </w:r>
      <w:r>
        <w:rPr>
          <w:rFonts w:ascii="Times New Roman"/>
          <w:b w:val="false"/>
          <w:i w:val="false"/>
          <w:color w:val="ff0000"/>
          <w:sz w:val="28"/>
        </w:rPr>
        <w:t xml:space="preserve"> (алғашқы ресми жарияланған күнінен бастап қолданысқа енгізіледі); 31.03.2026 </w:t>
      </w:r>
      <w:r>
        <w:rPr>
          <w:rFonts w:ascii="Times New Roman"/>
          <w:b w:val="false"/>
          <w:i w:val="false"/>
          <w:color w:val="ff0000"/>
          <w:sz w:val="28"/>
        </w:rPr>
        <w:t>№ 199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31.03.2026 </w:t>
      </w:r>
      <w:r>
        <w:rPr>
          <w:rFonts w:ascii="Times New Roman"/>
          <w:b w:val="false"/>
          <w:i w:val="false"/>
          <w:color w:val="ff0000"/>
          <w:sz w:val="28"/>
        </w:rPr>
        <w:t>№ 200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06.04.2026 </w:t>
      </w:r>
      <w:r>
        <w:rPr>
          <w:rFonts w:ascii="Times New Roman"/>
          <w:b w:val="false"/>
          <w:i w:val="false"/>
          <w:color w:val="ff0000"/>
          <w:sz w:val="28"/>
        </w:rPr>
        <w:t>№ 228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08.04.2026 </w:t>
      </w:r>
      <w:r>
        <w:rPr>
          <w:rFonts w:ascii="Times New Roman"/>
          <w:b w:val="false"/>
          <w:i w:val="false"/>
          <w:color w:val="ff0000"/>
          <w:sz w:val="28"/>
        </w:rPr>
        <w:t>№ 247</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және 24.02.2029 дейін </w:t>
      </w:r>
      <w:r>
        <w:rPr>
          <w:rFonts w:ascii="Times New Roman"/>
          <w:b w:val="false"/>
          <w:i w:val="false"/>
          <w:color w:val="ff0000"/>
          <w:sz w:val="28"/>
        </w:rPr>
        <w:t>қолданылады</w:t>
      </w:r>
      <w:r>
        <w:rPr>
          <w:rFonts w:ascii="Times New Roman"/>
          <w:b w:val="false"/>
          <w:i w:val="false"/>
          <w:color w:val="ff0000"/>
          <w:sz w:val="28"/>
        </w:rPr>
        <w:t xml:space="preserve">); 14.04.2026 </w:t>
      </w:r>
      <w:r>
        <w:rPr>
          <w:rFonts w:ascii="Times New Roman"/>
          <w:b w:val="false"/>
          <w:i w:val="false"/>
          <w:color w:val="ff0000"/>
          <w:sz w:val="28"/>
        </w:rPr>
        <w:t>№ 269</w:t>
      </w:r>
      <w:r>
        <w:rPr>
          <w:rFonts w:ascii="Times New Roman"/>
          <w:b w:val="false"/>
          <w:i w:val="false"/>
          <w:color w:val="ff0000"/>
          <w:sz w:val="28"/>
        </w:rPr>
        <w:t xml:space="preserve"> (алғашқы ресми жарияланған күнінен бастап қолданысқа енгізіледі); 24.04.2026 </w:t>
      </w:r>
      <w:r>
        <w:rPr>
          <w:rFonts w:ascii="Times New Roman"/>
          <w:b w:val="false"/>
          <w:i w:val="false"/>
          <w:color w:val="ff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14.05.2026 </w:t>
      </w:r>
      <w:r>
        <w:rPr>
          <w:rFonts w:ascii="Times New Roman"/>
          <w:b w:val="false"/>
          <w:i w:val="false"/>
          <w:color w:val="ff0000"/>
          <w:sz w:val="28"/>
        </w:rPr>
        <w:t>№ 397</w:t>
      </w:r>
      <w:r>
        <w:rPr>
          <w:rFonts w:ascii="Times New Roman"/>
          <w:b w:val="false"/>
          <w:i w:val="false"/>
          <w:color w:val="ff0000"/>
          <w:sz w:val="28"/>
        </w:rPr>
        <w:t xml:space="preserve"> (алғашқы ресми жарияланған күнінен бастап қолданысқа енгізіледі); 21.05.2026 </w:t>
      </w:r>
      <w:r>
        <w:rPr>
          <w:rFonts w:ascii="Times New Roman"/>
          <w:b w:val="false"/>
          <w:i w:val="false"/>
          <w:color w:val="ff0000"/>
          <w:sz w:val="28"/>
        </w:rPr>
        <w:t>№ 418</w:t>
      </w:r>
      <w:r>
        <w:rPr>
          <w:rFonts w:ascii="Times New Roman"/>
          <w:b w:val="false"/>
          <w:i w:val="false"/>
          <w:color w:val="ff0000"/>
          <w:sz w:val="28"/>
        </w:rPr>
        <w:t xml:space="preserve"> (алғашқы ресми жарияланған күнінен бастап қолданысқа енгізіледі); 21.05.2026 </w:t>
      </w:r>
      <w:r>
        <w:rPr>
          <w:rFonts w:ascii="Times New Roman"/>
          <w:b w:val="false"/>
          <w:i w:val="false"/>
          <w:color w:val="ff0000"/>
          <w:sz w:val="28"/>
        </w:rPr>
        <w:t>№ 419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29.05.2026 </w:t>
      </w:r>
      <w:r>
        <w:rPr>
          <w:rFonts w:ascii="Times New Roman"/>
          <w:b w:val="false"/>
          <w:i w:val="false"/>
          <w:color w:val="ff0000"/>
          <w:sz w:val="28"/>
        </w:rPr>
        <w:t>№ 445</w:t>
      </w:r>
      <w:r>
        <w:rPr>
          <w:rFonts w:ascii="Times New Roman"/>
          <w:b w:val="false"/>
          <w:i w:val="false"/>
          <w:color w:val="ff0000"/>
          <w:sz w:val="28"/>
        </w:rPr>
        <w:t xml:space="preserve"> (алғашқы ресми жарияланған күнінен бастап қолданысқа енгізіледі); 05.06.2026 </w:t>
      </w:r>
      <w:r>
        <w:rPr>
          <w:rFonts w:ascii="Times New Roman"/>
          <w:b w:val="false"/>
          <w:i w:val="false"/>
          <w:color w:val="ff0000"/>
          <w:sz w:val="28"/>
        </w:rPr>
        <w:t>№ 469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08.06.2026 </w:t>
      </w:r>
      <w:r>
        <w:rPr>
          <w:rFonts w:ascii="Times New Roman"/>
          <w:b w:val="false"/>
          <w:i w:val="false"/>
          <w:color w:val="ff0000"/>
          <w:sz w:val="28"/>
        </w:rPr>
        <w:t>№ 476</w:t>
      </w:r>
      <w:r>
        <w:rPr>
          <w:rFonts w:ascii="Times New Roman"/>
          <w:b w:val="false"/>
          <w:i w:val="false"/>
          <w:color w:val="ff0000"/>
          <w:sz w:val="28"/>
        </w:rPr>
        <w:t xml:space="preserve"> (алғашқы ресми жарияланған күнінен бастап қолданысқа енгізіледі); 15.06.2026 </w:t>
      </w:r>
      <w:r>
        <w:rPr>
          <w:rFonts w:ascii="Times New Roman"/>
          <w:b w:val="false"/>
          <w:i w:val="false"/>
          <w:color w:val="ff0000"/>
          <w:sz w:val="28"/>
        </w:rPr>
        <w:t>№ 499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19.06.2026 </w:t>
      </w:r>
      <w:r>
        <w:rPr>
          <w:rFonts w:ascii="Times New Roman"/>
          <w:b w:val="false"/>
          <w:i w:val="false"/>
          <w:color w:val="ff0000"/>
          <w:sz w:val="28"/>
        </w:rPr>
        <w:t>№ 514</w:t>
      </w:r>
      <w:r>
        <w:rPr>
          <w:rFonts w:ascii="Times New Roman"/>
          <w:b w:val="false"/>
          <w:i w:val="false"/>
          <w:color w:val="ff0000"/>
          <w:sz w:val="28"/>
        </w:rPr>
        <w:t xml:space="preserve"> (алғашқы ресми жарияланған күнінен бастап қолданысқа енгізіледі); 22.06.2026 </w:t>
      </w:r>
      <w:r>
        <w:rPr>
          <w:rFonts w:ascii="Times New Roman"/>
          <w:b w:val="false"/>
          <w:i w:val="false"/>
          <w:color w:val="ff0000"/>
          <w:sz w:val="28"/>
        </w:rPr>
        <w:t>№ 539</w:t>
      </w:r>
      <w:r>
        <w:rPr>
          <w:rFonts w:ascii="Times New Roman"/>
          <w:b w:val="false"/>
          <w:i w:val="false"/>
          <w:color w:val="ff0000"/>
          <w:sz w:val="28"/>
        </w:rPr>
        <w:t xml:space="preserve">; 03.07.2026 </w:t>
      </w:r>
      <w:r>
        <w:rPr>
          <w:rFonts w:ascii="Times New Roman"/>
          <w:b w:val="false"/>
          <w:i w:val="false"/>
          <w:color w:val="ff0000"/>
          <w:sz w:val="28"/>
        </w:rPr>
        <w:t>№ 583</w:t>
      </w:r>
      <w:r>
        <w:rPr>
          <w:rFonts w:ascii="Times New Roman"/>
          <w:b w:val="false"/>
          <w:i w:val="false"/>
          <w:color w:val="ff0000"/>
          <w:sz w:val="28"/>
        </w:rPr>
        <w:t xml:space="preserve"> (алғашқы ресми жарияланған күнінен бастап қолданысқа енгізіледі); 10.07.2026 </w:t>
      </w:r>
      <w:r>
        <w:rPr>
          <w:rFonts w:ascii="Times New Roman"/>
          <w:b w:val="false"/>
          <w:i w:val="false"/>
          <w:color w:val="ff0000"/>
          <w:sz w:val="28"/>
        </w:rPr>
        <w:t>№ 605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коды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 субъектісінің атауы және (немесе) ұйымдық-құқықтық нысаны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нарығының шекаралары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өзге түрлерін өсіру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"Инфекцияға қарсы препараттар ғылыми орталығы" акционерлік қоғамы;</w:t>
            </w:r>
          </w:p>
          <w:p>
            <w:pPr>
              <w:spacing w:after="20"/>
              <w:ind w:left="20"/>
              <w:jc w:val="both"/>
            </w:pPr>
            <w:r>
              <w:rPr>
                <w:rFonts w:ascii="Times New Roman"/>
                <w:b w:val="false"/>
                <w:i w:val="false"/>
                <w:color w:val="000000"/>
                <w:sz w:val="20"/>
              </w:rPr>
              <w:t>
2) "QazBioPharm" ұлттық холдингі" акционерлік қоғамы;</w:t>
            </w:r>
          </w:p>
          <w:p>
            <w:pPr>
              <w:spacing w:after="20"/>
              <w:ind w:left="20"/>
              <w:jc w:val="both"/>
            </w:pPr>
            <w:r>
              <w:rPr>
                <w:rFonts w:ascii="Times New Roman"/>
                <w:b w:val="false"/>
                <w:i w:val="false"/>
                <w:color w:val="000000"/>
                <w:sz w:val="20"/>
              </w:rPr>
              <w:t>
3) "Ұлттық биотехнология орталығы" жауапкершілігі шектеулі серіктестігі;</w:t>
            </w:r>
          </w:p>
          <w:p>
            <w:pPr>
              <w:spacing w:after="20"/>
              <w:ind w:left="20"/>
              <w:jc w:val="both"/>
            </w:pPr>
            <w:r>
              <w:rPr>
                <w:rFonts w:ascii="Times New Roman"/>
                <w:b w:val="false"/>
                <w:i w:val="false"/>
                <w:color w:val="000000"/>
                <w:sz w:val="20"/>
              </w:rPr>
              <w:t>
4) "Республикалық микроорганизмдер коллекциясы" жауапкершілігі шектеулі серіктестігі;</w:t>
            </w:r>
          </w:p>
          <w:p>
            <w:pPr>
              <w:spacing w:after="20"/>
              <w:ind w:left="20"/>
              <w:jc w:val="both"/>
            </w:pPr>
            <w:r>
              <w:rPr>
                <w:rFonts w:ascii="Times New Roman"/>
                <w:b w:val="false"/>
                <w:i w:val="false"/>
                <w:color w:val="000000"/>
                <w:sz w:val="20"/>
              </w:rPr>
              <w:t>
5) "Биомедпрепарат" ғылыми-сараптамалық орталығы" жауапкершілігі шектеулі серіктестігі;</w:t>
            </w:r>
          </w:p>
          <w:p>
            <w:pPr>
              <w:spacing w:after="20"/>
              <w:ind w:left="20"/>
              <w:jc w:val="both"/>
            </w:pPr>
            <w:r>
              <w:rPr>
                <w:rFonts w:ascii="Times New Roman"/>
                <w:b w:val="false"/>
                <w:i w:val="false"/>
                <w:color w:val="000000"/>
                <w:sz w:val="20"/>
              </w:rPr>
              <w:t>
6) "OtarBioPharm" жауапкершілігі шектеулі серіктестігі;</w:t>
            </w:r>
          </w:p>
          <w:p>
            <w:pPr>
              <w:spacing w:after="20"/>
              <w:ind w:left="20"/>
              <w:jc w:val="both"/>
            </w:pPr>
            <w:r>
              <w:rPr>
                <w:rFonts w:ascii="Times New Roman"/>
                <w:b w:val="false"/>
                <w:i w:val="false"/>
                <w:color w:val="000000"/>
                <w:sz w:val="20"/>
              </w:rPr>
              <w:t>
7) "Қазақ ғылыми-зерттеу ветеринария институты" жауапкершілігі шектеулі серіктестігі;</w:t>
            </w:r>
          </w:p>
          <w:p>
            <w:pPr>
              <w:spacing w:after="20"/>
              <w:ind w:left="20"/>
              <w:jc w:val="both"/>
            </w:pPr>
            <w:r>
              <w:rPr>
                <w:rFonts w:ascii="Times New Roman"/>
                <w:b w:val="false"/>
                <w:i w:val="false"/>
                <w:color w:val="000000"/>
                <w:sz w:val="20"/>
              </w:rPr>
              <w:t>
8) "Биологиялық қауіпсіздік проблемаларының ғылыми-зерттеу институты" жауапкершілігі шектеулі серіктестігі;</w:t>
            </w:r>
          </w:p>
          <w:p>
            <w:pPr>
              <w:spacing w:after="20"/>
              <w:ind w:left="20"/>
              <w:jc w:val="both"/>
            </w:pPr>
            <w:r>
              <w:rPr>
                <w:rFonts w:ascii="Times New Roman"/>
                <w:b w:val="false"/>
                <w:i w:val="false"/>
                <w:color w:val="000000"/>
                <w:sz w:val="20"/>
              </w:rPr>
              <w:t>
9) "Масғұт Айқымбаев атындағы аса қауіпті инфекциялар ұлттық ғылыми орталығы" жауапкершілігі шектеулі серіктестігі;</w:t>
            </w:r>
          </w:p>
          <w:p>
            <w:pPr>
              <w:spacing w:after="20"/>
              <w:ind w:left="20"/>
              <w:jc w:val="both"/>
            </w:pPr>
            <w:r>
              <w:rPr>
                <w:rFonts w:ascii="Times New Roman"/>
                <w:b w:val="false"/>
                <w:i w:val="false"/>
                <w:color w:val="000000"/>
                <w:sz w:val="20"/>
              </w:rPr>
              <w:t>
10) "Астана орманы"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Астана орманы" жауапкершілігі шектеулі серіктестігіне қатысты – Астана қаласы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Астана орманы" жауапкершілігі шектеулі серіктестігіне қатысты – 2030 жылғы 19 тамызға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шаруашылығына ықпал ететін қызмет, суару жүйесін пайдаланудан басқа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"Шығыс Қазақстан ауыл шаруашылық тәжірибе станциясы" жауапкершілігі шектеулі серіктестігі;</w:t>
            </w:r>
          </w:p>
          <w:p>
            <w:pPr>
              <w:spacing w:after="20"/>
              <w:ind w:left="20"/>
              <w:jc w:val="both"/>
            </w:pPr>
            <w:r>
              <w:rPr>
                <w:rFonts w:ascii="Times New Roman"/>
                <w:b w:val="false"/>
                <w:i w:val="false"/>
                <w:color w:val="000000"/>
                <w:sz w:val="20"/>
              </w:rPr>
              <w:t>
2) "Арнайы қамтамасыз ету орталығы" жауапкершілігі шектеулі серіктестігі;</w:t>
            </w:r>
          </w:p>
          <w:p>
            <w:pPr>
              <w:spacing w:after="20"/>
              <w:ind w:left="20"/>
              <w:jc w:val="both"/>
            </w:pPr>
            <w:r>
              <w:rPr>
                <w:rFonts w:ascii="Times New Roman"/>
                <w:b w:val="false"/>
                <w:i w:val="false"/>
                <w:color w:val="000000"/>
                <w:sz w:val="20"/>
              </w:rPr>
              <w:t>
3) "Солтүстік Қазақстан облысы ауыл шаруашылық тәжірибе станциясы" жауапкершілігі шектеулі серіктестігі;</w:t>
            </w:r>
          </w:p>
          <w:p>
            <w:pPr>
              <w:spacing w:after="20"/>
              <w:ind w:left="20"/>
              <w:jc w:val="both"/>
            </w:pPr>
            <w:r>
              <w:rPr>
                <w:rFonts w:ascii="Times New Roman"/>
                <w:b w:val="false"/>
                <w:i w:val="false"/>
                <w:color w:val="000000"/>
                <w:sz w:val="20"/>
              </w:rPr>
              <w:t>
4) "Павлодар ауыл шаруашылық тәжірибе станциясы" жауапкершілігі шектеулі серіктестігі;</w:t>
            </w:r>
          </w:p>
          <w:p>
            <w:pPr>
              <w:spacing w:after="20"/>
              <w:ind w:left="20"/>
              <w:jc w:val="both"/>
            </w:pPr>
            <w:r>
              <w:rPr>
                <w:rFonts w:ascii="Times New Roman"/>
                <w:b w:val="false"/>
                <w:i w:val="false"/>
                <w:color w:val="000000"/>
                <w:sz w:val="20"/>
              </w:rPr>
              <w:t>
5) "Қарабалық ауыл шаруашылық тәжірибе станциясы" жауапкершілігі шектеулі серіктестігі;</w:t>
            </w:r>
          </w:p>
          <w:p>
            <w:pPr>
              <w:spacing w:after="20"/>
              <w:ind w:left="20"/>
              <w:jc w:val="both"/>
            </w:pPr>
            <w:r>
              <w:rPr>
                <w:rFonts w:ascii="Times New Roman"/>
                <w:b w:val="false"/>
                <w:i w:val="false"/>
                <w:color w:val="000000"/>
                <w:sz w:val="20"/>
              </w:rPr>
              <w:t>
6) "Заречное" ауыл шаруашылық тәжірибе станциясы" жауапкершілігі шектеулі серіктестігі;</w:t>
            </w:r>
          </w:p>
          <w:p>
            <w:pPr>
              <w:spacing w:after="20"/>
              <w:ind w:left="20"/>
              <w:jc w:val="both"/>
            </w:pPr>
            <w:r>
              <w:rPr>
                <w:rFonts w:ascii="Times New Roman"/>
                <w:b w:val="false"/>
                <w:i w:val="false"/>
                <w:color w:val="000000"/>
                <w:sz w:val="20"/>
              </w:rPr>
              <w:t>
7) "А.Х. Христенко атындағы Қарағанды өсімдік шаруашылығы және селекция ғылыми зерттеу институты"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және өзге де орман шаруашылығы қызметі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Экология және табиғи ресурстар министрлігі Орман шаруашылығы және жануарлар дүниесі комитетінің "Жасыл Аймақ"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2) Қазақстан Республикасы Экология және табиғи ресурстар министрлігі Орман шаруашылығы және жануарлар дүниесі комитетінің "Республикалық орман селекциялық-тұқым өсіру орталығы" республикалық мемлекеттік қазыналық кәсіпорны;</w:t>
            </w:r>
          </w:p>
          <w:p>
            <w:pPr>
              <w:spacing w:after="20"/>
              <w:ind w:left="20"/>
              <w:jc w:val="both"/>
            </w:pPr>
            <w:r>
              <w:rPr>
                <w:rFonts w:ascii="Times New Roman"/>
                <w:b w:val="false"/>
                <w:i w:val="false"/>
                <w:color w:val="000000"/>
                <w:sz w:val="20"/>
              </w:rPr>
              <w:t>
3) "Есік мемлекеттік дендрологиялық саябағы" республикалық мемлекеттік қазыналық кәсіпорны;</w:t>
            </w:r>
          </w:p>
          <w:p>
            <w:pPr>
              <w:spacing w:after="20"/>
              <w:ind w:left="20"/>
              <w:jc w:val="both"/>
            </w:pPr>
            <w:r>
              <w:rPr>
                <w:rFonts w:ascii="Times New Roman"/>
                <w:b w:val="false"/>
                <w:i w:val="false"/>
                <w:color w:val="000000"/>
                <w:sz w:val="20"/>
              </w:rPr>
              <w:t>
4) "республикалық мемлекеттік қазыналық кәсіпорындар;</w:t>
            </w:r>
          </w:p>
          <w:p>
            <w:pPr>
              <w:spacing w:after="20"/>
              <w:ind w:left="20"/>
              <w:jc w:val="both"/>
            </w:pPr>
            <w:r>
              <w:rPr>
                <w:rFonts w:ascii="Times New Roman"/>
                <w:b w:val="false"/>
                <w:i w:val="false"/>
                <w:color w:val="000000"/>
                <w:sz w:val="20"/>
              </w:rPr>
              <w:t>
5) "Астана орманы"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Астана орманы" жауапкершілігі шектеулі серіктестігіне қатысты – Астана қаласы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Астана орманы" жауапкершілігі шектеулі серіктестігіне қатысты – 2030 жылғы 19 тамызға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шаруашылығымен және ағаш дайындаумен байланысты көрсетілетін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"Қазавиақұтқару" акционерлік қоғамы;</w:t>
            </w:r>
          </w:p>
          <w:p>
            <w:pPr>
              <w:spacing w:after="20"/>
              <w:ind w:left="20"/>
              <w:jc w:val="both"/>
            </w:pPr>
            <w:r>
              <w:rPr>
                <w:rFonts w:ascii="Times New Roman"/>
                <w:b w:val="false"/>
                <w:i w:val="false"/>
                <w:color w:val="000000"/>
                <w:sz w:val="20"/>
              </w:rPr>
              <w:t>
2) "Астана орманы" жауапкершілігі шектеулі серіктестігі;</w:t>
            </w:r>
          </w:p>
          <w:p>
            <w:pPr>
              <w:spacing w:after="20"/>
              <w:ind w:left="20"/>
              <w:jc w:val="both"/>
            </w:pPr>
            <w:r>
              <w:rPr>
                <w:rFonts w:ascii="Times New Roman"/>
                <w:b w:val="false"/>
                <w:i w:val="false"/>
                <w:color w:val="000000"/>
                <w:sz w:val="20"/>
              </w:rPr>
              <w:t>
3) Қазақстан Республикасы Экология және табиғи ресурстар министрлігі Орман шаруашылығы және жануарлар дүниесі комитетінің "Қазақ ормандарды авиациялық қорғау және орман шаруашылығына қызмет көрсету базасы" республикалық мемлекеттік қазыналық кәсіпорны;</w:t>
            </w:r>
          </w:p>
          <w:p>
            <w:pPr>
              <w:spacing w:after="20"/>
              <w:ind w:left="20"/>
              <w:jc w:val="both"/>
            </w:pPr>
            <w:r>
              <w:rPr>
                <w:rFonts w:ascii="Times New Roman"/>
                <w:b w:val="false"/>
                <w:i w:val="false"/>
                <w:color w:val="000000"/>
                <w:sz w:val="20"/>
              </w:rPr>
              <w:t>
4) "Есік мемлекеттік дендрологиялық саябағы" республикалық мемлекеттік қазыналық кәсіпорны;</w:t>
            </w:r>
          </w:p>
          <w:p>
            <w:pPr>
              <w:spacing w:after="20"/>
              <w:ind w:left="20"/>
              <w:jc w:val="both"/>
            </w:pPr>
            <w:r>
              <w:rPr>
                <w:rFonts w:ascii="Times New Roman"/>
                <w:b w:val="false"/>
                <w:i w:val="false"/>
                <w:color w:val="000000"/>
                <w:sz w:val="20"/>
              </w:rPr>
              <w:t>
5) республикалық мемлекеттік қазыналық кәсіпорындар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 суда балық аулау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қамтамасыз ету орталығы"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 суда балық өсіру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"Охотзоопром" өндірістік бірлестігі" республикалық мемлекеттік қазыналық кәсіпорны;</w:t>
            </w:r>
          </w:p>
          <w:p>
            <w:pPr>
              <w:spacing w:after="20"/>
              <w:ind w:left="20"/>
              <w:jc w:val="both"/>
            </w:pPr>
            <w:r>
              <w:rPr>
                <w:rFonts w:ascii="Times New Roman"/>
                <w:b w:val="false"/>
                <w:i w:val="false"/>
                <w:color w:val="000000"/>
                <w:sz w:val="20"/>
              </w:rPr>
              <w:t>
2) республикалық мемлекеттік қазыналық кәсіпорындар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20.11.2025 </w:t>
            </w:r>
            <w:r>
              <w:rPr>
                <w:rFonts w:ascii="Times New Roman"/>
                <w:b w:val="false"/>
                <w:i w:val="false"/>
                <w:color w:val="ff0000"/>
                <w:sz w:val="20"/>
              </w:rPr>
              <w:t xml:space="preserve">№ 986 </w:t>
            </w:r>
            <w:r>
              <w:rPr>
                <w:rFonts w:ascii="Times New Roman"/>
                <w:b w:val="false"/>
                <w:i w:val="false"/>
                <w:color w:val="ff0000"/>
                <w:sz w:val="20"/>
              </w:rPr>
              <w:t xml:space="preserve"> (алғашқы ресми жарияланған күнінен бастап қолданысқа енгізіледі) қаулысымен.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мен ілеспе газ өндіру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"Өзенмұнайгаз" акционерлік қоғамы;</w:t>
            </w:r>
          </w:p>
          <w:p>
            <w:pPr>
              <w:spacing w:after="20"/>
              <w:ind w:left="20"/>
              <w:jc w:val="both"/>
            </w:pPr>
            <w:r>
              <w:rPr>
                <w:rFonts w:ascii="Times New Roman"/>
                <w:b w:val="false"/>
                <w:i w:val="false"/>
                <w:color w:val="000000"/>
                <w:sz w:val="20"/>
              </w:rPr>
              <w:t>
2) "Ембiмұнайгаз" акционерлік қоғамы;</w:t>
            </w:r>
          </w:p>
          <w:p>
            <w:pPr>
              <w:spacing w:after="20"/>
              <w:ind w:left="20"/>
              <w:jc w:val="both"/>
            </w:pPr>
            <w:r>
              <w:rPr>
                <w:rFonts w:ascii="Times New Roman"/>
                <w:b w:val="false"/>
                <w:i w:val="false"/>
                <w:color w:val="000000"/>
                <w:sz w:val="20"/>
              </w:rPr>
              <w:t>
3) "ҚазМұнайГаз" ұлттық компаниясы" акционерлік қоғамы;</w:t>
            </w:r>
          </w:p>
          <w:p>
            <w:pPr>
              <w:spacing w:after="20"/>
              <w:ind w:left="20"/>
              <w:jc w:val="both"/>
            </w:pPr>
            <w:r>
              <w:rPr>
                <w:rFonts w:ascii="Times New Roman"/>
                <w:b w:val="false"/>
                <w:i w:val="false"/>
                <w:color w:val="000000"/>
                <w:sz w:val="20"/>
              </w:rPr>
              <w:t>
4) "Маңғыстаумұнайгаз" акционерлік қоғамы;</w:t>
            </w:r>
          </w:p>
          <w:p>
            <w:pPr>
              <w:spacing w:after="20"/>
              <w:ind w:left="20"/>
              <w:jc w:val="both"/>
            </w:pPr>
            <w:r>
              <w:rPr>
                <w:rFonts w:ascii="Times New Roman"/>
                <w:b w:val="false"/>
                <w:i w:val="false"/>
                <w:color w:val="000000"/>
                <w:sz w:val="20"/>
              </w:rPr>
              <w:t>
5) "Қаражанбасмұнай" акционерлік қоғамы;</w:t>
            </w:r>
          </w:p>
          <w:p>
            <w:pPr>
              <w:spacing w:after="20"/>
              <w:ind w:left="20"/>
              <w:jc w:val="both"/>
            </w:pPr>
            <w:r>
              <w:rPr>
                <w:rFonts w:ascii="Times New Roman"/>
                <w:b w:val="false"/>
                <w:i w:val="false"/>
                <w:color w:val="000000"/>
                <w:sz w:val="20"/>
              </w:rPr>
              <w:t>
6) "ҚазМұнайГаз" Барлау Өндіру" акционерлік қоғамы;</w:t>
            </w:r>
          </w:p>
          <w:p>
            <w:pPr>
              <w:spacing w:after="20"/>
              <w:ind w:left="20"/>
              <w:jc w:val="both"/>
            </w:pPr>
            <w:r>
              <w:rPr>
                <w:rFonts w:ascii="Times New Roman"/>
                <w:b w:val="false"/>
                <w:i w:val="false"/>
                <w:color w:val="000000"/>
                <w:sz w:val="20"/>
              </w:rPr>
              <w:t>
7) "Қазақтүрiкмұнай" жауапкершілігі шектеулі серіктестігі;</w:t>
            </w:r>
          </w:p>
          <w:p>
            <w:pPr>
              <w:spacing w:after="20"/>
              <w:ind w:left="20"/>
              <w:jc w:val="both"/>
            </w:pPr>
            <w:r>
              <w:rPr>
                <w:rFonts w:ascii="Times New Roman"/>
                <w:b w:val="false"/>
                <w:i w:val="false"/>
                <w:color w:val="000000"/>
                <w:sz w:val="20"/>
              </w:rPr>
              <w:t>
8) "Қазақ газ өңдеу зауыты" жауапкершілігі шектеулі серіктестігі;</w:t>
            </w:r>
          </w:p>
          <w:p>
            <w:pPr>
              <w:spacing w:after="20"/>
              <w:ind w:left="20"/>
              <w:jc w:val="both"/>
            </w:pPr>
            <w:r>
              <w:rPr>
                <w:rFonts w:ascii="Times New Roman"/>
                <w:b w:val="false"/>
                <w:i w:val="false"/>
                <w:color w:val="000000"/>
                <w:sz w:val="20"/>
              </w:rPr>
              <w:t>
9) "Қазақойл Ақтөбе" жауапкершілігі шектеулі серіктестігі;</w:t>
            </w:r>
          </w:p>
          <w:p>
            <w:pPr>
              <w:spacing w:after="20"/>
              <w:ind w:left="20"/>
              <w:jc w:val="both"/>
            </w:pPr>
            <w:r>
              <w:rPr>
                <w:rFonts w:ascii="Times New Roman"/>
                <w:b w:val="false"/>
                <w:i w:val="false"/>
                <w:color w:val="000000"/>
                <w:sz w:val="20"/>
              </w:rPr>
              <w:t>
10) "KMG Systems &amp; Services" жауапкершілігі шектеулі серіктестігі;</w:t>
            </w:r>
          </w:p>
          <w:p>
            <w:pPr>
              <w:spacing w:after="20"/>
              <w:ind w:left="20"/>
              <w:jc w:val="both"/>
            </w:pPr>
            <w:r>
              <w:rPr>
                <w:rFonts w:ascii="Times New Roman"/>
                <w:b w:val="false"/>
                <w:i w:val="false"/>
                <w:color w:val="000000"/>
                <w:sz w:val="20"/>
              </w:rPr>
              <w:t>
11) "Көлжан" жауапкершілігі шектеулі серіктестігі;</w:t>
            </w:r>
          </w:p>
          <w:p>
            <w:pPr>
              <w:spacing w:after="20"/>
              <w:ind w:left="20"/>
              <w:jc w:val="both"/>
            </w:pPr>
            <w:r>
              <w:rPr>
                <w:rFonts w:ascii="Times New Roman"/>
                <w:b w:val="false"/>
                <w:i w:val="false"/>
                <w:color w:val="000000"/>
                <w:sz w:val="20"/>
              </w:rPr>
              <w:t>
12) "Kalamkas-Khazar Operating" жауапкершілігі шектеулі серіктестігі;</w:t>
            </w:r>
          </w:p>
          <w:p>
            <w:pPr>
              <w:spacing w:after="20"/>
              <w:ind w:left="20"/>
              <w:jc w:val="both"/>
            </w:pPr>
            <w:r>
              <w:rPr>
                <w:rFonts w:ascii="Times New Roman"/>
                <w:b w:val="false"/>
                <w:i w:val="false"/>
                <w:color w:val="000000"/>
                <w:sz w:val="20"/>
              </w:rPr>
              <w:t>
13) "Өріктау Оперейтинг" жауапкершілігі шектеулі серіктестігі;</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14) алып тасталды - ҚР Үкіметінің 20.11.2025 </w:t>
            </w:r>
            <w:r>
              <w:rPr>
                <w:rFonts w:ascii="Times New Roman"/>
                <w:b w:val="false"/>
                <w:i w:val="false"/>
                <w:color w:val="000000"/>
                <w:sz w:val="20"/>
              </w:rPr>
              <w:t xml:space="preserve">№ 986 </w:t>
            </w:r>
            <w:r>
              <w:rPr>
                <w:rFonts w:ascii="Times New Roman"/>
                <w:b w:val="false"/>
                <w:i w:val="false"/>
                <w:color w:val="ff0000"/>
                <w:sz w:val="20"/>
              </w:rPr>
              <w:t xml:space="preserve"> (алғашқы ресми жарияланған күнінен бастап қолданысқа енгізіледі) қаулысымен.</w:t>
            </w:r>
          </w:p>
          <w:p>
            <w:pPr>
              <w:spacing w:after="20"/>
              <w:ind w:left="20"/>
              <w:jc w:val="both"/>
            </w:pPr>
          </w:p>
          <w:p>
            <w:pPr>
              <w:spacing w:after="20"/>
              <w:ind w:left="20"/>
              <w:jc w:val="both"/>
            </w:pPr>
            <w:r>
              <w:rPr>
                <w:rFonts w:ascii="Times New Roman"/>
                <w:b w:val="false"/>
                <w:i w:val="false"/>
                <w:color w:val="000000"/>
                <w:sz w:val="20"/>
              </w:rPr>
              <w:t>
15) "QazaqGaz барлау және өндіру" жауапкершілігі шектеулі серіктестігі;</w:t>
            </w:r>
          </w:p>
          <w:p>
            <w:pPr>
              <w:spacing w:after="20"/>
              <w:ind w:left="20"/>
              <w:jc w:val="both"/>
            </w:pPr>
            <w:r>
              <w:rPr>
                <w:rFonts w:ascii="Times New Roman"/>
                <w:b w:val="false"/>
                <w:i w:val="false"/>
                <w:color w:val="000000"/>
                <w:sz w:val="20"/>
              </w:rPr>
              <w:t>
16) "ҚМГ Қарашығанақ" жауапкершілігі шектеулі серіктестігі</w:t>
            </w: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 өндіру, метаннан басқа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"Ембiмұнайгаз" акционерлік қоғамы;</w:t>
            </w:r>
          </w:p>
          <w:p>
            <w:pPr>
              <w:spacing w:after="20"/>
              <w:ind w:left="20"/>
              <w:jc w:val="both"/>
            </w:pPr>
            <w:r>
              <w:rPr>
                <w:rFonts w:ascii="Times New Roman"/>
                <w:b w:val="false"/>
                <w:i w:val="false"/>
                <w:color w:val="000000"/>
                <w:sz w:val="20"/>
              </w:rPr>
              <w:t>
2) "Өзенмұнайгаз" акционерлік қоғамы;</w:t>
            </w:r>
          </w:p>
          <w:p>
            <w:pPr>
              <w:spacing w:after="20"/>
              <w:ind w:left="20"/>
              <w:jc w:val="both"/>
            </w:pPr>
            <w:r>
              <w:rPr>
                <w:rFonts w:ascii="Times New Roman"/>
                <w:b w:val="false"/>
                <w:i w:val="false"/>
                <w:color w:val="000000"/>
                <w:sz w:val="20"/>
              </w:rPr>
              <w:t>
3) "QazaqGaz" барлау және өндіру" жауапкершілігі шектеулі серіктестігі;</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4) алып тасталды - ҚР Үкіметінің 20.11.2025 </w:t>
            </w:r>
            <w:r>
              <w:rPr>
                <w:rFonts w:ascii="Times New Roman"/>
                <w:b w:val="false"/>
                <w:i w:val="false"/>
                <w:color w:val="000000"/>
                <w:sz w:val="20"/>
              </w:rPr>
              <w:t xml:space="preserve">№ 986 </w:t>
            </w:r>
            <w:r>
              <w:rPr>
                <w:rFonts w:ascii="Times New Roman"/>
                <w:b w:val="false"/>
                <w:i w:val="false"/>
                <w:color w:val="ff0000"/>
                <w:sz w:val="20"/>
              </w:rPr>
              <w:t xml:space="preserve"> (алғашқы ресми жарияланған күнінен бастап қолданысқа енгізіледі) қаулысымен</w:t>
            </w:r>
          </w:p>
          <w:p>
            <w:pPr>
              <w:spacing w:after="20"/>
              <w:ind w:left="20"/>
              <w:jc w:val="both"/>
            </w:pPr>
          </w:p>
          <w:p>
            <w:pPr>
              <w:spacing w:after="20"/>
              <w:ind w:left="20"/>
              <w:jc w:val="both"/>
            </w:pPr>
            <w:r>
              <w:rPr>
                <w:rFonts w:ascii="Times New Roman"/>
                <w:b w:val="false"/>
                <w:i w:val="false"/>
                <w:color w:val="000000"/>
                <w:sz w:val="20"/>
              </w:rPr>
              <w:t>
5) "ҚМГ Қарашығанақ" жауапкершілігі шектеулі серіктестігі</w:t>
            </w: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кендерін ашық тәсілмен өндіру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"Масал тау-кен байыту комбинаты"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және торий кендерін өндіру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"Қазатомөнеркәсіп" ұлттық атом компаниясы" акционерлік қоғамы;</w:t>
            </w:r>
          </w:p>
          <w:p>
            <w:pPr>
              <w:spacing w:after="20"/>
              <w:ind w:left="20"/>
              <w:jc w:val="both"/>
            </w:pPr>
            <w:r>
              <w:rPr>
                <w:rFonts w:ascii="Times New Roman"/>
                <w:b w:val="false"/>
                <w:i w:val="false"/>
                <w:color w:val="000000"/>
                <w:sz w:val="20"/>
              </w:rPr>
              <w:t>
2) "Қазатомөнеркәсіп-SaUran" жауапкершілігі шектеулі серіктестігі;</w:t>
            </w:r>
          </w:p>
          <w:p>
            <w:pPr>
              <w:spacing w:after="20"/>
              <w:ind w:left="20"/>
              <w:jc w:val="both"/>
            </w:pPr>
            <w:r>
              <w:rPr>
                <w:rFonts w:ascii="Times New Roman"/>
                <w:b w:val="false"/>
                <w:i w:val="false"/>
                <w:color w:val="000000"/>
                <w:sz w:val="20"/>
              </w:rPr>
              <w:t>
3) "РУ-6" жауапкершілігі шектеулі серіктестігі;</w:t>
            </w:r>
          </w:p>
          <w:p>
            <w:pPr>
              <w:spacing w:after="20"/>
              <w:ind w:left="20"/>
              <w:jc w:val="both"/>
            </w:pPr>
            <w:r>
              <w:rPr>
                <w:rFonts w:ascii="Times New Roman"/>
                <w:b w:val="false"/>
                <w:i w:val="false"/>
                <w:color w:val="000000"/>
                <w:sz w:val="20"/>
              </w:rPr>
              <w:t>
4) "Инкай" бірлескен кәсіпорны" жауапкершілігі шектеулі серіктестігі;</w:t>
            </w:r>
          </w:p>
          <w:p>
            <w:pPr>
              <w:spacing w:after="20"/>
              <w:ind w:left="20"/>
              <w:jc w:val="both"/>
            </w:pPr>
            <w:r>
              <w:rPr>
                <w:rFonts w:ascii="Times New Roman"/>
                <w:b w:val="false"/>
                <w:i w:val="false"/>
                <w:color w:val="000000"/>
                <w:sz w:val="20"/>
              </w:rPr>
              <w:t>
5) "Байкен U" жауапкершілігі шектеулі серіктестігі;</w:t>
            </w:r>
          </w:p>
          <w:p>
            <w:pPr>
              <w:spacing w:after="20"/>
              <w:ind w:left="20"/>
              <w:jc w:val="both"/>
            </w:pPr>
            <w:r>
              <w:rPr>
                <w:rFonts w:ascii="Times New Roman"/>
                <w:b w:val="false"/>
                <w:i w:val="false"/>
                <w:color w:val="000000"/>
                <w:sz w:val="20"/>
              </w:rPr>
              <w:t>
6) "Аппақ" жауапкершілігі шектеулі серіктестігі;</w:t>
            </w:r>
          </w:p>
          <w:p>
            <w:pPr>
              <w:spacing w:after="20"/>
              <w:ind w:left="20"/>
              <w:jc w:val="both"/>
            </w:pPr>
            <w:r>
              <w:rPr>
                <w:rFonts w:ascii="Times New Roman"/>
                <w:b w:val="false"/>
                <w:i w:val="false"/>
                <w:color w:val="000000"/>
                <w:sz w:val="20"/>
              </w:rPr>
              <w:t>
7) "Семізбай U" жауапкершілігі шектеулі серіктестігі;</w:t>
            </w:r>
          </w:p>
          <w:p>
            <w:pPr>
              <w:spacing w:after="20"/>
              <w:ind w:left="20"/>
              <w:jc w:val="both"/>
            </w:pPr>
            <w:r>
              <w:rPr>
                <w:rFonts w:ascii="Times New Roman"/>
                <w:b w:val="false"/>
                <w:i w:val="false"/>
                <w:color w:val="000000"/>
                <w:sz w:val="20"/>
              </w:rPr>
              <w:t>
8) "Орталық" өндіруші кәсіпорны" жауапкершілігі шектеулі серіктестігі;</w:t>
            </w:r>
          </w:p>
          <w:p>
            <w:pPr>
              <w:spacing w:after="20"/>
              <w:ind w:left="20"/>
              <w:jc w:val="both"/>
            </w:pPr>
            <w:r>
              <w:rPr>
                <w:rFonts w:ascii="Times New Roman"/>
                <w:b w:val="false"/>
                <w:i w:val="false"/>
                <w:color w:val="000000"/>
                <w:sz w:val="20"/>
              </w:rPr>
              <w:t>
9) "БудҰновское" бірлескен кәсіпорны"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Қорғасын-мырыш кенін өндіру және байыту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"Шалқия Цинк ЛТД"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металл кендерін өндіру және байыту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Қатпар"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Әктас, гипс және бор өндіру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"Oil Construction Company"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 тасты және құмды карьерлерді қазу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"Үлбі металлургия зауыты" акционерлік қоғамы;</w:t>
            </w:r>
          </w:p>
          <w:p>
            <w:pPr>
              <w:spacing w:after="20"/>
              <w:ind w:left="20"/>
              <w:jc w:val="both"/>
            </w:pPr>
            <w:r>
              <w:rPr>
                <w:rFonts w:ascii="Times New Roman"/>
                <w:b w:val="false"/>
                <w:i w:val="false"/>
                <w:color w:val="000000"/>
                <w:sz w:val="20"/>
              </w:rPr>
              <w:t>
2) "Ембiмұнайгаз"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 балшық және каолин өндіру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"Волковгеология"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Бейметалл кенін өндіру және байыту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"Үлбі металлургия зауыты" акционерлік қоғамы;</w:t>
            </w:r>
          </w:p>
          <w:p>
            <w:pPr>
              <w:spacing w:after="20"/>
              <w:ind w:left="20"/>
              <w:jc w:val="both"/>
            </w:pPr>
            <w:r>
              <w:rPr>
                <w:rFonts w:ascii="Times New Roman"/>
                <w:b w:val="false"/>
                <w:i w:val="false"/>
                <w:color w:val="000000"/>
                <w:sz w:val="20"/>
              </w:rPr>
              <w:t>
2) "Волковгеология" акционерлік қоғамы;</w:t>
            </w:r>
          </w:p>
          <w:p>
            <w:pPr>
              <w:spacing w:after="20"/>
              <w:ind w:left="20"/>
              <w:jc w:val="both"/>
            </w:pPr>
            <w:r>
              <w:rPr>
                <w:rFonts w:ascii="Times New Roman"/>
                <w:b w:val="false"/>
                <w:i w:val="false"/>
                <w:color w:val="000000"/>
                <w:sz w:val="20"/>
              </w:rPr>
              <w:t>
3) "Silicon mining"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табиғи газ өндіруге ықпал ететін қызметтерді көрсету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"ҚазМұнайГаз" ұлттық компаниясы" акционерлік қоғамы;</w:t>
            </w:r>
          </w:p>
          <w:p>
            <w:pPr>
              <w:spacing w:after="20"/>
              <w:ind w:left="20"/>
              <w:jc w:val="both"/>
            </w:pPr>
            <w:r>
              <w:rPr>
                <w:rFonts w:ascii="Times New Roman"/>
                <w:b w:val="false"/>
                <w:i w:val="false"/>
                <w:color w:val="000000"/>
                <w:sz w:val="20"/>
              </w:rPr>
              <w:t>
2) "Өзенмұнайгаз" акционерлік қоғамы;</w:t>
            </w:r>
          </w:p>
          <w:p>
            <w:pPr>
              <w:spacing w:after="20"/>
              <w:ind w:left="20"/>
              <w:jc w:val="both"/>
            </w:pPr>
            <w:r>
              <w:rPr>
                <w:rFonts w:ascii="Times New Roman"/>
                <w:b w:val="false"/>
                <w:i w:val="false"/>
                <w:color w:val="000000"/>
                <w:sz w:val="20"/>
              </w:rPr>
              <w:t>
3) "Ембiмұнайгаз" акционерлік қоғамы;</w:t>
            </w:r>
          </w:p>
          <w:p>
            <w:pPr>
              <w:spacing w:after="20"/>
              <w:ind w:left="20"/>
              <w:jc w:val="both"/>
            </w:pPr>
            <w:r>
              <w:rPr>
                <w:rFonts w:ascii="Times New Roman"/>
                <w:b w:val="false"/>
                <w:i w:val="false"/>
                <w:color w:val="000000"/>
                <w:sz w:val="20"/>
              </w:rPr>
              <w:t>
4) "ҚМГ Инжиниринг" жауапкершілігі шектеулі серіктестігі;</w:t>
            </w:r>
          </w:p>
          <w:p>
            <w:pPr>
              <w:spacing w:after="20"/>
              <w:ind w:left="20"/>
              <w:jc w:val="both"/>
            </w:pPr>
            <w:r>
              <w:rPr>
                <w:rFonts w:ascii="Times New Roman"/>
                <w:b w:val="false"/>
                <w:i w:val="false"/>
                <w:color w:val="000000"/>
                <w:sz w:val="20"/>
              </w:rPr>
              <w:t>
5) "Oil Services Company" жауапкершілігі шектеулі серіктестігі;</w:t>
            </w:r>
          </w:p>
          <w:p>
            <w:pPr>
              <w:spacing w:after="20"/>
              <w:ind w:left="20"/>
              <w:jc w:val="both"/>
            </w:pPr>
            <w:r>
              <w:rPr>
                <w:rFonts w:ascii="Times New Roman"/>
                <w:b w:val="false"/>
                <w:i w:val="false"/>
                <w:color w:val="000000"/>
                <w:sz w:val="20"/>
              </w:rPr>
              <w:t>
6) "KMG Drilling &amp; Services" жауапкершілігі шектеулі серіктестігі;</w:t>
            </w:r>
          </w:p>
          <w:p>
            <w:pPr>
              <w:spacing w:after="20"/>
              <w:ind w:left="20"/>
              <w:jc w:val="both"/>
            </w:pPr>
            <w:r>
              <w:rPr>
                <w:rFonts w:ascii="Times New Roman"/>
                <w:b w:val="false"/>
                <w:i w:val="false"/>
                <w:color w:val="000000"/>
                <w:sz w:val="20"/>
              </w:rPr>
              <w:t>
7) "Ойл Транспорт Корпорейшэн" жауапкершілігі шектеулі серіктестігі;</w:t>
            </w:r>
          </w:p>
          <w:p>
            <w:pPr>
              <w:spacing w:after="20"/>
              <w:ind w:left="20"/>
              <w:jc w:val="both"/>
            </w:pPr>
            <w:r>
              <w:rPr>
                <w:rFonts w:ascii="Times New Roman"/>
                <w:b w:val="false"/>
                <w:i w:val="false"/>
                <w:color w:val="000000"/>
                <w:sz w:val="20"/>
              </w:rPr>
              <w:t>
8) "ӨзенМұнайСервис" жауапкершілігі шектеулі серіктестігі;</w:t>
            </w:r>
          </w:p>
          <w:p>
            <w:pPr>
              <w:spacing w:after="20"/>
              <w:ind w:left="20"/>
              <w:jc w:val="both"/>
            </w:pPr>
            <w:r>
              <w:rPr>
                <w:rFonts w:ascii="Times New Roman"/>
                <w:b w:val="false"/>
                <w:i w:val="false"/>
                <w:color w:val="000000"/>
                <w:sz w:val="20"/>
              </w:rPr>
              <w:t>
9) "Қазақ газ өңдеу зауыты" жауапкершілігі шектеулі серіктестігі;</w:t>
            </w:r>
          </w:p>
          <w:p>
            <w:pPr>
              <w:spacing w:after="20"/>
              <w:ind w:left="20"/>
              <w:jc w:val="both"/>
            </w:pPr>
            <w:r>
              <w:rPr>
                <w:rFonts w:ascii="Times New Roman"/>
                <w:b w:val="false"/>
                <w:i w:val="false"/>
                <w:color w:val="000000"/>
                <w:sz w:val="20"/>
              </w:rPr>
              <w:t>
10) "KMG Systems &amp; Services" жауапкершілігі шектеулі серіктестігі;</w:t>
            </w:r>
          </w:p>
          <w:p>
            <w:pPr>
              <w:spacing w:after="20"/>
              <w:ind w:left="20"/>
              <w:jc w:val="both"/>
            </w:pPr>
            <w:r>
              <w:rPr>
                <w:rFonts w:ascii="Times New Roman"/>
                <w:b w:val="false"/>
                <w:i w:val="false"/>
                <w:color w:val="000000"/>
                <w:sz w:val="20"/>
              </w:rPr>
              <w:t>
11) "QazaqGaz" ұлттық компаниясы"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пайдалы қазбаларды өндіруге ықпал ететін қызметтерді көрсету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"Волковгеология" акционерлік қоғамы;</w:t>
            </w:r>
          </w:p>
          <w:p>
            <w:pPr>
              <w:spacing w:after="20"/>
              <w:ind w:left="20"/>
              <w:jc w:val="both"/>
            </w:pPr>
            <w:r>
              <w:rPr>
                <w:rFonts w:ascii="Times New Roman"/>
                <w:b w:val="false"/>
                <w:i w:val="false"/>
                <w:color w:val="000000"/>
                <w:sz w:val="20"/>
              </w:rPr>
              <w:t>
2) "Жоғары технологиялар институты" жауапкершілігі шектеулі серіктестігі;</w:t>
            </w:r>
          </w:p>
          <w:p>
            <w:pPr>
              <w:spacing w:after="20"/>
              <w:ind w:left="20"/>
              <w:jc w:val="both"/>
            </w:pPr>
            <w:r>
              <w:rPr>
                <w:rFonts w:ascii="Times New Roman"/>
                <w:b w:val="false"/>
                <w:i w:val="false"/>
                <w:color w:val="000000"/>
                <w:sz w:val="20"/>
              </w:rPr>
              <w:t>
3) "QazaqGaz" ұлттық компаниясы"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өндірісінің өзге де түрлері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 Серiкбаев атындағы "Шығыс Қазақстан техникалық университетi" коммерциялық емес акционерлік қоғамы;</w:t>
            </w:r>
          </w:p>
          <w:p>
            <w:pPr>
              <w:spacing w:after="20"/>
              <w:ind w:left="20"/>
              <w:jc w:val="both"/>
            </w:pPr>
            <w:r>
              <w:rPr>
                <w:rFonts w:ascii="Times New Roman"/>
                <w:b w:val="false"/>
                <w:i w:val="false"/>
                <w:color w:val="000000"/>
                <w:sz w:val="20"/>
              </w:rPr>
              <w:t>
2) "Қазақстан Республикасы Президенті Іс басқармасының "Қазақстан Республикасы Президентінің Әкімшілігі мен Үкіметінің әкімшілік ғимараттары дирекциясы"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3) Қазақстан Республикасы Президенті Іс басқармасының "Материалдық-техникалық қамтамасыз ету басқармасының Әкімшілік ғимараттар дирекциясы"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4) "Қазақстан Республикасы Ұлттық Банкінің Банкнот фабрикасы" шаруашылық жүргізу құқығындағы республикалық мемлекеттік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басып шығаруға және таратуға дайындау қызметі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газеттері"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өнімдерінің өндірісі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"ҚазМұнайГаз" ұлттық компаниясы" акционерлік қоғамы;</w:t>
            </w:r>
          </w:p>
          <w:p>
            <w:pPr>
              <w:spacing w:after="20"/>
              <w:ind w:left="20"/>
              <w:jc w:val="both"/>
            </w:pPr>
            <w:r>
              <w:rPr>
                <w:rFonts w:ascii="Times New Roman"/>
                <w:b w:val="false"/>
                <w:i w:val="false"/>
                <w:color w:val="000000"/>
                <w:sz w:val="20"/>
              </w:rPr>
              <w:t>
2) "Ембiмұнайгаз" акционерлік қоғамы;</w:t>
            </w:r>
          </w:p>
          <w:p>
            <w:pPr>
              <w:spacing w:after="20"/>
              <w:ind w:left="20"/>
              <w:jc w:val="both"/>
            </w:pPr>
            <w:r>
              <w:rPr>
                <w:rFonts w:ascii="Times New Roman"/>
                <w:b w:val="false"/>
                <w:i w:val="false"/>
                <w:color w:val="000000"/>
                <w:sz w:val="20"/>
              </w:rPr>
              <w:t>
3) "Атырау мұнай өңдеу зауыты" жауапкершілігі шектеулі серіктестігі;</w:t>
            </w:r>
          </w:p>
          <w:p>
            <w:pPr>
              <w:spacing w:after="20"/>
              <w:ind w:left="20"/>
              <w:jc w:val="both"/>
            </w:pPr>
            <w:r>
              <w:rPr>
                <w:rFonts w:ascii="Times New Roman"/>
                <w:b w:val="false"/>
                <w:i w:val="false"/>
                <w:color w:val="000000"/>
                <w:sz w:val="20"/>
              </w:rPr>
              <w:t>
4) "Павлодар мұнай-химия зауыты" жауапкершілігі шектеулі серіктестігі;</w:t>
            </w:r>
          </w:p>
          <w:p>
            <w:pPr>
              <w:spacing w:after="20"/>
              <w:ind w:left="20"/>
              <w:jc w:val="both"/>
            </w:pPr>
            <w:r>
              <w:rPr>
                <w:rFonts w:ascii="Times New Roman"/>
                <w:b w:val="false"/>
                <w:i w:val="false"/>
                <w:color w:val="000000"/>
                <w:sz w:val="20"/>
              </w:rPr>
              <w:t>
5) "QazaqGaz Onimderi" жауапкершілігі шектеулі серіктестігі;</w:t>
            </w:r>
          </w:p>
          <w:p>
            <w:pPr>
              <w:spacing w:after="20"/>
              <w:ind w:left="20"/>
              <w:jc w:val="both"/>
            </w:pPr>
            <w:r>
              <w:rPr>
                <w:rFonts w:ascii="Times New Roman"/>
                <w:b w:val="false"/>
                <w:i w:val="false"/>
                <w:color w:val="000000"/>
                <w:sz w:val="20"/>
              </w:rPr>
              <w:t>
6) "Қазақ газ өңдеу зауыты" жауапкершілігі шектеулі серіктестігі;</w:t>
            </w:r>
          </w:p>
          <w:p>
            <w:pPr>
              <w:spacing w:after="20"/>
              <w:ind w:left="20"/>
              <w:jc w:val="both"/>
            </w:pPr>
            <w:r>
              <w:rPr>
                <w:rFonts w:ascii="Times New Roman"/>
                <w:b w:val="false"/>
                <w:i w:val="false"/>
                <w:color w:val="000000"/>
                <w:sz w:val="20"/>
              </w:rPr>
              <w:t>
7) "CASPI BITUM" бірлескен кәсіпорны" жауапкершілігі шектеулі серіктестігі;</w:t>
            </w:r>
          </w:p>
          <w:p>
            <w:pPr>
              <w:spacing w:after="20"/>
              <w:ind w:left="20"/>
              <w:jc w:val="both"/>
            </w:pPr>
            <w:r>
              <w:rPr>
                <w:rFonts w:ascii="Times New Roman"/>
                <w:b w:val="false"/>
                <w:i w:val="false"/>
                <w:color w:val="000000"/>
                <w:sz w:val="20"/>
              </w:rPr>
              <w:t>
8) "QazaqGaz" ұлттық компаниясы"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газ өндірісі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"ҚИ 811-автомобиль жөндеу зауыты" акционерлік қоғамы;</w:t>
            </w:r>
          </w:p>
          <w:p>
            <w:pPr>
              <w:spacing w:after="20"/>
              <w:ind w:left="20"/>
              <w:jc w:val="both"/>
            </w:pPr>
            <w:r>
              <w:rPr>
                <w:rFonts w:ascii="Times New Roman"/>
                <w:b w:val="false"/>
                <w:i w:val="false"/>
                <w:color w:val="000000"/>
                <w:sz w:val="20"/>
              </w:rPr>
              <w:t>
2) "Үлбі металлургия зауыты" акционерлік қоғамы;</w:t>
            </w:r>
          </w:p>
          <w:p>
            <w:pPr>
              <w:spacing w:after="20"/>
              <w:ind w:left="20"/>
              <w:jc w:val="both"/>
            </w:pPr>
            <w:r>
              <w:rPr>
                <w:rFonts w:ascii="Times New Roman"/>
                <w:b w:val="false"/>
                <w:i w:val="false"/>
                <w:color w:val="000000"/>
                <w:sz w:val="20"/>
              </w:rPr>
              <w:t>
3) "Ембiмұнайгаз" акционерлік қоғамы;</w:t>
            </w:r>
          </w:p>
          <w:p>
            <w:pPr>
              <w:spacing w:after="20"/>
              <w:ind w:left="20"/>
              <w:jc w:val="both"/>
            </w:pPr>
            <w:r>
              <w:rPr>
                <w:rFonts w:ascii="Times New Roman"/>
                <w:b w:val="false"/>
                <w:i w:val="false"/>
                <w:color w:val="000000"/>
                <w:sz w:val="20"/>
              </w:rPr>
              <w:t>
4) "МАЭК" жауапкершілігі шектеулі серіктестігі;</w:t>
            </w:r>
          </w:p>
          <w:p>
            <w:pPr>
              <w:spacing w:after="20"/>
              <w:ind w:left="20"/>
              <w:jc w:val="both"/>
            </w:pPr>
            <w:r>
              <w:rPr>
                <w:rFonts w:ascii="Times New Roman"/>
                <w:b w:val="false"/>
                <w:i w:val="false"/>
                <w:color w:val="000000"/>
                <w:sz w:val="20"/>
              </w:rPr>
              <w:t>
5) "KMG PetroChem"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негізгі бейорганикалық химиялық заттар өндірісі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"Үлбі металлургия зауыты" акционерлік қоғамы;</w:t>
            </w:r>
          </w:p>
          <w:p>
            <w:pPr>
              <w:spacing w:after="20"/>
              <w:ind w:left="20"/>
              <w:jc w:val="both"/>
            </w:pPr>
            <w:r>
              <w:rPr>
                <w:rFonts w:ascii="Times New Roman"/>
                <w:b w:val="false"/>
                <w:i w:val="false"/>
                <w:color w:val="000000"/>
                <w:sz w:val="20"/>
              </w:rPr>
              <w:t>
2) "Аппақ" жауапкершілігі шектеулі серіктестігі;</w:t>
            </w:r>
          </w:p>
          <w:p>
            <w:pPr>
              <w:spacing w:after="20"/>
              <w:ind w:left="20"/>
              <w:jc w:val="both"/>
            </w:pPr>
            <w:r>
              <w:rPr>
                <w:rFonts w:ascii="Times New Roman"/>
                <w:b w:val="false"/>
                <w:i w:val="false"/>
                <w:color w:val="000000"/>
                <w:sz w:val="20"/>
              </w:rPr>
              <w:t>
3) "Қазатомөнеркәсіп-SaUran" жауапкершілігі шектеулі серіктестігі;</w:t>
            </w:r>
          </w:p>
          <w:p>
            <w:pPr>
              <w:spacing w:after="20"/>
              <w:ind w:left="20"/>
              <w:jc w:val="both"/>
            </w:pPr>
            <w:r>
              <w:rPr>
                <w:rFonts w:ascii="Times New Roman"/>
                <w:b w:val="false"/>
                <w:i w:val="false"/>
                <w:color w:val="000000"/>
                <w:sz w:val="20"/>
              </w:rPr>
              <w:t>
4) "РУ-6" жауапкершілігі шектеулі серіктестігі;</w:t>
            </w:r>
          </w:p>
          <w:p>
            <w:pPr>
              <w:spacing w:after="20"/>
              <w:ind w:left="20"/>
              <w:jc w:val="both"/>
            </w:pPr>
            <w:r>
              <w:rPr>
                <w:rFonts w:ascii="Times New Roman"/>
                <w:b w:val="false"/>
                <w:i w:val="false"/>
                <w:color w:val="000000"/>
                <w:sz w:val="20"/>
              </w:rPr>
              <w:t>
5) "Байкен-U" жауапкершілігі шектеулі серіктестігі;</w:t>
            </w:r>
          </w:p>
          <w:p>
            <w:pPr>
              <w:spacing w:after="20"/>
              <w:ind w:left="20"/>
              <w:jc w:val="both"/>
            </w:pPr>
            <w:r>
              <w:rPr>
                <w:rFonts w:ascii="Times New Roman"/>
                <w:b w:val="false"/>
                <w:i w:val="false"/>
                <w:color w:val="000000"/>
                <w:sz w:val="20"/>
              </w:rPr>
              <w:t>
6) "Орталық" өндіруші кәсіпорны" жауапкершілігі шектеулі серіктестігі;</w:t>
            </w:r>
          </w:p>
          <w:p>
            <w:pPr>
              <w:spacing w:after="20"/>
              <w:ind w:left="20"/>
              <w:jc w:val="both"/>
            </w:pPr>
            <w:r>
              <w:rPr>
                <w:rFonts w:ascii="Times New Roman"/>
                <w:b w:val="false"/>
                <w:i w:val="false"/>
                <w:color w:val="000000"/>
                <w:sz w:val="20"/>
              </w:rPr>
              <w:t>
7) "Буденовское" бірлескен кәсіпорны" жауапкершілігі шектеулі серіктестігі;</w:t>
            </w:r>
          </w:p>
          <w:p>
            <w:pPr>
              <w:spacing w:after="20"/>
              <w:ind w:left="20"/>
              <w:jc w:val="both"/>
            </w:pPr>
            <w:r>
              <w:rPr>
                <w:rFonts w:ascii="Times New Roman"/>
                <w:b w:val="false"/>
                <w:i w:val="false"/>
                <w:color w:val="000000"/>
                <w:sz w:val="20"/>
              </w:rPr>
              <w:t>
8) "KAP Logistics" жауапкершілігі шектеулі серіктестігі;</w:t>
            </w:r>
          </w:p>
          <w:p>
            <w:pPr>
              <w:spacing w:after="20"/>
              <w:ind w:left="20"/>
              <w:jc w:val="both"/>
            </w:pPr>
            <w:r>
              <w:rPr>
                <w:rFonts w:ascii="Times New Roman"/>
                <w:b w:val="false"/>
                <w:i w:val="false"/>
                <w:color w:val="000000"/>
                <w:sz w:val="20"/>
              </w:rPr>
              <w:t>
9) "МАЭК" жауапкершілігі шектеулі серіктестігі;</w:t>
            </w:r>
          </w:p>
          <w:p>
            <w:pPr>
              <w:spacing w:after="20"/>
              <w:ind w:left="20"/>
              <w:jc w:val="both"/>
            </w:pPr>
            <w:r>
              <w:rPr>
                <w:rFonts w:ascii="Times New Roman"/>
                <w:b w:val="false"/>
                <w:i w:val="false"/>
                <w:color w:val="000000"/>
                <w:sz w:val="20"/>
              </w:rPr>
              <w:t>
10) "Үлбі-ЖБҚ" жауапкершілігі шектеулі серіктестігі;</w:t>
            </w:r>
          </w:p>
          <w:p>
            <w:pPr>
              <w:spacing w:after="20"/>
              <w:ind w:left="20"/>
              <w:jc w:val="both"/>
            </w:pPr>
            <w:r>
              <w:rPr>
                <w:rFonts w:ascii="Times New Roman"/>
                <w:b w:val="false"/>
                <w:i w:val="false"/>
                <w:color w:val="000000"/>
                <w:sz w:val="20"/>
              </w:rPr>
              <w:t>
11) "SSAP" жауапкершілігі шектеулі серіктестігі;</w:t>
            </w:r>
          </w:p>
          <w:p>
            <w:pPr>
              <w:spacing w:after="20"/>
              <w:ind w:left="20"/>
              <w:jc w:val="both"/>
            </w:pPr>
            <w:r>
              <w:rPr>
                <w:rFonts w:ascii="Times New Roman"/>
                <w:b w:val="false"/>
                <w:i w:val="false"/>
                <w:color w:val="000000"/>
                <w:sz w:val="20"/>
              </w:rPr>
              <w:t>
12) "Қазақстан Республикасының Ұлттық ядролық орталығы"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13) "Ядролық физика институты" шаруашылық жүргізу құқығындағы республикалық мемлекеттік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негізгі органикалық химиялық заттар өндіру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"Ембiмұнайгаз" акционерлік қоғамы;</w:t>
            </w:r>
          </w:p>
          <w:p>
            <w:pPr>
              <w:spacing w:after="20"/>
              <w:ind w:left="20"/>
              <w:jc w:val="both"/>
            </w:pPr>
            <w:r>
              <w:rPr>
                <w:rFonts w:ascii="Times New Roman"/>
                <w:b w:val="false"/>
                <w:i w:val="false"/>
                <w:color w:val="000000"/>
                <w:sz w:val="20"/>
              </w:rPr>
              <w:t>
2) "KMG PetroChem"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 шикізатынан жасалған бастапқы пішіндегі полимер өндірісі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"Самұрық-Қазына" ұлттық әл-ауқат қоры" акционерлік қоғамы;</w:t>
            </w:r>
          </w:p>
          <w:p>
            <w:pPr>
              <w:spacing w:after="20"/>
              <w:ind w:left="20"/>
              <w:jc w:val="both"/>
            </w:pPr>
            <w:r>
              <w:rPr>
                <w:rFonts w:ascii="Times New Roman"/>
                <w:b w:val="false"/>
                <w:i w:val="false"/>
                <w:color w:val="000000"/>
                <w:sz w:val="20"/>
              </w:rPr>
              <w:t>
2) "Kazakhstan Petrochemical Industries Inc." жауапкершілігі шектеулі серіктестігі ("Казахстан Петрокемикал Индастриз Инк.")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 және өзге де пиротехникалық бұйымдар өндірісі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машина жасау зауыты"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химиялық өнімдер өндірісі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газ өңдеу зауыты"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препараттар өндірісі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"QazBioPharm" ұлттық холдингі" акционерлік қоғамы;</w:t>
            </w:r>
          </w:p>
          <w:p>
            <w:pPr>
              <w:spacing w:after="20"/>
              <w:ind w:left="20"/>
              <w:jc w:val="both"/>
            </w:pPr>
            <w:r>
              <w:rPr>
                <w:rFonts w:ascii="Times New Roman"/>
                <w:b w:val="false"/>
                <w:i w:val="false"/>
                <w:color w:val="000000"/>
                <w:sz w:val="20"/>
              </w:rPr>
              <w:t>
2) "Инфекцияға қарсы препараттар ғылыми орталығы" акционерлік қоғамы;</w:t>
            </w:r>
          </w:p>
          <w:p>
            <w:pPr>
              <w:spacing w:after="20"/>
              <w:ind w:left="20"/>
              <w:jc w:val="both"/>
            </w:pPr>
            <w:r>
              <w:rPr>
                <w:rFonts w:ascii="Times New Roman"/>
                <w:b w:val="false"/>
                <w:i w:val="false"/>
                <w:color w:val="000000"/>
                <w:sz w:val="20"/>
              </w:rPr>
              <w:t>
3) "Қазақ ғылыми-зерттеу ветеринария институты" жауапкершілігі шектеулі серіктестігі;</w:t>
            </w:r>
          </w:p>
          <w:p>
            <w:pPr>
              <w:spacing w:after="20"/>
              <w:ind w:left="20"/>
              <w:jc w:val="both"/>
            </w:pPr>
            <w:r>
              <w:rPr>
                <w:rFonts w:ascii="Times New Roman"/>
                <w:b w:val="false"/>
                <w:i w:val="false"/>
                <w:color w:val="000000"/>
                <w:sz w:val="20"/>
              </w:rPr>
              <w:t>
4) "OtarBioPharm" жауапкершілігі шектеулі серіктестігі;</w:t>
            </w:r>
          </w:p>
          <w:p>
            <w:pPr>
              <w:spacing w:after="20"/>
              <w:ind w:left="20"/>
              <w:jc w:val="both"/>
            </w:pPr>
            <w:r>
              <w:rPr>
                <w:rFonts w:ascii="Times New Roman"/>
                <w:b w:val="false"/>
                <w:i w:val="false"/>
                <w:color w:val="000000"/>
                <w:sz w:val="20"/>
              </w:rPr>
              <w:t>
5) "Биомедпрепарат" ғылыми-сараптамалық орталығы" жауапкершілігі шектеулі серіктестігі;</w:t>
            </w:r>
          </w:p>
          <w:p>
            <w:pPr>
              <w:spacing w:after="20"/>
              <w:ind w:left="20"/>
              <w:jc w:val="both"/>
            </w:pPr>
            <w:r>
              <w:rPr>
                <w:rFonts w:ascii="Times New Roman"/>
                <w:b w:val="false"/>
                <w:i w:val="false"/>
                <w:color w:val="000000"/>
                <w:sz w:val="20"/>
              </w:rPr>
              <w:t>
6) "Республикалық микроорганизмдер коллекциясы" жауапкершілігі шектеулі серіктестігі;</w:t>
            </w:r>
          </w:p>
          <w:p>
            <w:pPr>
              <w:spacing w:after="20"/>
              <w:ind w:left="20"/>
              <w:jc w:val="both"/>
            </w:pPr>
            <w:r>
              <w:rPr>
                <w:rFonts w:ascii="Times New Roman"/>
                <w:b w:val="false"/>
                <w:i w:val="false"/>
                <w:color w:val="000000"/>
                <w:sz w:val="20"/>
              </w:rPr>
              <w:t>
7) "Ұлттық биотехнология орталығы" жауапкершілігі шектеулі серіктестігі;</w:t>
            </w:r>
          </w:p>
          <w:p>
            <w:pPr>
              <w:spacing w:after="20"/>
              <w:ind w:left="20"/>
              <w:jc w:val="both"/>
            </w:pPr>
            <w:r>
              <w:rPr>
                <w:rFonts w:ascii="Times New Roman"/>
                <w:b w:val="false"/>
                <w:i w:val="false"/>
                <w:color w:val="000000"/>
                <w:sz w:val="20"/>
              </w:rPr>
              <w:t>
8) "Ядролық физика институты"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9) "Қазақстан Республикасы Президентінің Іс басқармасы Медициналық орталығының ауруханасы"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10) "Биологиялық қауіпсіздік проблемаларының ғылыми-зерттеу институты" жауапкершілігі шектеулі серіктестігі;</w:t>
            </w:r>
          </w:p>
          <w:p>
            <w:pPr>
              <w:spacing w:after="20"/>
              <w:ind w:left="20"/>
              <w:jc w:val="both"/>
            </w:pPr>
            <w:r>
              <w:rPr>
                <w:rFonts w:ascii="Times New Roman"/>
                <w:b w:val="false"/>
                <w:i w:val="false"/>
                <w:color w:val="000000"/>
                <w:sz w:val="20"/>
              </w:rPr>
              <w:t>
11) "Масғұт Айқымбаев атындағы аса қауіпті инфекциялар ұлттық ғылыми орталығы"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Ветеринарияға арналған дәрілік препараттар өндірісі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"QazBioPharm" ұлттық холдингі" акционерлік қоғамы;</w:t>
            </w:r>
          </w:p>
          <w:p>
            <w:pPr>
              <w:spacing w:after="20"/>
              <w:ind w:left="20"/>
              <w:jc w:val="both"/>
            </w:pPr>
            <w:r>
              <w:rPr>
                <w:rFonts w:ascii="Times New Roman"/>
                <w:b w:val="false"/>
                <w:i w:val="false"/>
                <w:color w:val="000000"/>
                <w:sz w:val="20"/>
              </w:rPr>
              <w:t>
2) "Инфекцияға қарсы препараттар ғылыми орталығы" акционерлік қоғамы;</w:t>
            </w:r>
          </w:p>
          <w:p>
            <w:pPr>
              <w:spacing w:after="20"/>
              <w:ind w:left="20"/>
              <w:jc w:val="both"/>
            </w:pPr>
            <w:r>
              <w:rPr>
                <w:rFonts w:ascii="Times New Roman"/>
                <w:b w:val="false"/>
                <w:i w:val="false"/>
                <w:color w:val="000000"/>
                <w:sz w:val="20"/>
              </w:rPr>
              <w:t>
3) "Қазақ ғылыми-зерттеу ветеринария институты" жауапкершілігі шектеулі серіктестігі;</w:t>
            </w:r>
          </w:p>
          <w:p>
            <w:pPr>
              <w:spacing w:after="20"/>
              <w:ind w:left="20"/>
              <w:jc w:val="both"/>
            </w:pPr>
            <w:r>
              <w:rPr>
                <w:rFonts w:ascii="Times New Roman"/>
                <w:b w:val="false"/>
                <w:i w:val="false"/>
                <w:color w:val="000000"/>
                <w:sz w:val="20"/>
              </w:rPr>
              <w:t>
4) "OtarBioPharm" жауапкершілігі шектеулі серіктестігі;</w:t>
            </w:r>
          </w:p>
          <w:p>
            <w:pPr>
              <w:spacing w:after="20"/>
              <w:ind w:left="20"/>
              <w:jc w:val="both"/>
            </w:pPr>
            <w:r>
              <w:rPr>
                <w:rFonts w:ascii="Times New Roman"/>
                <w:b w:val="false"/>
                <w:i w:val="false"/>
                <w:color w:val="000000"/>
                <w:sz w:val="20"/>
              </w:rPr>
              <w:t>
5) "Биомедпрепарат" ғылыми-сараптамалық орталығы" жауапкершілігі шектеулі серіктестігі;</w:t>
            </w:r>
          </w:p>
          <w:p>
            <w:pPr>
              <w:spacing w:after="20"/>
              <w:ind w:left="20"/>
              <w:jc w:val="both"/>
            </w:pPr>
            <w:r>
              <w:rPr>
                <w:rFonts w:ascii="Times New Roman"/>
                <w:b w:val="false"/>
                <w:i w:val="false"/>
                <w:color w:val="000000"/>
                <w:sz w:val="20"/>
              </w:rPr>
              <w:t>
6) "Республикалық микроорганизмдер коллекциясы" жауапкершілігі шектеулі серіктестігі;</w:t>
            </w:r>
          </w:p>
          <w:p>
            <w:pPr>
              <w:spacing w:after="20"/>
              <w:ind w:left="20"/>
              <w:jc w:val="both"/>
            </w:pPr>
            <w:r>
              <w:rPr>
                <w:rFonts w:ascii="Times New Roman"/>
                <w:b w:val="false"/>
                <w:i w:val="false"/>
                <w:color w:val="000000"/>
                <w:sz w:val="20"/>
              </w:rPr>
              <w:t>
7) "Ұлттық биотехнология орталығы" жауапкершілігі шектеулі серіктестігі;</w:t>
            </w:r>
          </w:p>
          <w:p>
            <w:pPr>
              <w:spacing w:after="20"/>
              <w:ind w:left="20"/>
              <w:jc w:val="both"/>
            </w:pPr>
            <w:r>
              <w:rPr>
                <w:rFonts w:ascii="Times New Roman"/>
                <w:b w:val="false"/>
                <w:i w:val="false"/>
                <w:color w:val="000000"/>
                <w:sz w:val="20"/>
              </w:rPr>
              <w:t>
8) "Биологиялық қауіпсіздік проблемаларының ғылыми-зерттеу институты" жауапкершілігі шектеулі серіктестігі;</w:t>
            </w:r>
          </w:p>
          <w:p>
            <w:pPr>
              <w:spacing w:after="20"/>
              <w:ind w:left="20"/>
              <w:jc w:val="both"/>
            </w:pPr>
            <w:r>
              <w:rPr>
                <w:rFonts w:ascii="Times New Roman"/>
                <w:b w:val="false"/>
                <w:i w:val="false"/>
                <w:color w:val="000000"/>
                <w:sz w:val="20"/>
              </w:rPr>
              <w:t>
9) "Масғұт Айқымбаев атындағы аса қауіпті инфекциялар ұлттық ғылыми орталығы"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доңғалақтар, доңғалаққаптар және камералар өндірісі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Киров атындағы машина жасау зауыты"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техникалық бұйымдар өндіру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"Орал "Зенит" зауыты" акционерлік қоғамы;</w:t>
            </w:r>
          </w:p>
          <w:p>
            <w:pPr>
              <w:spacing w:after="20"/>
              <w:ind w:left="20"/>
              <w:jc w:val="both"/>
            </w:pPr>
            <w:r>
              <w:rPr>
                <w:rFonts w:ascii="Times New Roman"/>
                <w:b w:val="false"/>
                <w:i w:val="false"/>
                <w:color w:val="000000"/>
                <w:sz w:val="20"/>
              </w:rPr>
              <w:t>
2) "Тыныс" акционерлік қоғамы;</w:t>
            </w:r>
          </w:p>
          <w:p>
            <w:pPr>
              <w:spacing w:after="20"/>
              <w:ind w:left="20"/>
              <w:jc w:val="both"/>
            </w:pPr>
            <w:r>
              <w:rPr>
                <w:rFonts w:ascii="Times New Roman"/>
                <w:b w:val="false"/>
                <w:i w:val="false"/>
                <w:color w:val="000000"/>
                <w:sz w:val="20"/>
              </w:rPr>
              <w:t>
3) "С.М. Киров атындағы зауыт" акционерлік қоғамы;</w:t>
            </w:r>
          </w:p>
          <w:p>
            <w:pPr>
              <w:spacing w:after="20"/>
              <w:ind w:left="20"/>
              <w:jc w:val="both"/>
            </w:pPr>
            <w:r>
              <w:rPr>
                <w:rFonts w:ascii="Times New Roman"/>
                <w:b w:val="false"/>
                <w:i w:val="false"/>
                <w:color w:val="000000"/>
                <w:sz w:val="20"/>
              </w:rPr>
              <w:t>
4) "С.М. Киров атындағы машина жасау зауыты" акционерлік қоғамы;</w:t>
            </w:r>
          </w:p>
          <w:p>
            <w:pPr>
              <w:spacing w:after="20"/>
              <w:ind w:left="20"/>
              <w:jc w:val="both"/>
            </w:pPr>
            <w:r>
              <w:rPr>
                <w:rFonts w:ascii="Times New Roman"/>
                <w:b w:val="false"/>
                <w:i w:val="false"/>
                <w:color w:val="000000"/>
                <w:sz w:val="20"/>
              </w:rPr>
              <w:t>
5) "Гидроприбор" ғылыми-зерттеу институты" акционерлік қоғамы;</w:t>
            </w:r>
          </w:p>
          <w:p>
            <w:pPr>
              <w:spacing w:after="20"/>
              <w:ind w:left="20"/>
              <w:jc w:val="both"/>
            </w:pPr>
          </w:p>
          <w:p>
            <w:pPr>
              <w:spacing w:after="20"/>
              <w:ind w:left="20"/>
              <w:jc w:val="both"/>
            </w:pPr>
            <w:r>
              <w:rPr>
                <w:rFonts w:ascii="Times New Roman"/>
                <w:b w:val="false"/>
                <w:i w:val="false"/>
                <w:color w:val="000000"/>
                <w:sz w:val="20"/>
              </w:rPr>
              <w:t>
6) "Тұран су" шаруашылық жүргізу құқығындағы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тақталар, табақтар, құбырлар мен профильдер өндірісі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"Тыныс" акционерлік қоғамы;</w:t>
            </w:r>
          </w:p>
          <w:p>
            <w:pPr>
              <w:spacing w:after="20"/>
              <w:ind w:left="20"/>
              <w:jc w:val="both"/>
            </w:pPr>
            <w:r>
              <w:rPr>
                <w:rFonts w:ascii="Times New Roman"/>
                <w:b w:val="false"/>
                <w:i w:val="false"/>
                <w:color w:val="000000"/>
                <w:sz w:val="20"/>
              </w:rPr>
              <w:t>
2) "KMG PetroChem"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пластмасса қаптамалар өндірісі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Продакшн"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Бейметалл кендерден жасалатын бұйымдар өндірісі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 металлургия зауыты"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болат және ферроқорытпалар өндірісі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"Tau-Ken Temir" жауапкершілігі шектеулі серіктестігі;</w:t>
            </w:r>
          </w:p>
          <w:p>
            <w:pPr>
              <w:spacing w:after="20"/>
              <w:ind w:left="20"/>
              <w:jc w:val="both"/>
            </w:pPr>
            <w:r>
              <w:rPr>
                <w:rFonts w:ascii="Times New Roman"/>
                <w:b w:val="false"/>
                <w:i w:val="false"/>
                <w:color w:val="000000"/>
                <w:sz w:val="20"/>
              </w:rPr>
              <w:t>
2) "Инфракос" шаруашылық жүргізу құқығындағы республикалық мемлекеттік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"Инфракос" шаруашылық жүргізу құқығындағы республикалық мемлекеттік кәсіпорнына қатысты – "Байқоңыр" кешені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Болаттан жасалатын құбырлар, түтіктер, қуыс профильдер, фитингтер өндірісі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"Зенит" Орал зауыты" акционерлік қоғамы;</w:t>
            </w:r>
          </w:p>
          <w:p>
            <w:pPr>
              <w:spacing w:after="20"/>
              <w:ind w:left="20"/>
              <w:jc w:val="both"/>
            </w:pPr>
            <w:r>
              <w:rPr>
                <w:rFonts w:ascii="Times New Roman"/>
                <w:b w:val="false"/>
                <w:i w:val="false"/>
                <w:color w:val="000000"/>
                <w:sz w:val="20"/>
              </w:rPr>
              <w:t>
2) Қазақстан Республикасы Ішкі істер министрлігі Қылмыстық-атқару жүйесі комитетінің Қылмыстық-атқару жүйесі (пенитенциарлық) мекемелерінің "Еңбек" шаруашылық жүргізу құқығындағы республикалық мемлекеттік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Қазақстан Республикасы Ішкі істер министрлігі Қылмыстық-атқару жүйесі комитетінің қылмыстық-атқару (қылмыстық-атқару) жүйесі мекемелерінің "Еңбек" шаруашылық жүргізу құқығындағы республикалық мемлекеттік кәсіпорнына қатысты – 5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(бағалы) металдар өндірісі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Алтын"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 мен қорытпаларды өңдеу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"Үлбі металлургия зауыты" акционерлік қоғамы;</w:t>
            </w:r>
          </w:p>
          <w:p>
            <w:pPr>
              <w:spacing w:after="20"/>
              <w:ind w:left="20"/>
              <w:jc w:val="both"/>
            </w:pPr>
            <w:r>
              <w:rPr>
                <w:rFonts w:ascii="Times New Roman"/>
                <w:b w:val="false"/>
                <w:i w:val="false"/>
                <w:color w:val="000000"/>
                <w:sz w:val="20"/>
              </w:rPr>
              <w:t>
2) "МАШЗАВОД"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металдар, жерде сирек кездесетін металдар және жартылай өткізгіш материалдар өндірісі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"Үлбі металлургия зауыты" акционерлік қоғамы;</w:t>
            </w:r>
          </w:p>
          <w:p>
            <w:pPr>
              <w:spacing w:after="20"/>
              <w:ind w:left="20"/>
              <w:jc w:val="both"/>
            </w:pPr>
            <w:r>
              <w:rPr>
                <w:rFonts w:ascii="Times New Roman"/>
                <w:b w:val="false"/>
                <w:i w:val="false"/>
                <w:color w:val="000000"/>
                <w:sz w:val="20"/>
              </w:rPr>
              <w:t>
2) "Жоғары технологиялар институты" жауапкершілігі шектеулі серіктестігі;</w:t>
            </w:r>
          </w:p>
          <w:p>
            <w:pPr>
              <w:spacing w:after="20"/>
              <w:ind w:left="20"/>
              <w:jc w:val="both"/>
            </w:pPr>
            <w:r>
              <w:rPr>
                <w:rFonts w:ascii="Times New Roman"/>
                <w:b w:val="false"/>
                <w:i w:val="false"/>
                <w:color w:val="000000"/>
                <w:sz w:val="20"/>
              </w:rPr>
              <w:t>
3) "Жезқазғансирекмет" шаруашылық жүргізу құқығындағы республикалық мемлекеттік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отынды қайта өңдеу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"Қазатомөнеркәсіп" ұлттық атом компаниясы" акционерлік қоғамы;</w:t>
            </w:r>
          </w:p>
          <w:p>
            <w:pPr>
              <w:spacing w:after="20"/>
              <w:ind w:left="20"/>
              <w:jc w:val="both"/>
            </w:pPr>
            <w:r>
              <w:rPr>
                <w:rFonts w:ascii="Times New Roman"/>
                <w:b w:val="false"/>
                <w:i w:val="false"/>
                <w:color w:val="000000"/>
                <w:sz w:val="20"/>
              </w:rPr>
              <w:t>
2) "Үлбі металлургия зауыты" акционерлік қоғамы;</w:t>
            </w:r>
          </w:p>
          <w:p>
            <w:pPr>
              <w:spacing w:after="20"/>
              <w:ind w:left="20"/>
              <w:jc w:val="both"/>
            </w:pPr>
            <w:r>
              <w:rPr>
                <w:rFonts w:ascii="Times New Roman"/>
                <w:b w:val="false"/>
                <w:i w:val="false"/>
                <w:color w:val="000000"/>
                <w:sz w:val="20"/>
              </w:rPr>
              <w:t>
3) "Қазақстандық атом электр станциялары"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түсті металдар құю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"Үлбі металлургия зауыты" акционерлік қоғамы;</w:t>
            </w:r>
          </w:p>
          <w:p>
            <w:pPr>
              <w:spacing w:after="20"/>
              <w:ind w:left="20"/>
              <w:jc w:val="both"/>
            </w:pPr>
            <w:r>
              <w:rPr>
                <w:rFonts w:ascii="Times New Roman"/>
                <w:b w:val="false"/>
                <w:i w:val="false"/>
                <w:color w:val="000000"/>
                <w:sz w:val="20"/>
              </w:rPr>
              <w:t>
2) "МАШЗАВОД"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арналған болат конструкциялар өндірісі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"С.М. Киров атындағы машина жасау зауыты" акционерлік қоғамы; </w:t>
            </w:r>
          </w:p>
          <w:p>
            <w:pPr>
              <w:spacing w:after="20"/>
              <w:ind w:left="20"/>
              <w:jc w:val="both"/>
            </w:pPr>
            <w:r>
              <w:rPr>
                <w:rFonts w:ascii="Times New Roman"/>
                <w:b w:val="false"/>
                <w:i w:val="false"/>
                <w:color w:val="000000"/>
                <w:sz w:val="20"/>
              </w:rPr>
              <w:t xml:space="preserve">
2) "Зенит" Орал зауыты" акционерлік қоғамы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металл конструкциялар өндірісі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"Зенит" Орал зауыты" акционерлік қоғамы;</w:t>
            </w:r>
          </w:p>
          <w:p>
            <w:pPr>
              <w:spacing w:after="20"/>
              <w:ind w:left="20"/>
              <w:jc w:val="both"/>
            </w:pPr>
            <w:r>
              <w:rPr>
                <w:rFonts w:ascii="Times New Roman"/>
                <w:b w:val="false"/>
                <w:i w:val="false"/>
                <w:color w:val="000000"/>
                <w:sz w:val="20"/>
              </w:rPr>
              <w:t>
2) "С.М. Киров атындағы машина жасау зауыты"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және алюминий қорытпаларынан жасалатын құрылыс конструкциялары мен бұйымдар өндірісі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"Зенит" Орал зауыты" акционерлік қоғамы;</w:t>
            </w:r>
          </w:p>
          <w:p>
            <w:pPr>
              <w:spacing w:after="20"/>
              <w:ind w:left="20"/>
              <w:jc w:val="both"/>
            </w:pPr>
            <w:r>
              <w:rPr>
                <w:rFonts w:ascii="Times New Roman"/>
                <w:b w:val="false"/>
                <w:i w:val="false"/>
                <w:color w:val="000000"/>
                <w:sz w:val="20"/>
              </w:rPr>
              <w:t>
2) "С.М. Киров атындағы машина жасау зауыты"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және құрастырмалы-жиналмалы ғимараттар мен үй-жайлар өндірісі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"Зенит" Орал зауыты" акционерлік қоғамы;</w:t>
            </w:r>
          </w:p>
          <w:p>
            <w:pPr>
              <w:spacing w:after="20"/>
              <w:ind w:left="20"/>
              <w:jc w:val="both"/>
            </w:pPr>
            <w:r>
              <w:rPr>
                <w:rFonts w:ascii="Times New Roman"/>
                <w:b w:val="false"/>
                <w:i w:val="false"/>
                <w:color w:val="000000"/>
                <w:sz w:val="20"/>
              </w:rPr>
              <w:t xml:space="preserve">
2) "С.М. Киров атындағы машина жасау зауыты" акционерлік қоғамы; </w:t>
            </w:r>
          </w:p>
          <w:p>
            <w:pPr>
              <w:spacing w:after="20"/>
              <w:ind w:left="20"/>
              <w:jc w:val="both"/>
            </w:pPr>
            <w:r>
              <w:rPr>
                <w:rFonts w:ascii="Times New Roman"/>
                <w:b w:val="false"/>
                <w:i w:val="false"/>
                <w:color w:val="000000"/>
                <w:sz w:val="20"/>
              </w:rPr>
              <w:t>
3) "Гидроприбор" ғылыми-зерттеу институты" акционерлік қоғамы;</w:t>
            </w:r>
          </w:p>
          <w:p>
            <w:pPr>
              <w:spacing w:after="20"/>
              <w:ind w:left="20"/>
              <w:jc w:val="both"/>
            </w:pPr>
            <w:r>
              <w:rPr>
                <w:rFonts w:ascii="Times New Roman"/>
                <w:b w:val="false"/>
                <w:i w:val="false"/>
                <w:color w:val="000000"/>
                <w:sz w:val="20"/>
              </w:rPr>
              <w:t>
4) "С.М. Киров атындағы зауыт"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27.11.2025 </w:t>
            </w:r>
            <w:r>
              <w:rPr>
                <w:rFonts w:ascii="Times New Roman"/>
                <w:b w:val="false"/>
                <w:i w:val="false"/>
                <w:color w:val="ff0000"/>
                <w:sz w:val="20"/>
              </w:rPr>
              <w:t>№ 1012</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металл цистерналар, резервуарлар мен контейнерлер өндірісі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"Петропавл ауыр машина жасау зауыты" акционерлік қоғамы;</w:t>
            </w:r>
          </w:p>
          <w:p>
            <w:pPr>
              <w:spacing w:after="20"/>
              <w:ind w:left="20"/>
              <w:jc w:val="both"/>
            </w:pPr>
            <w:r>
              <w:rPr>
                <w:rFonts w:ascii="Times New Roman"/>
                <w:b w:val="false"/>
                <w:i w:val="false"/>
                <w:color w:val="000000"/>
                <w:sz w:val="20"/>
              </w:rPr>
              <w:t>
2) "Гидроприбор" ғылыми-зерттеу институты" акционерлік қоғамы;</w:t>
            </w:r>
          </w:p>
          <w:p>
            <w:pPr>
              <w:spacing w:after="20"/>
              <w:ind w:left="20"/>
              <w:jc w:val="both"/>
            </w:pPr>
            <w:r>
              <w:rPr>
                <w:rFonts w:ascii="Times New Roman"/>
                <w:b w:val="false"/>
                <w:i w:val="false"/>
                <w:color w:val="000000"/>
                <w:sz w:val="20"/>
              </w:rPr>
              <w:t>
3) "С.М. Киров атындағы машина жасау зауыты" акционерлік қоғамы;</w:t>
            </w:r>
          </w:p>
          <w:p>
            <w:pPr>
              <w:spacing w:after="20"/>
              <w:ind w:left="20"/>
              <w:jc w:val="both"/>
            </w:pPr>
            <w:r>
              <w:rPr>
                <w:rFonts w:ascii="Times New Roman"/>
                <w:b w:val="false"/>
                <w:i w:val="false"/>
                <w:color w:val="000000"/>
                <w:sz w:val="20"/>
              </w:rPr>
              <w:t>
4) "Зенит" Орал зауыты" акционерлік қоғамы;</w:t>
            </w:r>
          </w:p>
          <w:p>
            <w:pPr>
              <w:spacing w:after="20"/>
              <w:ind w:left="20"/>
              <w:jc w:val="both"/>
            </w:pPr>
            <w:r>
              <w:rPr>
                <w:rFonts w:ascii="Times New Roman"/>
                <w:b w:val="false"/>
                <w:i w:val="false"/>
                <w:color w:val="000000"/>
                <w:sz w:val="20"/>
              </w:rPr>
              <w:t>
5) "Үлбі металлургия зауыты" акционерлік қоғамы;</w:t>
            </w:r>
          </w:p>
          <w:p>
            <w:pPr>
              <w:spacing w:after="20"/>
              <w:ind w:left="20"/>
              <w:jc w:val="both"/>
            </w:pPr>
            <w:r>
              <w:rPr>
                <w:rFonts w:ascii="Times New Roman"/>
                <w:b w:val="false"/>
                <w:i w:val="false"/>
                <w:color w:val="000000"/>
                <w:sz w:val="20"/>
              </w:rPr>
              <w:t>
6) "Волковгеология" акционерлік қоғамы;</w:t>
            </w:r>
          </w:p>
          <w:p>
            <w:pPr>
              <w:spacing w:after="20"/>
              <w:ind w:left="20"/>
              <w:jc w:val="both"/>
            </w:pPr>
            <w:r>
              <w:rPr>
                <w:rFonts w:ascii="Times New Roman"/>
                <w:b w:val="false"/>
                <w:i w:val="false"/>
                <w:color w:val="000000"/>
                <w:sz w:val="20"/>
              </w:rPr>
              <w:t>
7) "МАШЗАВОД" жауапкершілігі шектеулі серіктестігі;</w:t>
            </w:r>
          </w:p>
          <w:p>
            <w:pPr>
              <w:spacing w:after="20"/>
              <w:ind w:left="20"/>
              <w:jc w:val="both"/>
            </w:pPr>
            <w:r>
              <w:rPr>
                <w:rFonts w:ascii="Times New Roman"/>
                <w:b w:val="false"/>
                <w:i w:val="false"/>
                <w:color w:val="000000"/>
                <w:sz w:val="20"/>
              </w:rPr>
              <w:t>
8) "Кен-Кұрылыс-Сервис" жауапкершілігі шектеулі серіктестігі;</w:t>
            </w:r>
          </w:p>
          <w:p>
            <w:pPr>
              <w:spacing w:after="20"/>
              <w:ind w:left="20"/>
              <w:jc w:val="both"/>
            </w:pPr>
            <w:r>
              <w:rPr>
                <w:rFonts w:ascii="Times New Roman"/>
                <w:b w:val="false"/>
                <w:i w:val="false"/>
                <w:color w:val="000000"/>
                <w:sz w:val="20"/>
              </w:rPr>
              <w:t>
9) "Oil Construction Company" жауапкершілігі шектеулі серіктестігі;</w:t>
            </w:r>
          </w:p>
          <w:p>
            <w:pPr>
              <w:spacing w:after="20"/>
              <w:ind w:left="20"/>
              <w:jc w:val="both"/>
            </w:pPr>
            <w:r>
              <w:rPr>
                <w:rFonts w:ascii="Times New Roman"/>
                <w:b w:val="false"/>
                <w:i w:val="false"/>
                <w:color w:val="000000"/>
                <w:sz w:val="20"/>
              </w:rPr>
              <w:t>
10) "Қазақстан вагон жасау компаниясы"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қазандықтарының өндірісі, орталық жылыту қазандықтарынан басқа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"Гидроприбор" ғылыми-зерттеу институты" акционерлік қоғамы; </w:t>
            </w:r>
          </w:p>
          <w:p>
            <w:pPr>
              <w:spacing w:after="20"/>
              <w:ind w:left="20"/>
              <w:jc w:val="both"/>
            </w:pPr>
            <w:r>
              <w:rPr>
                <w:rFonts w:ascii="Times New Roman"/>
                <w:b w:val="false"/>
                <w:i w:val="false"/>
                <w:color w:val="000000"/>
                <w:sz w:val="20"/>
              </w:rPr>
              <w:t>
2) "Қазақстан инжиниринг" ұлттық компаниясы" акционерлік қоғамы;</w:t>
            </w:r>
          </w:p>
          <w:p>
            <w:pPr>
              <w:spacing w:after="20"/>
              <w:ind w:left="20"/>
              <w:jc w:val="both"/>
            </w:pPr>
            <w:r>
              <w:rPr>
                <w:rFonts w:ascii="Times New Roman"/>
                <w:b w:val="false"/>
                <w:i w:val="false"/>
                <w:color w:val="000000"/>
                <w:sz w:val="20"/>
              </w:rPr>
              <w:t xml:space="preserve">
3) "Зенит" Орал зауыты" акционерлік қоғамы; </w:t>
            </w:r>
          </w:p>
          <w:p>
            <w:pPr>
              <w:spacing w:after="20"/>
              <w:ind w:left="20"/>
              <w:jc w:val="both"/>
            </w:pPr>
            <w:r>
              <w:rPr>
                <w:rFonts w:ascii="Times New Roman"/>
                <w:b w:val="false"/>
                <w:i w:val="false"/>
                <w:color w:val="000000"/>
                <w:sz w:val="20"/>
              </w:rPr>
              <w:t>
4) "С.М. Киров атындағы машина жасау зауыты"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 және оқ-дәрі өндірісі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"Гидроприбор" ғылыми-зерттеу институты" акционерлік қоғамы; </w:t>
            </w:r>
          </w:p>
          <w:p>
            <w:pPr>
              <w:spacing w:after="20"/>
              <w:ind w:left="20"/>
              <w:jc w:val="both"/>
            </w:pPr>
            <w:r>
              <w:rPr>
                <w:rFonts w:ascii="Times New Roman"/>
                <w:b w:val="false"/>
                <w:i w:val="false"/>
                <w:color w:val="000000"/>
                <w:sz w:val="20"/>
              </w:rPr>
              <w:t>
2) "Қазақстан инжиниринг" ұлттық компаниясы" акционерлік қоғамы;</w:t>
            </w:r>
          </w:p>
          <w:p>
            <w:pPr>
              <w:spacing w:after="20"/>
              <w:ind w:left="20"/>
              <w:jc w:val="both"/>
            </w:pPr>
            <w:r>
              <w:rPr>
                <w:rFonts w:ascii="Times New Roman"/>
                <w:b w:val="false"/>
                <w:i w:val="false"/>
                <w:color w:val="000000"/>
                <w:sz w:val="20"/>
              </w:rPr>
              <w:t>
3) "Зенит" Орал зауыты" акционерлік қоғамы;</w:t>
            </w:r>
          </w:p>
          <w:p>
            <w:pPr>
              <w:spacing w:after="20"/>
              <w:ind w:left="20"/>
              <w:jc w:val="both"/>
            </w:pPr>
            <w:r>
              <w:rPr>
                <w:rFonts w:ascii="Times New Roman"/>
                <w:b w:val="false"/>
                <w:i w:val="false"/>
                <w:color w:val="000000"/>
                <w:sz w:val="20"/>
              </w:rPr>
              <w:t>
4) "Тыныс" акционерлік қоғамы;</w:t>
            </w:r>
          </w:p>
          <w:p>
            <w:pPr>
              <w:spacing w:after="20"/>
              <w:ind w:left="20"/>
              <w:jc w:val="both"/>
            </w:pPr>
            <w:r>
              <w:rPr>
                <w:rFonts w:ascii="Times New Roman"/>
                <w:b w:val="false"/>
                <w:i w:val="false"/>
                <w:color w:val="000000"/>
                <w:sz w:val="20"/>
              </w:rPr>
              <w:t>
5) "С.М. Киров атындағы машина жасау зауыты" акционерлік қоғамы;</w:t>
            </w:r>
          </w:p>
          <w:p>
            <w:pPr>
              <w:spacing w:after="20"/>
              <w:ind w:left="20"/>
              <w:jc w:val="both"/>
            </w:pPr>
            <w:r>
              <w:rPr>
                <w:rFonts w:ascii="Times New Roman"/>
                <w:b w:val="false"/>
                <w:i w:val="false"/>
                <w:color w:val="000000"/>
                <w:sz w:val="20"/>
              </w:rPr>
              <w:t>
6) "ҚИ 811-автомобиль жөндеу зауыты" акционерлік қоғамы;</w:t>
            </w:r>
          </w:p>
          <w:p>
            <w:pPr>
              <w:spacing w:after="20"/>
              <w:ind w:left="20"/>
              <w:jc w:val="both"/>
            </w:pPr>
            <w:r>
              <w:rPr>
                <w:rFonts w:ascii="Times New Roman"/>
                <w:b w:val="false"/>
                <w:i w:val="false"/>
                <w:color w:val="000000"/>
                <w:sz w:val="20"/>
              </w:rPr>
              <w:t>
7) "Петропавл ауыр машина жасау зауыты" акционерлік қоғамы;</w:t>
            </w:r>
          </w:p>
          <w:p>
            <w:pPr>
              <w:spacing w:after="20"/>
              <w:ind w:left="20"/>
              <w:jc w:val="both"/>
            </w:pPr>
            <w:r>
              <w:rPr>
                <w:rFonts w:ascii="Times New Roman"/>
                <w:b w:val="false"/>
                <w:i w:val="false"/>
                <w:color w:val="000000"/>
                <w:sz w:val="20"/>
              </w:rPr>
              <w:t>
8) "С.М. Киров атындағы зауыт" акционерлік қоғамы;</w:t>
            </w:r>
          </w:p>
          <w:p>
            <w:pPr>
              <w:spacing w:after="20"/>
              <w:ind w:left="20"/>
              <w:jc w:val="both"/>
            </w:pPr>
            <w:r>
              <w:rPr>
                <w:rFonts w:ascii="Times New Roman"/>
                <w:b w:val="false"/>
                <w:i w:val="false"/>
                <w:color w:val="000000"/>
                <w:sz w:val="20"/>
              </w:rPr>
              <w:t>
9) "Қазтехнологиялар" акционерлік қоғамы;</w:t>
            </w:r>
          </w:p>
          <w:p>
            <w:pPr>
              <w:spacing w:after="20"/>
              <w:ind w:left="20"/>
              <w:jc w:val="both"/>
            </w:pPr>
            <w:r>
              <w:rPr>
                <w:rFonts w:ascii="Times New Roman"/>
                <w:b w:val="false"/>
                <w:i w:val="false"/>
                <w:color w:val="000000"/>
                <w:sz w:val="20"/>
              </w:rPr>
              <w:t>
10) "Steel manufacturing" жауапкершілігі шектеулі серіктестігі;</w:t>
            </w:r>
          </w:p>
          <w:p>
            <w:pPr>
              <w:spacing w:after="20"/>
              <w:ind w:left="20"/>
              <w:jc w:val="both"/>
            </w:pPr>
            <w:r>
              <w:rPr>
                <w:rFonts w:ascii="Times New Roman"/>
                <w:b w:val="false"/>
                <w:i w:val="false"/>
                <w:color w:val="000000"/>
                <w:sz w:val="20"/>
              </w:rPr>
              <w:t>
11) "Арнайы қамтамасыз ету орталығы" жауапкершілігі шектеулі серіктестігі;</w:t>
            </w:r>
          </w:p>
          <w:p>
            <w:pPr>
              <w:spacing w:after="20"/>
              <w:ind w:left="20"/>
              <w:jc w:val="both"/>
            </w:pPr>
            <w:r>
              <w:rPr>
                <w:rFonts w:ascii="Times New Roman"/>
                <w:b w:val="false"/>
                <w:i w:val="false"/>
                <w:color w:val="000000"/>
                <w:sz w:val="20"/>
              </w:rPr>
              <w:t>
12) "Қазимпэкс" республикалық орталығы"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"Қазимпэкс" республикалық орталығы" жауапкершілігі шектеулі серіктестігіне қатысты – 5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Соққылап өңдеу, сығымдау, қалыптау және профильдеу арқылы дайын металл бұйымдарының немесе жартылай фабрикаттар өндірісі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"Зенит" Орал зауыты" акционерлік қоғамы; </w:t>
            </w:r>
          </w:p>
          <w:p>
            <w:pPr>
              <w:spacing w:after="20"/>
              <w:ind w:left="20"/>
              <w:jc w:val="both"/>
            </w:pPr>
            <w:r>
              <w:rPr>
                <w:rFonts w:ascii="Times New Roman"/>
                <w:b w:val="false"/>
                <w:i w:val="false"/>
                <w:color w:val="000000"/>
                <w:sz w:val="20"/>
              </w:rPr>
              <w:t>
2) "С.М. Киров атындағы машина жасау зауыты" акционерлік қоғамы;</w:t>
            </w:r>
          </w:p>
          <w:p>
            <w:pPr>
              <w:spacing w:after="20"/>
              <w:ind w:left="20"/>
              <w:jc w:val="both"/>
            </w:pPr>
            <w:r>
              <w:rPr>
                <w:rFonts w:ascii="Times New Roman"/>
                <w:b w:val="false"/>
                <w:i w:val="false"/>
                <w:color w:val="000000"/>
                <w:sz w:val="20"/>
              </w:rPr>
              <w:t>
3) "Петропавл ауыр машина жасау зауыты" акционерлік қоғамы;</w:t>
            </w:r>
          </w:p>
          <w:p>
            <w:pPr>
              <w:spacing w:after="20"/>
              <w:ind w:left="20"/>
              <w:jc w:val="both"/>
            </w:pPr>
            <w:r>
              <w:rPr>
                <w:rFonts w:ascii="Times New Roman"/>
                <w:b w:val="false"/>
                <w:i w:val="false"/>
                <w:color w:val="000000"/>
                <w:sz w:val="20"/>
              </w:rPr>
              <w:t>
4) "Үлбі металлургия зауыты"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өңдеу және металдарға қаптамалар жалату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"Зенит" Орал зауыты" акционерлік қоғамы;</w:t>
            </w:r>
          </w:p>
          <w:p>
            <w:pPr>
              <w:spacing w:after="20"/>
              <w:ind w:left="20"/>
              <w:jc w:val="both"/>
            </w:pPr>
            <w:r>
              <w:rPr>
                <w:rFonts w:ascii="Times New Roman"/>
                <w:b w:val="false"/>
                <w:i w:val="false"/>
                <w:color w:val="000000"/>
                <w:sz w:val="20"/>
              </w:rPr>
              <w:t xml:space="preserve">
2) "Гидроприбор" ғылыми-зерттеу институты" акционерлік қоғамы; </w:t>
            </w:r>
          </w:p>
          <w:p>
            <w:pPr>
              <w:spacing w:after="20"/>
              <w:ind w:left="20"/>
              <w:jc w:val="both"/>
            </w:pPr>
            <w:r>
              <w:rPr>
                <w:rFonts w:ascii="Times New Roman"/>
                <w:b w:val="false"/>
                <w:i w:val="false"/>
                <w:color w:val="000000"/>
                <w:sz w:val="20"/>
              </w:rPr>
              <w:t>
3) "С.М. Киров атындағы зауыт" акционерлік қоғамы;</w:t>
            </w:r>
          </w:p>
          <w:p>
            <w:pPr>
              <w:spacing w:after="20"/>
              <w:ind w:left="20"/>
              <w:jc w:val="both"/>
            </w:pPr>
            <w:r>
              <w:rPr>
                <w:rFonts w:ascii="Times New Roman"/>
                <w:b w:val="false"/>
                <w:i w:val="false"/>
                <w:color w:val="000000"/>
                <w:sz w:val="20"/>
              </w:rPr>
              <w:t xml:space="preserve">
4) "Семей инжиниринг" акционерлік қоғамы; </w:t>
            </w:r>
          </w:p>
          <w:p>
            <w:pPr>
              <w:spacing w:after="20"/>
              <w:ind w:left="20"/>
              <w:jc w:val="both"/>
            </w:pPr>
            <w:r>
              <w:rPr>
                <w:rFonts w:ascii="Times New Roman"/>
                <w:b w:val="false"/>
                <w:i w:val="false"/>
                <w:color w:val="000000"/>
                <w:sz w:val="20"/>
              </w:rPr>
              <w:t>
5) "С.М. Киров атындағы машина жасау; зауыты" акционерлік қоғамы;</w:t>
            </w:r>
          </w:p>
          <w:p>
            <w:pPr>
              <w:spacing w:after="20"/>
              <w:ind w:left="20"/>
              <w:jc w:val="both"/>
            </w:pPr>
            <w:r>
              <w:rPr>
                <w:rFonts w:ascii="Times New Roman"/>
                <w:b w:val="false"/>
                <w:i w:val="false"/>
                <w:color w:val="000000"/>
                <w:sz w:val="20"/>
              </w:rPr>
              <w:t xml:space="preserve">
6) "Петропавл ауыр машина жасау зауыты" акционерлік қоғамы; </w:t>
            </w:r>
          </w:p>
          <w:p>
            <w:pPr>
              <w:spacing w:after="20"/>
              <w:ind w:left="20"/>
              <w:jc w:val="both"/>
            </w:pPr>
            <w:r>
              <w:rPr>
                <w:rFonts w:ascii="Times New Roman"/>
                <w:b w:val="false"/>
                <w:i w:val="false"/>
                <w:color w:val="000000"/>
                <w:sz w:val="20"/>
              </w:rPr>
              <w:t>
7) "Үлбі металлургия зауыты" акционерлік қоғамы;</w:t>
            </w:r>
          </w:p>
          <w:p>
            <w:pPr>
              <w:spacing w:after="20"/>
              <w:ind w:left="20"/>
              <w:jc w:val="both"/>
            </w:pPr>
            <w:r>
              <w:rPr>
                <w:rFonts w:ascii="Times New Roman"/>
                <w:b w:val="false"/>
                <w:i w:val="false"/>
                <w:color w:val="000000"/>
                <w:sz w:val="20"/>
              </w:rPr>
              <w:t>
8) "Волковгеология"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жасаудың негізгі технологиялық процестері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"С.М. Киров атындағы машина жасау зауыты" акционерлік қоғамы;</w:t>
            </w:r>
          </w:p>
          <w:p>
            <w:pPr>
              <w:spacing w:after="20"/>
              <w:ind w:left="20"/>
              <w:jc w:val="both"/>
            </w:pPr>
            <w:r>
              <w:rPr>
                <w:rFonts w:ascii="Times New Roman"/>
                <w:b w:val="false"/>
                <w:i w:val="false"/>
                <w:color w:val="000000"/>
                <w:sz w:val="20"/>
              </w:rPr>
              <w:t>
2) "Петропавл ауыр машина жасау зауыты" акционерлік қоғамы;</w:t>
            </w:r>
          </w:p>
          <w:p>
            <w:pPr>
              <w:spacing w:after="20"/>
              <w:ind w:left="20"/>
              <w:jc w:val="both"/>
            </w:pPr>
            <w:r>
              <w:rPr>
                <w:rFonts w:ascii="Times New Roman"/>
                <w:b w:val="false"/>
                <w:i w:val="false"/>
                <w:color w:val="000000"/>
                <w:sz w:val="20"/>
              </w:rPr>
              <w:t>
3) "Зенит" Орал зауыты"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Пышақ бұйымдарының өндірісі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"Зенит" Орал зауыты" акционерлік қоғамы;</w:t>
            </w:r>
          </w:p>
          <w:p>
            <w:pPr>
              <w:spacing w:after="20"/>
              <w:ind w:left="20"/>
              <w:jc w:val="both"/>
            </w:pPr>
            <w:r>
              <w:rPr>
                <w:rFonts w:ascii="Times New Roman"/>
                <w:b w:val="false"/>
                <w:i w:val="false"/>
                <w:color w:val="000000"/>
                <w:sz w:val="20"/>
              </w:rPr>
              <w:t>
2) "С.М. Киров атындағы машина жасау зауыты" акционерлік қоғамы;</w:t>
            </w:r>
          </w:p>
          <w:p>
            <w:pPr>
              <w:spacing w:after="20"/>
              <w:ind w:left="20"/>
              <w:jc w:val="both"/>
            </w:pPr>
            <w:r>
              <w:rPr>
                <w:rFonts w:ascii="Times New Roman"/>
                <w:b w:val="false"/>
                <w:i w:val="false"/>
                <w:color w:val="000000"/>
                <w:sz w:val="20"/>
              </w:rPr>
              <w:t>
3) "Ембiмұнайгаз" акционерлік қоғамы;</w:t>
            </w:r>
          </w:p>
          <w:p>
            <w:pPr>
              <w:spacing w:after="20"/>
              <w:ind w:left="20"/>
              <w:jc w:val="both"/>
            </w:pPr>
            <w:r>
              <w:rPr>
                <w:rFonts w:ascii="Times New Roman"/>
                <w:b w:val="false"/>
                <w:i w:val="false"/>
                <w:color w:val="000000"/>
                <w:sz w:val="20"/>
              </w:rPr>
              <w:t>
4) "Өзенмұнайгаз" акционерлік қоғамы;</w:t>
            </w:r>
          </w:p>
          <w:p>
            <w:pPr>
              <w:spacing w:after="20"/>
              <w:ind w:left="20"/>
              <w:jc w:val="both"/>
            </w:pPr>
            <w:r>
              <w:rPr>
                <w:rFonts w:ascii="Times New Roman"/>
                <w:b w:val="false"/>
                <w:i w:val="false"/>
                <w:color w:val="000000"/>
                <w:sz w:val="20"/>
              </w:rPr>
              <w:t>
5) "Жоғары технологиялар институты"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Құлыптар, ілгектер және топсалар өндірісі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"Зенит" Орал зауыты"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және ағаш өңдеу құралдары өндірісі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"Семей машина жасау зауыты" акционерлік қоғамы;</w:t>
            </w:r>
          </w:p>
          <w:p>
            <w:pPr>
              <w:spacing w:after="20"/>
              <w:ind w:left="20"/>
              <w:jc w:val="both"/>
            </w:pPr>
            <w:r>
              <w:rPr>
                <w:rFonts w:ascii="Times New Roman"/>
                <w:b w:val="false"/>
                <w:i w:val="false"/>
                <w:color w:val="000000"/>
                <w:sz w:val="20"/>
              </w:rPr>
              <w:t>
2) "Қазақстан инжиниринг" ұлттық компаниясы" акционерлік қоғамы;</w:t>
            </w:r>
          </w:p>
          <w:p>
            <w:pPr>
              <w:spacing w:after="20"/>
              <w:ind w:left="20"/>
              <w:jc w:val="both"/>
            </w:pPr>
            <w:r>
              <w:rPr>
                <w:rFonts w:ascii="Times New Roman"/>
                <w:b w:val="false"/>
                <w:i w:val="false"/>
                <w:color w:val="000000"/>
                <w:sz w:val="20"/>
              </w:rPr>
              <w:t>
3) "С.М. Киров атындағы зауыт" акционерлік қоғамы;</w:t>
            </w:r>
          </w:p>
          <w:p>
            <w:pPr>
              <w:spacing w:after="20"/>
              <w:ind w:left="20"/>
              <w:jc w:val="both"/>
            </w:pPr>
            <w:r>
              <w:rPr>
                <w:rFonts w:ascii="Times New Roman"/>
                <w:b w:val="false"/>
                <w:i w:val="false"/>
                <w:color w:val="000000"/>
                <w:sz w:val="20"/>
              </w:rPr>
              <w:t>
4) "Зенит" Орал зауыты" акционерлік қоғамы;</w:t>
            </w:r>
          </w:p>
          <w:p>
            <w:pPr>
              <w:spacing w:after="20"/>
              <w:ind w:left="20"/>
              <w:jc w:val="both"/>
            </w:pPr>
            <w:r>
              <w:rPr>
                <w:rFonts w:ascii="Times New Roman"/>
                <w:b w:val="false"/>
                <w:i w:val="false"/>
                <w:color w:val="000000"/>
                <w:sz w:val="20"/>
              </w:rPr>
              <w:t>
5) "Волковгеология" акционерлік қоғамы;</w:t>
            </w:r>
          </w:p>
          <w:p>
            <w:pPr>
              <w:spacing w:after="20"/>
              <w:ind w:left="20"/>
              <w:jc w:val="both"/>
            </w:pPr>
            <w:r>
              <w:rPr>
                <w:rFonts w:ascii="Times New Roman"/>
                <w:b w:val="false"/>
                <w:i w:val="false"/>
                <w:color w:val="000000"/>
                <w:sz w:val="20"/>
              </w:rPr>
              <w:t>
6) "Өзенмұнайгаз" акционерлік қоғамы;</w:t>
            </w:r>
          </w:p>
          <w:p>
            <w:pPr>
              <w:spacing w:after="20"/>
              <w:ind w:left="20"/>
              <w:jc w:val="both"/>
            </w:pPr>
            <w:r>
              <w:rPr>
                <w:rFonts w:ascii="Times New Roman"/>
                <w:b w:val="false"/>
                <w:i w:val="false"/>
                <w:color w:val="000000"/>
                <w:sz w:val="20"/>
              </w:rPr>
              <w:t>
7) "МАШЗАВОД" жауапкершілігі шектеулі серіктестігі;</w:t>
            </w:r>
          </w:p>
          <w:p>
            <w:pPr>
              <w:spacing w:after="20"/>
              <w:ind w:left="20"/>
              <w:jc w:val="both"/>
            </w:pPr>
            <w:r>
              <w:rPr>
                <w:rFonts w:ascii="Times New Roman"/>
                <w:b w:val="false"/>
                <w:i w:val="false"/>
                <w:color w:val="000000"/>
                <w:sz w:val="20"/>
              </w:rPr>
              <w:t>
8) "Қазақстан стандарттау және метрология институты" шаруашылық жүргізу құқығындағы республикалық мемлекеттік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бөшкелер және соған ұқсас сыйымдылықтар өндірісі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"Гидроприбор" ғылыми-зерттеу институты" акционерлік қоғамы; </w:t>
            </w:r>
          </w:p>
          <w:p>
            <w:pPr>
              <w:spacing w:after="20"/>
              <w:ind w:left="20"/>
              <w:jc w:val="both"/>
            </w:pPr>
            <w:r>
              <w:rPr>
                <w:rFonts w:ascii="Times New Roman"/>
                <w:b w:val="false"/>
                <w:i w:val="false"/>
                <w:color w:val="000000"/>
                <w:sz w:val="20"/>
              </w:rPr>
              <w:t>
2) "Петропавл ауыр машина жасау зауыты" акционерлік қоғамы;</w:t>
            </w:r>
          </w:p>
          <w:p>
            <w:pPr>
              <w:spacing w:after="20"/>
              <w:ind w:left="20"/>
              <w:jc w:val="both"/>
            </w:pPr>
            <w:r>
              <w:rPr>
                <w:rFonts w:ascii="Times New Roman"/>
                <w:b w:val="false"/>
                <w:i w:val="false"/>
                <w:color w:val="000000"/>
                <w:sz w:val="20"/>
              </w:rPr>
              <w:t>
3) "Волковгеология" акционерлік қоғамы;</w:t>
            </w:r>
          </w:p>
          <w:p>
            <w:pPr>
              <w:spacing w:after="20"/>
              <w:ind w:left="20"/>
              <w:jc w:val="both"/>
            </w:pPr>
            <w:r>
              <w:rPr>
                <w:rFonts w:ascii="Times New Roman"/>
                <w:b w:val="false"/>
                <w:i w:val="false"/>
                <w:color w:val="000000"/>
                <w:sz w:val="20"/>
              </w:rPr>
              <w:t>
4) "Қазатомөнеркәсіп-SaUran"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Сымнан жасалған бұйымдар өндірісі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"Зенит" Орал зауыты" акционерлік қоғамы; </w:t>
            </w:r>
          </w:p>
          <w:p>
            <w:pPr>
              <w:spacing w:after="20"/>
              <w:ind w:left="20"/>
              <w:jc w:val="both"/>
            </w:pPr>
            <w:r>
              <w:rPr>
                <w:rFonts w:ascii="Times New Roman"/>
                <w:b w:val="false"/>
                <w:i w:val="false"/>
                <w:color w:val="000000"/>
                <w:sz w:val="20"/>
              </w:rPr>
              <w:t>
2) "С.М. Киров атындағы машина жасау зауыты" акционерлік қоғамы;</w:t>
            </w:r>
          </w:p>
          <w:p>
            <w:pPr>
              <w:spacing w:after="20"/>
              <w:ind w:left="20"/>
              <w:jc w:val="both"/>
            </w:pPr>
            <w:r>
              <w:rPr>
                <w:rFonts w:ascii="Times New Roman"/>
                <w:b w:val="false"/>
                <w:i w:val="false"/>
                <w:color w:val="000000"/>
                <w:sz w:val="20"/>
              </w:rPr>
              <w:t>
3) "С.М. Киров атындағы зауыт"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және серіппелер өндірісі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"С.М. Киров атындағы машина жасау зауыты" акционерлік қоғамы;</w:t>
            </w:r>
          </w:p>
          <w:p>
            <w:pPr>
              <w:spacing w:after="20"/>
              <w:ind w:left="20"/>
              <w:jc w:val="both"/>
            </w:pPr>
            <w:r>
              <w:rPr>
                <w:rFonts w:ascii="Times New Roman"/>
                <w:b w:val="false"/>
                <w:i w:val="false"/>
                <w:color w:val="000000"/>
                <w:sz w:val="20"/>
              </w:rPr>
              <w:t>
2) "Зенит" Орал зауыты"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Бекіткіш және бұрандалы бұйымдар өндірісі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"Зенит" Орал зауыты" акционерлік қоғамы; </w:t>
            </w:r>
          </w:p>
          <w:p>
            <w:pPr>
              <w:spacing w:after="20"/>
              <w:ind w:left="20"/>
              <w:jc w:val="both"/>
            </w:pPr>
            <w:r>
              <w:rPr>
                <w:rFonts w:ascii="Times New Roman"/>
                <w:b w:val="false"/>
                <w:i w:val="false"/>
                <w:color w:val="000000"/>
                <w:sz w:val="20"/>
              </w:rPr>
              <w:t>
2) "С.М. Киров атындағы машина жасау зауыты"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дайын металл бұйымдар өндірісі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"Петропавл ауыр машина жасау зауыты" акционерлік қоғамы;</w:t>
            </w:r>
          </w:p>
          <w:p>
            <w:pPr>
              <w:spacing w:after="20"/>
              <w:ind w:left="20"/>
              <w:jc w:val="both"/>
            </w:pPr>
            <w:r>
              <w:rPr>
                <w:rFonts w:ascii="Times New Roman"/>
                <w:b w:val="false"/>
                <w:i w:val="false"/>
                <w:color w:val="000000"/>
                <w:sz w:val="20"/>
              </w:rPr>
              <w:t xml:space="preserve">
2) "Зенит" Орал зауыты" акционерлік қоғамы </w:t>
            </w:r>
          </w:p>
          <w:p>
            <w:pPr>
              <w:spacing w:after="20"/>
              <w:ind w:left="20"/>
              <w:jc w:val="both"/>
            </w:pPr>
            <w:r>
              <w:rPr>
                <w:rFonts w:ascii="Times New Roman"/>
                <w:b w:val="false"/>
                <w:i w:val="false"/>
                <w:color w:val="000000"/>
                <w:sz w:val="20"/>
              </w:rPr>
              <w:t>
3) "Тыныс" акционерлік қоғамы;</w:t>
            </w:r>
          </w:p>
          <w:p>
            <w:pPr>
              <w:spacing w:after="20"/>
              <w:ind w:left="20"/>
              <w:jc w:val="both"/>
            </w:pPr>
            <w:r>
              <w:rPr>
                <w:rFonts w:ascii="Times New Roman"/>
                <w:b w:val="false"/>
                <w:i w:val="false"/>
                <w:color w:val="000000"/>
                <w:sz w:val="20"/>
              </w:rPr>
              <w:t>
4) "Гидроприбор" ғылыми-зерттеу институты" акционерлік қоғамы</w:t>
            </w:r>
          </w:p>
          <w:p>
            <w:pPr>
              <w:spacing w:after="20"/>
              <w:ind w:left="20"/>
              <w:jc w:val="both"/>
            </w:pPr>
            <w:r>
              <w:rPr>
                <w:rFonts w:ascii="Times New Roman"/>
                <w:b w:val="false"/>
                <w:i w:val="false"/>
                <w:color w:val="000000"/>
                <w:sz w:val="20"/>
              </w:rPr>
              <w:t>
5) "С.М. Киров атындағы машина жасау зауыты" акционерлік қоғамы;</w:t>
            </w:r>
          </w:p>
          <w:p>
            <w:pPr>
              <w:spacing w:after="20"/>
              <w:ind w:left="20"/>
              <w:jc w:val="both"/>
            </w:pPr>
            <w:r>
              <w:rPr>
                <w:rFonts w:ascii="Times New Roman"/>
                <w:b w:val="false"/>
                <w:i w:val="false"/>
                <w:color w:val="000000"/>
                <w:sz w:val="20"/>
              </w:rPr>
              <w:t>
6) "С.М. Киров атындағы зауыт" акционерлік қоғамы;</w:t>
            </w:r>
          </w:p>
          <w:p>
            <w:pPr>
              <w:spacing w:after="20"/>
              <w:ind w:left="20"/>
              <w:jc w:val="both"/>
            </w:pPr>
            <w:r>
              <w:rPr>
                <w:rFonts w:ascii="Times New Roman"/>
                <w:b w:val="false"/>
                <w:i w:val="false"/>
                <w:color w:val="000000"/>
                <w:sz w:val="20"/>
              </w:rPr>
              <w:t>
7) "Волковгеология" акционерлік қоғамы;</w:t>
            </w:r>
          </w:p>
          <w:p>
            <w:pPr>
              <w:spacing w:after="20"/>
              <w:ind w:left="20"/>
              <w:jc w:val="both"/>
            </w:pPr>
            <w:r>
              <w:rPr>
                <w:rFonts w:ascii="Times New Roman"/>
                <w:b w:val="false"/>
                <w:i w:val="false"/>
                <w:color w:val="000000"/>
                <w:sz w:val="20"/>
              </w:rPr>
              <w:t>
8) "Өзенмұнайгаз" акционерлік қоғамы;</w:t>
            </w:r>
          </w:p>
          <w:p>
            <w:pPr>
              <w:spacing w:after="20"/>
              <w:ind w:left="20"/>
              <w:jc w:val="both"/>
            </w:pPr>
            <w:r>
              <w:rPr>
                <w:rFonts w:ascii="Times New Roman"/>
                <w:b w:val="false"/>
                <w:i w:val="false"/>
                <w:color w:val="000000"/>
                <w:sz w:val="20"/>
              </w:rPr>
              <w:t>
9) "МАШЗАВОД" жауапкершілігі шектеулі серіктестігі;</w:t>
            </w:r>
          </w:p>
          <w:p>
            <w:pPr>
              <w:spacing w:after="20"/>
              <w:ind w:left="20"/>
              <w:jc w:val="both"/>
            </w:pPr>
            <w:r>
              <w:rPr>
                <w:rFonts w:ascii="Times New Roman"/>
                <w:b w:val="false"/>
                <w:i w:val="false"/>
                <w:color w:val="000000"/>
                <w:sz w:val="20"/>
              </w:rPr>
              <w:t>
10) "Oil Construction Company"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мен перифериялық жабдықтар өндірісі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Киров атындағы зауыт"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мақсаттағы теле- және радиоаппаратура өндірісі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инжиниринг" ұлттық компаниясы" акционерлік қоғамы;</w:t>
            </w:r>
          </w:p>
          <w:p>
            <w:pPr>
              <w:spacing w:after="20"/>
              <w:ind w:left="20"/>
              <w:jc w:val="both"/>
            </w:pPr>
            <w:r>
              <w:rPr>
                <w:rFonts w:ascii="Times New Roman"/>
                <w:b w:val="false"/>
                <w:i w:val="false"/>
                <w:color w:val="000000"/>
                <w:sz w:val="20"/>
              </w:rPr>
              <w:t xml:space="preserve">
2) "Зенит" Орал зауыты" акционерлік қоғамы; </w:t>
            </w:r>
          </w:p>
          <w:p>
            <w:pPr>
              <w:spacing w:after="20"/>
              <w:ind w:left="20"/>
              <w:jc w:val="both"/>
            </w:pPr>
            <w:r>
              <w:rPr>
                <w:rFonts w:ascii="Times New Roman"/>
                <w:b w:val="false"/>
                <w:i w:val="false"/>
                <w:color w:val="000000"/>
                <w:sz w:val="20"/>
              </w:rPr>
              <w:t>
3) "С.М. Киров атындағы зауыт"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 телефон және телеграф байланысына арналған аппаратура өндірісі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Киров атындағы зауыт"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тұрмыстық техника өндірісі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Киров атындағы зауыт"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шамаларды өлшеуге арналған аспаптар өндірісі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"С.М. Киров атындағы зауыт" акционерлік қоғамы;</w:t>
            </w:r>
          </w:p>
          <w:p>
            <w:pPr>
              <w:spacing w:after="20"/>
              <w:ind w:left="20"/>
              <w:jc w:val="both"/>
            </w:pPr>
            <w:r>
              <w:rPr>
                <w:rFonts w:ascii="Times New Roman"/>
                <w:b w:val="false"/>
                <w:i w:val="false"/>
                <w:color w:val="000000"/>
                <w:sz w:val="20"/>
              </w:rPr>
              <w:t>
2) "С.М. Киров атындағы машина жасау зауыты" акционерлік қоғамы;</w:t>
            </w:r>
          </w:p>
          <w:p>
            <w:pPr>
              <w:spacing w:after="20"/>
              <w:ind w:left="20"/>
              <w:jc w:val="both"/>
            </w:pPr>
            <w:r>
              <w:rPr>
                <w:rFonts w:ascii="Times New Roman"/>
                <w:b w:val="false"/>
                <w:i w:val="false"/>
                <w:color w:val="000000"/>
                <w:sz w:val="20"/>
              </w:rPr>
              <w:t>
3) "МАШЗАВОД"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Радиоөлшеуіш аспаптар өндірісі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Киров атындағы зауыт"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зерттеулер үшін аспаптар өндірісі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"Гидроприбор" ғылыми-зерттеу институты" акционерлік қоғамы;</w:t>
            </w:r>
          </w:p>
          <w:p>
            <w:pPr>
              <w:spacing w:after="20"/>
              <w:ind w:left="20"/>
              <w:jc w:val="both"/>
            </w:pPr>
            <w:r>
              <w:rPr>
                <w:rFonts w:ascii="Times New Roman"/>
                <w:b w:val="false"/>
                <w:i w:val="false"/>
                <w:color w:val="000000"/>
                <w:sz w:val="20"/>
              </w:rPr>
              <w:t>
2) "С.М. Киров атындағы зауыт" акционерлік қоғамы;</w:t>
            </w:r>
          </w:p>
          <w:p>
            <w:pPr>
              <w:spacing w:after="20"/>
              <w:ind w:left="20"/>
              <w:jc w:val="both"/>
            </w:pPr>
            <w:r>
              <w:rPr>
                <w:rFonts w:ascii="Times New Roman"/>
                <w:b w:val="false"/>
                <w:i w:val="false"/>
                <w:color w:val="000000"/>
                <w:sz w:val="20"/>
              </w:rPr>
              <w:t>
3) "Жоғары технологиялар институты" жауапкершілігі шектеулі серіктестігі;</w:t>
            </w:r>
          </w:p>
          <w:p>
            <w:pPr>
              <w:spacing w:after="20"/>
              <w:ind w:left="20"/>
              <w:jc w:val="both"/>
            </w:pPr>
            <w:r>
              <w:rPr>
                <w:rFonts w:ascii="Times New Roman"/>
                <w:b w:val="false"/>
                <w:i w:val="false"/>
                <w:color w:val="000000"/>
                <w:sz w:val="20"/>
              </w:rPr>
              <w:t>
4) "МАШЗАВОД" жауапкершілігі шектеулі серіктестігі;</w:t>
            </w:r>
          </w:p>
          <w:p>
            <w:pPr>
              <w:spacing w:after="20"/>
              <w:ind w:left="20"/>
              <w:jc w:val="both"/>
            </w:pPr>
            <w:r>
              <w:rPr>
                <w:rFonts w:ascii="Times New Roman"/>
                <w:b w:val="false"/>
                <w:i w:val="false"/>
                <w:color w:val="000000"/>
                <w:sz w:val="20"/>
              </w:rPr>
              <w:t>
5) "Қазақстан стандарттау және метрология институты" шаруашылық жүргізу құқығындағы республикалық мемлекеттік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ЗҚАИ-ның ескертпесі!</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68-1-жол жаңа редакцияда көзделген - ҚР Үкіметінің 10.07.2026 </w:t>
            </w:r>
            <w:r>
              <w:rPr>
                <w:rFonts w:ascii="Times New Roman"/>
                <w:b w:val="false"/>
                <w:i w:val="false"/>
                <w:color w:val="ff0000"/>
                <w:sz w:val="20"/>
              </w:rPr>
              <w:t>№ 604</w:t>
            </w:r>
            <w:r>
              <w:rPr>
                <w:rFonts w:ascii="Times New Roman"/>
                <w:b w:val="false"/>
                <w:i w:val="false"/>
                <w:color w:val="ff0000"/>
                <w:sz w:val="20"/>
              </w:rPr>
              <w:t xml:space="preserve"> (01.03.2028 бастап </w:t>
            </w:r>
            <w:r>
              <w:rPr>
                <w:rFonts w:ascii="Times New Roman"/>
                <w:b w:val="false"/>
                <w:i w:val="false"/>
                <w:color w:val="ff0000"/>
                <w:sz w:val="20"/>
              </w:rPr>
              <w:t>қолданысқа</w:t>
            </w:r>
            <w:r>
              <w:rPr>
                <w:rFonts w:ascii="Times New Roman"/>
                <w:b w:val="false"/>
                <w:i w:val="false"/>
                <w:color w:val="ff0000"/>
                <w:sz w:val="20"/>
              </w:rPr>
              <w:t xml:space="preserve"> енгізіледі) қаулысымен.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құрылыс жайларды позициялау және мониторингтеу жүйелеріне арналған жабдықтар шығару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техника және технологиялар институты"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жылдан аспайды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Сәулелендіруші, электр-медициналық және электр-терапиялық жабдықтар өндірісі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"МАЭК"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 генераторлар және трансформаторлар өндірісі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Киров атындағы зауыт"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таратушы және реттеуші аппаратура өндірісі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 Киров атындағы зауыт"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Электродты өнімдер өндірісі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 металлургия зауыты"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сигнал жабдықтары өндірісі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"С.М. Киров атындағы зауыт" акционерлік қоғамы; </w:t>
            </w:r>
          </w:p>
          <w:p>
            <w:pPr>
              <w:spacing w:after="0"/>
              <w:ind w:left="0"/>
              <w:jc w:val="both"/>
            </w:pPr>
            <w:r>
              <w:rPr>
                <w:rFonts w:ascii="Times New Roman"/>
                <w:b w:val="false"/>
                <w:i w:val="false"/>
                <w:color w:val="000000"/>
                <w:sz w:val="20"/>
              </w:rPr>
              <w:t>
2) Қазақстан Республикасы Ішкі істер министрлігі Қылмыстық-атқару жүйесі комитетінің Қылмыстық-атқару жүйесі (пенитенциарлық) мекемелерінің "Еңбек" шаруашылық жүргізу құқығындағы республикалық мемлекеттік кәсіпорны</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Қазақстан Республикасы Ішкі істер министрлігі Қылмыстық-атқару жүйесі комитетінің қылмыстық-атқару (қылмыстық-атқару) жүйесі мекемелерінің "Еңбек" шаруашылық жүргізу құқығындағы республикалық мемлекеттік кәсіпорнына қатысты – 5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электр жабдықтары өндірісі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технологиялар институты"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Турбиналар өндірісі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технологиялар институты"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және пневматикалық жабдықтар өндірісі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"С.М. Киров атындағы машина жасау зауыты" акционерлік қоғамы;</w:t>
            </w:r>
          </w:p>
          <w:p>
            <w:pPr>
              <w:spacing w:after="20"/>
              <w:ind w:left="20"/>
              <w:jc w:val="both"/>
            </w:pPr>
            <w:r>
              <w:rPr>
                <w:rFonts w:ascii="Times New Roman"/>
                <w:b w:val="false"/>
                <w:i w:val="false"/>
                <w:color w:val="000000"/>
                <w:sz w:val="20"/>
              </w:rPr>
              <w:t>
2) "Петропавл ауыр машина жасау зауыты"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Компрессорлар өндірісі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крандар, клапандар мен вентильдер өндірісі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"Қазақстан инжиниринг" ұлттық компаниясы" акционерлік қоғамы; </w:t>
            </w:r>
          </w:p>
          <w:p>
            <w:pPr>
              <w:spacing w:after="20"/>
              <w:ind w:left="20"/>
              <w:jc w:val="both"/>
            </w:pPr>
            <w:r>
              <w:rPr>
                <w:rFonts w:ascii="Times New Roman"/>
                <w:b w:val="false"/>
                <w:i w:val="false"/>
                <w:color w:val="000000"/>
                <w:sz w:val="20"/>
              </w:rPr>
              <w:t>
2) "Тыныс"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беріліс, тісті беріліс элементтері мен жетектер өндірісі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"Зенит" Орал зауыты" акционерлік қоғамы; </w:t>
            </w:r>
          </w:p>
          <w:p>
            <w:pPr>
              <w:spacing w:after="20"/>
              <w:ind w:left="20"/>
              <w:jc w:val="both"/>
            </w:pPr>
            <w:r>
              <w:rPr>
                <w:rFonts w:ascii="Times New Roman"/>
                <w:b w:val="false"/>
                <w:i w:val="false"/>
                <w:color w:val="000000"/>
                <w:sz w:val="20"/>
              </w:rPr>
              <w:t>
2) "С.М. Киров атындағы машина жасау зауыты" акционерлік қоғамы;</w:t>
            </w:r>
          </w:p>
          <w:p>
            <w:pPr>
              <w:spacing w:after="20"/>
              <w:ind w:left="20"/>
              <w:jc w:val="both"/>
            </w:pPr>
            <w:r>
              <w:rPr>
                <w:rFonts w:ascii="Times New Roman"/>
                <w:b w:val="false"/>
                <w:i w:val="false"/>
                <w:color w:val="000000"/>
                <w:sz w:val="20"/>
              </w:rPr>
              <w:t>
3) "Петропавл ауыр машина жасау зауыты"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емес пештер, жанарғылар және пештерге арналған құрылғылар өндірісі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"Зенит" Орал зауыты"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өндірісі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"Гидроприбор" ғылыми-зерттеу институты" акционерлік қоғамы;</w:t>
            </w:r>
          </w:p>
          <w:p>
            <w:pPr>
              <w:spacing w:after="20"/>
              <w:ind w:left="20"/>
              <w:jc w:val="both"/>
            </w:pPr>
            <w:r>
              <w:rPr>
                <w:rFonts w:ascii="Times New Roman"/>
                <w:b w:val="false"/>
                <w:i w:val="false"/>
                <w:color w:val="000000"/>
                <w:sz w:val="20"/>
              </w:rPr>
              <w:t>
2) "Зенит "Орал зауыты" акционерлік қоғамы;</w:t>
            </w:r>
          </w:p>
          <w:p>
            <w:pPr>
              <w:spacing w:after="20"/>
              <w:ind w:left="20"/>
              <w:jc w:val="both"/>
            </w:pPr>
            <w:r>
              <w:rPr>
                <w:rFonts w:ascii="Times New Roman"/>
                <w:b w:val="false"/>
                <w:i w:val="false"/>
                <w:color w:val="000000"/>
                <w:sz w:val="20"/>
              </w:rPr>
              <w:t>
3) "Decarbonize Solutions Group"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"Decarbonize Solutions Group" жауапкершілігі шектеулі серіктестігіне қатысты 2030 жылғы 13 желтоқсанға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көтергіш-көлік жабдықтары өндірісі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"Гидроприбор" ғылыми-зерттеу институты" акционерлік қоғамы; </w:t>
            </w:r>
          </w:p>
          <w:p>
            <w:pPr>
              <w:spacing w:after="20"/>
              <w:ind w:left="20"/>
              <w:jc w:val="both"/>
            </w:pPr>
            <w:r>
              <w:rPr>
                <w:rFonts w:ascii="Times New Roman"/>
                <w:b w:val="false"/>
                <w:i w:val="false"/>
                <w:color w:val="000000"/>
                <w:sz w:val="20"/>
              </w:rPr>
              <w:t>
2) "Петропавл ауыр машина жасау зауыты" акционерлік қоғамы;</w:t>
            </w:r>
          </w:p>
          <w:p>
            <w:pPr>
              <w:spacing w:after="20"/>
              <w:ind w:left="20"/>
              <w:jc w:val="both"/>
            </w:pPr>
            <w:r>
              <w:rPr>
                <w:rFonts w:ascii="Times New Roman"/>
                <w:b w:val="false"/>
                <w:i w:val="false"/>
                <w:color w:val="000000"/>
                <w:sz w:val="20"/>
              </w:rPr>
              <w:t>
3) "Зенит" Орал зауыты" акционерлік қоғамы;</w:t>
            </w:r>
          </w:p>
          <w:p>
            <w:pPr>
              <w:spacing w:after="20"/>
              <w:ind w:left="20"/>
              <w:jc w:val="both"/>
            </w:pPr>
            <w:r>
              <w:rPr>
                <w:rFonts w:ascii="Times New Roman"/>
                <w:b w:val="false"/>
                <w:i w:val="false"/>
                <w:color w:val="000000"/>
                <w:sz w:val="20"/>
              </w:rPr>
              <w:t>
4) "С.М. Киров атындағы машина жасау зауыты" акционерлік қоғамы;</w:t>
            </w:r>
          </w:p>
          <w:p>
            <w:pPr>
              <w:spacing w:after="20"/>
              <w:ind w:left="20"/>
              <w:jc w:val="both"/>
            </w:pPr>
            <w:r>
              <w:rPr>
                <w:rFonts w:ascii="Times New Roman"/>
                <w:b w:val="false"/>
                <w:i w:val="false"/>
                <w:color w:val="000000"/>
                <w:sz w:val="20"/>
              </w:rPr>
              <w:t>
5) "Волковгеология" акционерлік қоғамы;</w:t>
            </w:r>
          </w:p>
          <w:p>
            <w:pPr>
              <w:spacing w:after="20"/>
              <w:ind w:left="20"/>
              <w:jc w:val="both"/>
            </w:pPr>
            <w:r>
              <w:rPr>
                <w:rFonts w:ascii="Times New Roman"/>
                <w:b w:val="false"/>
                <w:i w:val="false"/>
                <w:color w:val="000000"/>
                <w:sz w:val="20"/>
              </w:rPr>
              <w:t>
6) "МАШЗАВОД"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Механикаландырылған қол еңбек құралдары өндірісі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инжиниринг" ұлттық компаниясы" акционерлік қоғамы;</w:t>
            </w:r>
          </w:p>
          <w:p>
            <w:pPr>
              <w:spacing w:after="20"/>
              <w:ind w:left="20"/>
              <w:jc w:val="both"/>
            </w:pPr>
            <w:r>
              <w:rPr>
                <w:rFonts w:ascii="Times New Roman"/>
                <w:b w:val="false"/>
                <w:i w:val="false"/>
                <w:color w:val="000000"/>
                <w:sz w:val="20"/>
              </w:rPr>
              <w:t>
2) "С.М. Киров атындағы машина жасау зауыты"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кондиционерлері, желдеткіштер өндірісі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"Тыныс" акционерлік қоғамы; </w:t>
            </w:r>
          </w:p>
          <w:p>
            <w:pPr>
              <w:spacing w:after="20"/>
              <w:ind w:left="20"/>
              <w:jc w:val="both"/>
            </w:pPr>
            <w:r>
              <w:rPr>
                <w:rFonts w:ascii="Times New Roman"/>
                <w:b w:val="false"/>
                <w:i w:val="false"/>
                <w:color w:val="000000"/>
                <w:sz w:val="20"/>
              </w:rPr>
              <w:t>
2) "С.М. Киров атындағы зауыт" акционерлік қоғамы;</w:t>
            </w:r>
          </w:p>
          <w:p>
            <w:pPr>
              <w:spacing w:after="20"/>
              <w:ind w:left="20"/>
              <w:jc w:val="both"/>
            </w:pPr>
            <w:r>
              <w:rPr>
                <w:rFonts w:ascii="Times New Roman"/>
                <w:b w:val="false"/>
                <w:i w:val="false"/>
                <w:color w:val="000000"/>
                <w:sz w:val="20"/>
              </w:rPr>
              <w:t>
3) "МАШЗАВОД"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Сүзуге және тазартуға арналған жабдықтар өндірісі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"Гидроприбор" ғылыми-зерттеу институты" акционерлік қоғамы;</w:t>
            </w:r>
          </w:p>
          <w:p>
            <w:pPr>
              <w:spacing w:after="20"/>
              <w:ind w:left="20"/>
              <w:jc w:val="both"/>
            </w:pPr>
            <w:r>
              <w:rPr>
                <w:rFonts w:ascii="Times New Roman"/>
                <w:b w:val="false"/>
                <w:i w:val="false"/>
                <w:color w:val="000000"/>
                <w:sz w:val="20"/>
              </w:rPr>
              <w:t>
2) "Зенит" Орал зауыты" акционерлік қоғамы;</w:t>
            </w:r>
          </w:p>
          <w:p>
            <w:pPr>
              <w:spacing w:after="20"/>
              <w:ind w:left="20"/>
              <w:jc w:val="both"/>
            </w:pPr>
            <w:r>
              <w:rPr>
                <w:rFonts w:ascii="Times New Roman"/>
                <w:b w:val="false"/>
                <w:i w:val="false"/>
                <w:color w:val="000000"/>
                <w:sz w:val="20"/>
              </w:rPr>
              <w:t>
3) "Қазақстан инжиниринг" ұлттық компаниясы" акционерлік қоғамы;</w:t>
            </w:r>
          </w:p>
          <w:p>
            <w:pPr>
              <w:spacing w:after="20"/>
              <w:ind w:left="20"/>
              <w:jc w:val="both"/>
            </w:pPr>
            <w:r>
              <w:rPr>
                <w:rFonts w:ascii="Times New Roman"/>
                <w:b w:val="false"/>
                <w:i w:val="false"/>
                <w:color w:val="000000"/>
                <w:sz w:val="20"/>
              </w:rPr>
              <w:t>
4) "Үлбі металлургия зауыты"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процестерге арналған жабдықтар мен аппаратура өндірісі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"Зенит" Орал зауыты" акционерлік қоғамы;</w:t>
            </w:r>
          </w:p>
          <w:p>
            <w:pPr>
              <w:spacing w:after="20"/>
              <w:ind w:left="20"/>
              <w:jc w:val="both"/>
            </w:pPr>
            <w:r>
              <w:rPr>
                <w:rFonts w:ascii="Times New Roman"/>
                <w:b w:val="false"/>
                <w:i w:val="false"/>
                <w:color w:val="000000"/>
                <w:sz w:val="20"/>
              </w:rPr>
              <w:t>
2) "Үлбі металлургия зауыты" акционерлік қоғамы;</w:t>
            </w:r>
          </w:p>
          <w:p>
            <w:pPr>
              <w:spacing w:after="20"/>
              <w:ind w:left="20"/>
              <w:jc w:val="both"/>
            </w:pPr>
            <w:r>
              <w:rPr>
                <w:rFonts w:ascii="Times New Roman"/>
                <w:b w:val="false"/>
                <w:i w:val="false"/>
                <w:color w:val="000000"/>
                <w:sz w:val="20"/>
              </w:rPr>
              <w:t>
3) "МАШЗАВОД"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машиналарының өндірісі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"Семей машина жасау зауыты" акционерлік қоғамы;</w:t>
            </w:r>
          </w:p>
          <w:p>
            <w:pPr>
              <w:spacing w:after="20"/>
              <w:ind w:left="20"/>
              <w:jc w:val="both"/>
            </w:pPr>
            <w:r>
              <w:rPr>
                <w:rFonts w:ascii="Times New Roman"/>
                <w:b w:val="false"/>
                <w:i w:val="false"/>
                <w:color w:val="000000"/>
                <w:sz w:val="20"/>
              </w:rPr>
              <w:t>
2) "Қазақстан инжиниринг" ұлттық компаниясы" акционерлік қоғамы;</w:t>
            </w:r>
          </w:p>
          <w:p>
            <w:pPr>
              <w:spacing w:after="20"/>
              <w:ind w:left="20"/>
              <w:jc w:val="both"/>
            </w:pPr>
            <w:r>
              <w:rPr>
                <w:rFonts w:ascii="Times New Roman"/>
                <w:b w:val="false"/>
                <w:i w:val="false"/>
                <w:color w:val="000000"/>
                <w:sz w:val="20"/>
              </w:rPr>
              <w:t>
3) "Зенит" Орал зауыты" акционерлік қоғамы;</w:t>
            </w:r>
          </w:p>
          <w:p>
            <w:pPr>
              <w:spacing w:after="20"/>
              <w:ind w:left="20"/>
              <w:jc w:val="both"/>
            </w:pPr>
            <w:r>
              <w:rPr>
                <w:rFonts w:ascii="Times New Roman"/>
                <w:b w:val="false"/>
                <w:i w:val="false"/>
                <w:color w:val="000000"/>
                <w:sz w:val="20"/>
              </w:rPr>
              <w:t>
4) "С.М. Киров атындағы зауыт" акционерлік қоғамы;</w:t>
            </w:r>
          </w:p>
          <w:p>
            <w:pPr>
              <w:spacing w:after="20"/>
              <w:ind w:left="20"/>
              <w:jc w:val="both"/>
            </w:pPr>
            <w:r>
              <w:rPr>
                <w:rFonts w:ascii="Times New Roman"/>
                <w:b w:val="false"/>
                <w:i w:val="false"/>
                <w:color w:val="000000"/>
                <w:sz w:val="20"/>
              </w:rPr>
              <w:t>
5) "С.М. Киров атындағы машина жасау зауыты" акционерлік қоғамы;</w:t>
            </w:r>
          </w:p>
          <w:p>
            <w:pPr>
              <w:spacing w:after="20"/>
              <w:ind w:left="20"/>
              <w:jc w:val="both"/>
            </w:pPr>
            <w:r>
              <w:rPr>
                <w:rFonts w:ascii="Times New Roman"/>
                <w:b w:val="false"/>
                <w:i w:val="false"/>
                <w:color w:val="000000"/>
                <w:sz w:val="20"/>
              </w:rPr>
              <w:t>
6) "Петропавл ауыр машина жасау зауыты" акционерлік қоғамы;</w:t>
            </w:r>
          </w:p>
          <w:p>
            <w:pPr>
              <w:spacing w:after="20"/>
              <w:ind w:left="20"/>
              <w:jc w:val="both"/>
            </w:pPr>
            <w:r>
              <w:rPr>
                <w:rFonts w:ascii="Times New Roman"/>
                <w:b w:val="false"/>
                <w:i w:val="false"/>
                <w:color w:val="000000"/>
                <w:sz w:val="20"/>
              </w:rPr>
              <w:t>
7) "МАШЗАВОД" жауапкершілігі шектеулі серіктестігі</w:t>
            </w:r>
          </w:p>
          <w:p>
            <w:pPr>
              <w:spacing w:after="20"/>
              <w:ind w:left="20"/>
              <w:jc w:val="both"/>
            </w:pPr>
            <w:r>
              <w:rPr>
                <w:rFonts w:ascii="Times New Roman"/>
                <w:b w:val="false"/>
                <w:i w:val="false"/>
                <w:color w:val="000000"/>
                <w:sz w:val="20"/>
              </w:rPr>
              <w:t>
8) "Машина жасау ғылыми-өндірістік орталығы"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Токарь, жону, бұрғылау, фрезерлеу станоктары өндірісі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инжиниринг" ұлттық компаниясы"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 сусындар және темекі өнімдерін өндіруге және қайта өңдеуге арналған машиналар мен жабдықтар өндірісі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"Зенит" Орал зауыты"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кәсіпшілігінің және геологиялық барлаудың бұрғылау жабдықтарының өндірісі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"Волковгеология" акционерлік қоғамы;</w:t>
            </w:r>
          </w:p>
          <w:p>
            <w:pPr>
              <w:spacing w:after="20"/>
              <w:ind w:left="20"/>
              <w:jc w:val="both"/>
            </w:pPr>
            <w:r>
              <w:rPr>
                <w:rFonts w:ascii="Times New Roman"/>
                <w:b w:val="false"/>
                <w:i w:val="false"/>
                <w:color w:val="000000"/>
                <w:sz w:val="20"/>
              </w:rPr>
              <w:t>
2) "МАШЗАВОД"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қайта өңдеу жабдықтары өндірісі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"Петропавл ауыр машина жасау зауыты" акционерлік қоғамы;</w:t>
            </w:r>
          </w:p>
          <w:p>
            <w:pPr>
              <w:spacing w:after="20"/>
              <w:ind w:left="20"/>
              <w:jc w:val="both"/>
            </w:pPr>
            <w:r>
              <w:rPr>
                <w:rFonts w:ascii="Times New Roman"/>
                <w:b w:val="false"/>
                <w:i w:val="false"/>
                <w:color w:val="000000"/>
                <w:sz w:val="20"/>
              </w:rPr>
              <w:t>
2) "Зенит" Орал зауыты" акционерлік қоғамы</w:t>
            </w:r>
          </w:p>
          <w:p>
            <w:pPr>
              <w:spacing w:after="20"/>
              <w:ind w:left="20"/>
              <w:jc w:val="both"/>
            </w:pPr>
            <w:r>
              <w:rPr>
                <w:rFonts w:ascii="Times New Roman"/>
                <w:b w:val="false"/>
                <w:i w:val="false"/>
                <w:color w:val="000000"/>
                <w:sz w:val="20"/>
              </w:rPr>
              <w:t>
3) "Мұнаймаш" акционерлік қоғамы;</w:t>
            </w:r>
          </w:p>
          <w:p>
            <w:pPr>
              <w:spacing w:after="20"/>
              <w:ind w:left="20"/>
              <w:jc w:val="both"/>
            </w:pPr>
            <w:r>
              <w:rPr>
                <w:rFonts w:ascii="Times New Roman"/>
                <w:b w:val="false"/>
                <w:i w:val="false"/>
                <w:color w:val="000000"/>
                <w:sz w:val="20"/>
              </w:rPr>
              <w:t>
4) "Гидроприбор" ғылыми-зерттеу институты" акционерлік қоғамы;</w:t>
            </w:r>
          </w:p>
          <w:p>
            <w:pPr>
              <w:spacing w:after="20"/>
              <w:ind w:left="20"/>
              <w:jc w:val="both"/>
            </w:pPr>
            <w:r>
              <w:rPr>
                <w:rFonts w:ascii="Times New Roman"/>
                <w:b w:val="false"/>
                <w:i w:val="false"/>
                <w:color w:val="000000"/>
                <w:sz w:val="20"/>
              </w:rPr>
              <w:t>
5) "МАШЗАВОД"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басқа машиналар өндірісі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"ҚИ 811-автомобиль жөндеу зауыты" акционерлік қоғамы;</w:t>
            </w:r>
          </w:p>
          <w:p>
            <w:pPr>
              <w:spacing w:after="20"/>
              <w:ind w:left="20"/>
              <w:jc w:val="both"/>
            </w:pPr>
            <w:r>
              <w:rPr>
                <w:rFonts w:ascii="Times New Roman"/>
                <w:b w:val="false"/>
                <w:i w:val="false"/>
                <w:color w:val="000000"/>
                <w:sz w:val="20"/>
              </w:rPr>
              <w:t>
2) "С.М. Киров атындағы машина жасау зауыты" акционерлік қоғамы;</w:t>
            </w:r>
          </w:p>
          <w:p>
            <w:pPr>
              <w:spacing w:after="20"/>
              <w:ind w:left="20"/>
              <w:jc w:val="both"/>
            </w:pPr>
            <w:r>
              <w:rPr>
                <w:rFonts w:ascii="Times New Roman"/>
                <w:b w:val="false"/>
                <w:i w:val="false"/>
                <w:color w:val="000000"/>
                <w:sz w:val="20"/>
              </w:rPr>
              <w:t>
3) "Петропавл ауыр машина жасау зауыты" акционерлік қоғамы;</w:t>
            </w:r>
          </w:p>
          <w:p>
            <w:pPr>
              <w:spacing w:after="20"/>
              <w:ind w:left="20"/>
              <w:jc w:val="both"/>
            </w:pPr>
            <w:r>
              <w:rPr>
                <w:rFonts w:ascii="Times New Roman"/>
                <w:b w:val="false"/>
                <w:i w:val="false"/>
                <w:color w:val="000000"/>
                <w:sz w:val="20"/>
              </w:rPr>
              <w:t>
4) "С.М. Киров атындағы зауыт" акционерлік қоғамы;</w:t>
            </w:r>
          </w:p>
          <w:p>
            <w:pPr>
              <w:spacing w:after="20"/>
              <w:ind w:left="20"/>
              <w:jc w:val="both"/>
            </w:pPr>
            <w:r>
              <w:rPr>
                <w:rFonts w:ascii="Times New Roman"/>
                <w:b w:val="false"/>
                <w:i w:val="false"/>
                <w:color w:val="000000"/>
                <w:sz w:val="20"/>
              </w:rPr>
              <w:t>
5) "Қазақстан инжиниринг "R&amp;D орталығы" жауапкершілігі шектеулі серіктестігі;</w:t>
            </w:r>
          </w:p>
          <w:p>
            <w:pPr>
              <w:spacing w:after="20"/>
              <w:ind w:left="20"/>
              <w:jc w:val="both"/>
            </w:pPr>
            <w:r>
              <w:rPr>
                <w:rFonts w:ascii="Times New Roman"/>
                <w:b w:val="false"/>
                <w:i w:val="false"/>
                <w:color w:val="000000"/>
                <w:sz w:val="20"/>
              </w:rPr>
              <w:t>
6) "КАР Technology" жауапкершілігі шектеулі серіктестігі;</w:t>
            </w:r>
          </w:p>
          <w:p>
            <w:pPr>
              <w:spacing w:after="20"/>
              <w:ind w:left="20"/>
              <w:jc w:val="both"/>
            </w:pPr>
            <w:r>
              <w:rPr>
                <w:rFonts w:ascii="Times New Roman"/>
                <w:b w:val="false"/>
                <w:i w:val="false"/>
                <w:color w:val="000000"/>
                <w:sz w:val="20"/>
              </w:rPr>
              <w:t>
7) "МАШЗАВОД" жауапкершілігі шектеулі серіктестігі;</w:t>
            </w:r>
          </w:p>
          <w:p>
            <w:pPr>
              <w:spacing w:after="20"/>
              <w:ind w:left="20"/>
              <w:jc w:val="both"/>
            </w:pPr>
            <w:r>
              <w:rPr>
                <w:rFonts w:ascii="Times New Roman"/>
                <w:b w:val="false"/>
                <w:i w:val="false"/>
                <w:color w:val="000000"/>
                <w:sz w:val="20"/>
              </w:rPr>
              <w:t>
8) "Арнайы қамтамасыз ету орталығы"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Автомобильдер өндірісі, автомобильдерге арналған қозғалтқыштардан басқа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инжиниринг" ұлттық компаниясы" акционерлік қоғамы;</w:t>
            </w:r>
          </w:p>
          <w:p>
            <w:pPr>
              <w:spacing w:after="20"/>
              <w:ind w:left="20"/>
              <w:jc w:val="both"/>
            </w:pPr>
            <w:r>
              <w:rPr>
                <w:rFonts w:ascii="Times New Roman"/>
                <w:b w:val="false"/>
                <w:i w:val="false"/>
                <w:color w:val="000000"/>
                <w:sz w:val="20"/>
              </w:rPr>
              <w:t>
2) "ҚИ 811-автомобиль жөндеу зауыты" акционерлік қоғамы;</w:t>
            </w:r>
          </w:p>
          <w:p>
            <w:pPr>
              <w:spacing w:after="20"/>
              <w:ind w:left="20"/>
              <w:jc w:val="both"/>
            </w:pPr>
            <w:r>
              <w:rPr>
                <w:rFonts w:ascii="Times New Roman"/>
                <w:b w:val="false"/>
                <w:i w:val="false"/>
                <w:color w:val="000000"/>
                <w:sz w:val="20"/>
              </w:rPr>
              <w:t>
3) "С.М. Киров атындағы машина жасау зауыты" акционерлік қоғамы</w:t>
            </w:r>
          </w:p>
          <w:p>
            <w:pPr>
              <w:spacing w:after="20"/>
              <w:ind w:left="20"/>
              <w:jc w:val="both"/>
            </w:pPr>
            <w:r>
              <w:rPr>
                <w:rFonts w:ascii="Times New Roman"/>
                <w:b w:val="false"/>
                <w:i w:val="false"/>
                <w:color w:val="000000"/>
                <w:sz w:val="20"/>
              </w:rPr>
              <w:t>4) "Петропавл ауыр машина жасау зауыты"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Автомобильдерге арналған шанақтар өндірісі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машина жасау зауыты"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Тіркемелер және жартылай тіркемелер өндірісі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"Семей машина жасау зауыты" акционерлік қоғамы; </w:t>
            </w:r>
          </w:p>
          <w:p>
            <w:pPr>
              <w:spacing w:after="20"/>
              <w:ind w:left="20"/>
              <w:jc w:val="both"/>
            </w:pPr>
            <w:r>
              <w:rPr>
                <w:rFonts w:ascii="Times New Roman"/>
                <w:b w:val="false"/>
                <w:i w:val="false"/>
                <w:color w:val="000000"/>
                <w:sz w:val="20"/>
              </w:rPr>
              <w:t>
2) "Волковгеология" акционерлік қоғамы;</w:t>
            </w:r>
          </w:p>
          <w:p>
            <w:pPr>
              <w:spacing w:after="20"/>
              <w:ind w:left="20"/>
              <w:jc w:val="both"/>
            </w:pPr>
            <w:r>
              <w:rPr>
                <w:rFonts w:ascii="Times New Roman"/>
                <w:b w:val="false"/>
                <w:i w:val="false"/>
                <w:color w:val="000000"/>
                <w:sz w:val="20"/>
              </w:rPr>
              <w:t>
3) "МАШЗАВОД"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Автомобильдердің өзге бөліктері мен </w:t>
            </w:r>
          </w:p>
          <w:p>
            <w:pPr>
              <w:spacing w:after="20"/>
              <w:ind w:left="20"/>
              <w:jc w:val="both"/>
            </w:pPr>
            <w:r>
              <w:rPr>
                <w:rFonts w:ascii="Times New Roman"/>
                <w:b w:val="false"/>
                <w:i w:val="false"/>
                <w:color w:val="000000"/>
                <w:sz w:val="20"/>
              </w:rPr>
              <w:t>
керек-жарақтарының өндірісі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инжиниринг" ұлттық компаниясы"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 және қалқыма құралдар құрылысы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"Зенит" Орал зауыты" акционерлік қоғамы;</w:t>
            </w:r>
          </w:p>
          <w:p>
            <w:pPr>
              <w:spacing w:after="20"/>
              <w:ind w:left="20"/>
              <w:jc w:val="both"/>
            </w:pPr>
            <w:r>
              <w:rPr>
                <w:rFonts w:ascii="Times New Roman"/>
                <w:b w:val="false"/>
                <w:i w:val="false"/>
                <w:color w:val="000000"/>
                <w:sz w:val="20"/>
              </w:rPr>
              <w:t>
2) "Гидроприбор" ғылыми-зерттеу институты"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локомотивтер мен жылжымалы құрам өндірісі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"Семей машина жасау зауыты" акционерлік қоғамы;</w:t>
            </w:r>
          </w:p>
          <w:p>
            <w:pPr>
              <w:spacing w:after="20"/>
              <w:ind w:left="20"/>
              <w:jc w:val="both"/>
            </w:pPr>
            <w:r>
              <w:rPr>
                <w:rFonts w:ascii="Times New Roman"/>
                <w:b w:val="false"/>
                <w:i w:val="false"/>
                <w:color w:val="000000"/>
                <w:sz w:val="20"/>
              </w:rPr>
              <w:t>
2) "Петропавл ауыр машина жасау зауыты" акционерлік қоғамы;</w:t>
            </w:r>
          </w:p>
          <w:p>
            <w:pPr>
              <w:spacing w:after="20"/>
              <w:ind w:left="20"/>
              <w:jc w:val="both"/>
            </w:pPr>
            <w:r>
              <w:rPr>
                <w:rFonts w:ascii="Times New Roman"/>
                <w:b w:val="false"/>
                <w:i w:val="false"/>
                <w:color w:val="000000"/>
                <w:sz w:val="20"/>
              </w:rPr>
              <w:t xml:space="preserve">
3) "Зенит" Орал зауыты" акционерлік қоғамы; </w:t>
            </w:r>
          </w:p>
          <w:p>
            <w:pPr>
              <w:spacing w:after="20"/>
              <w:ind w:left="20"/>
              <w:jc w:val="both"/>
            </w:pPr>
            <w:r>
              <w:rPr>
                <w:rFonts w:ascii="Times New Roman"/>
                <w:b w:val="false"/>
                <w:i w:val="false"/>
                <w:color w:val="000000"/>
                <w:sz w:val="20"/>
              </w:rPr>
              <w:t>
4) "Қазақстан вагон өндіруші компаниясы" жауапкершілігі шектеулі серіктестігі;</w:t>
            </w:r>
          </w:p>
          <w:p>
            <w:pPr>
              <w:spacing w:after="20"/>
              <w:ind w:left="20"/>
              <w:jc w:val="both"/>
            </w:pPr>
            <w:r>
              <w:rPr>
                <w:rFonts w:ascii="Times New Roman"/>
                <w:b w:val="false"/>
                <w:i w:val="false"/>
                <w:color w:val="000000"/>
                <w:sz w:val="20"/>
              </w:rPr>
              <w:t>
5) "Тұлпар" вагон жасау зауыты" жауапкершілігі шектеулі серіктестігі;</w:t>
            </w:r>
          </w:p>
          <w:p>
            <w:pPr>
              <w:spacing w:after="20"/>
              <w:ind w:left="20"/>
              <w:jc w:val="both"/>
            </w:pPr>
            <w:r>
              <w:rPr>
                <w:rFonts w:ascii="Times New Roman"/>
                <w:b w:val="false"/>
                <w:i w:val="false"/>
                <w:color w:val="000000"/>
                <w:sz w:val="20"/>
              </w:rPr>
              <w:t>
6) "ҚТЖ-Жүк тасымалы"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ұшу аппараттары өндірісі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"ҚИ 811-автомобиль жөндеу зауыты" акционерлік қоғамы; </w:t>
            </w:r>
          </w:p>
          <w:p>
            <w:pPr>
              <w:spacing w:after="20"/>
              <w:ind w:left="20"/>
              <w:jc w:val="both"/>
            </w:pPr>
            <w:r>
              <w:rPr>
                <w:rFonts w:ascii="Times New Roman"/>
                <w:b w:val="false"/>
                <w:i w:val="false"/>
                <w:color w:val="000000"/>
                <w:sz w:val="20"/>
              </w:rPr>
              <w:t xml:space="preserve">
2) "Гидроприбор" ғылыми-зерттеу институты" акционерлік қоғамы; </w:t>
            </w:r>
          </w:p>
          <w:p>
            <w:pPr>
              <w:spacing w:after="20"/>
              <w:ind w:left="20"/>
              <w:jc w:val="both"/>
            </w:pPr>
            <w:r>
              <w:rPr>
                <w:rFonts w:ascii="Times New Roman"/>
                <w:b w:val="false"/>
                <w:i w:val="false"/>
                <w:color w:val="000000"/>
                <w:sz w:val="20"/>
              </w:rPr>
              <w:t>
3) "Қазақстан инжиниринг "R&amp;D орталығы" жауапкершілігі шектеулі серіктестігі;</w:t>
            </w:r>
          </w:p>
          <w:p>
            <w:pPr>
              <w:spacing w:after="20"/>
              <w:ind w:left="20"/>
              <w:jc w:val="both"/>
            </w:pPr>
            <w:r>
              <w:rPr>
                <w:rFonts w:ascii="Times New Roman"/>
                <w:b w:val="false"/>
                <w:i w:val="false"/>
                <w:color w:val="000000"/>
                <w:sz w:val="20"/>
              </w:rPr>
              <w:t>
4) Қазақстан Республикасы Ішкі істер министрлігі Қылмыстық-атқару жүйесі комитетінің Қылмыстық-атқару жүйесі (пенитенциарлық) мекемелерінің "Еңбек" шаруашылық жүргізу құқығындағы республикалық мемлекеттік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Қазақстан Республикасы Ішкі істер министрлігі Қылмыстық-атқару жүйесі комитетінің қылмыстық-атқару (қылмыстық-атқару) жүйесі мекемелерінің "Еңбек" шаруашылық жүргізу құқығындағы республикалық мемлекеттік кәсіпорнына қатысты – 5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ұшу аппараттары өндірісі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"Ghalam"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жауынгерлік көлік құралдары өндірісі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"Семей инжиниринг" акционерлік қоғамы;</w:t>
            </w:r>
          </w:p>
          <w:p>
            <w:pPr>
              <w:spacing w:after="20"/>
              <w:ind w:left="20"/>
              <w:jc w:val="both"/>
            </w:pPr>
            <w:r>
              <w:rPr>
                <w:rFonts w:ascii="Times New Roman"/>
                <w:b w:val="false"/>
                <w:i w:val="false"/>
                <w:color w:val="000000"/>
                <w:sz w:val="20"/>
              </w:rPr>
              <w:t xml:space="preserve">
2) "Қазақстан инжиниринг" ұлттық компаниясы" акционерлік қоғамы; </w:t>
            </w:r>
          </w:p>
          <w:p>
            <w:pPr>
              <w:spacing w:after="20"/>
              <w:ind w:left="20"/>
              <w:jc w:val="both"/>
            </w:pPr>
            <w:r>
              <w:rPr>
                <w:rFonts w:ascii="Times New Roman"/>
                <w:b w:val="false"/>
                <w:i w:val="false"/>
                <w:color w:val="000000"/>
                <w:sz w:val="20"/>
              </w:rPr>
              <w:t>
3) "ҚИ 811-автомобиль жөндеу зауыты" акционерлік қоғамы;</w:t>
            </w:r>
          </w:p>
          <w:p>
            <w:pPr>
              <w:spacing w:after="20"/>
              <w:ind w:left="20"/>
              <w:jc w:val="both"/>
            </w:pPr>
            <w:r>
              <w:rPr>
                <w:rFonts w:ascii="Times New Roman"/>
                <w:b w:val="false"/>
                <w:i w:val="false"/>
                <w:color w:val="000000"/>
                <w:sz w:val="20"/>
              </w:rPr>
              <w:t xml:space="preserve">
4) "С.М. Киров атындағы машина жасау зауыты" акционерлік қоғамы; </w:t>
            </w:r>
          </w:p>
          <w:p>
            <w:pPr>
              <w:spacing w:after="20"/>
              <w:ind w:left="20"/>
              <w:jc w:val="both"/>
            </w:pPr>
            <w:r>
              <w:rPr>
                <w:rFonts w:ascii="Times New Roman"/>
                <w:b w:val="false"/>
                <w:i w:val="false"/>
                <w:color w:val="000000"/>
                <w:sz w:val="20"/>
              </w:rPr>
              <w:t>
5) "Гидроприбор" ғылыми-зерттеу институты" акционерлік қоғамы</w:t>
            </w:r>
          </w:p>
          <w:p>
            <w:pPr>
              <w:spacing w:after="20"/>
              <w:ind w:left="20"/>
              <w:jc w:val="both"/>
            </w:pPr>
            <w:r>
              <w:rPr>
                <w:rFonts w:ascii="Times New Roman"/>
                <w:b w:val="false"/>
                <w:i w:val="false"/>
                <w:color w:val="000000"/>
                <w:sz w:val="20"/>
              </w:rPr>
              <w:t>
6) "Петропавл ауыр машина жасау зауыты" акционерлік қоғамы;</w:t>
            </w:r>
          </w:p>
          <w:p>
            <w:pPr>
              <w:spacing w:after="20"/>
              <w:ind w:left="20"/>
              <w:jc w:val="both"/>
            </w:pPr>
            <w:r>
              <w:rPr>
                <w:rFonts w:ascii="Times New Roman"/>
                <w:b w:val="false"/>
                <w:i w:val="false"/>
                <w:color w:val="000000"/>
                <w:sz w:val="20"/>
              </w:rPr>
              <w:t>
7) "Қазтехнологиялар" акционерлік қоғамы;</w:t>
            </w:r>
          </w:p>
          <w:p>
            <w:pPr>
              <w:spacing w:after="20"/>
              <w:ind w:left="20"/>
              <w:jc w:val="both"/>
            </w:pPr>
            <w:r>
              <w:rPr>
                <w:rFonts w:ascii="Times New Roman"/>
                <w:b w:val="false"/>
                <w:i w:val="false"/>
                <w:color w:val="000000"/>
                <w:sz w:val="20"/>
              </w:rPr>
              <w:t>
8) "Қазақстан инжиниринг "R&amp;D орталығы"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Монеталар және медальдар соғу/шығару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Қазақстан теңге сарайы" шаруашылық жүргізу құқығындағы республикалық мемлекеттік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бұйымдар мен соған ұқсас бұйымдар өндірісі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Қазақстан теңге сарайы" шаруашылық жүргізу құқығындағы республикалық мемлекеттік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және ортопедиялық құрылғылар өндірісі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 алып тасталды - ҚР Үкіметінің 08.12.2025 </w:t>
            </w:r>
            <w:r>
              <w:rPr>
                <w:rFonts w:ascii="Times New Roman"/>
                <w:b w:val="false"/>
                <w:i w:val="false"/>
                <w:color w:val="ff0000"/>
                <w:sz w:val="20"/>
              </w:rPr>
              <w:t>№ 1062</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0"/>
              </w:rPr>
              <w:t>
2) "Әлеуметтік оңалтуды дамытудың ғылыми-практикалық орталығы" шаруашылық жүргізу құқығындағы республикалық мемлекеттік кәсіпорны;</w:t>
            </w:r>
          </w:p>
          <w:p>
            <w:pPr>
              <w:spacing w:after="20"/>
              <w:ind w:left="20"/>
              <w:jc w:val="both"/>
            </w:pPr>
          </w:p>
          <w:p>
            <w:pPr>
              <w:spacing w:after="20"/>
              <w:ind w:left="20"/>
              <w:jc w:val="both"/>
            </w:pPr>
            <w:r>
              <w:rPr>
                <w:rFonts w:ascii="Times New Roman"/>
                <w:b w:val="false"/>
                <w:i w:val="false"/>
                <w:color w:val="000000"/>
                <w:sz w:val="20"/>
              </w:rPr>
              <w:t>
3) мемлекеттік кәсіпорындар</w:t>
            </w: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галантерея бұйымдары өндірісі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Қазақстан теңге сарайы" шаруашылық жүргізу құқығындағы республикалық мемлекеттік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бұйымдар өндірісі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"Тыныс" акционерлік қоғамы;</w:t>
            </w:r>
          </w:p>
          <w:p>
            <w:pPr>
              <w:spacing w:after="20"/>
              <w:ind w:left="20"/>
              <w:jc w:val="both"/>
            </w:pPr>
            <w:r>
              <w:rPr>
                <w:rFonts w:ascii="Times New Roman"/>
                <w:b w:val="false"/>
                <w:i w:val="false"/>
                <w:color w:val="000000"/>
                <w:sz w:val="20"/>
              </w:rPr>
              <w:t>
2) "С.М. Киров атындағы машина жасау зауыты" акционерлік қоғамы;</w:t>
            </w:r>
          </w:p>
          <w:p>
            <w:pPr>
              <w:spacing w:after="20"/>
              <w:ind w:left="20"/>
              <w:jc w:val="both"/>
            </w:pPr>
            <w:r>
              <w:rPr>
                <w:rFonts w:ascii="Times New Roman"/>
                <w:b w:val="false"/>
                <w:i w:val="false"/>
                <w:color w:val="000000"/>
                <w:sz w:val="20"/>
              </w:rPr>
              <w:t>
3) "МАШЗАВОД"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цистерналарды, резервуарлар мен контейнерлерді жөндеу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"Семей машина жасау зауыты" акционерлік қоғамы; </w:t>
            </w:r>
          </w:p>
          <w:p>
            <w:pPr>
              <w:spacing w:after="20"/>
              <w:ind w:left="20"/>
              <w:jc w:val="both"/>
            </w:pPr>
            <w:r>
              <w:rPr>
                <w:rFonts w:ascii="Times New Roman"/>
                <w:b w:val="false"/>
                <w:i w:val="false"/>
                <w:color w:val="000000"/>
                <w:sz w:val="20"/>
              </w:rPr>
              <w:t xml:space="preserve">
2) "Қазақстан инжиниринг" ұлттық компаниясы" акционерлік қоғамы; </w:t>
            </w:r>
          </w:p>
          <w:p>
            <w:pPr>
              <w:spacing w:after="20"/>
              <w:ind w:left="20"/>
              <w:jc w:val="both"/>
            </w:pPr>
            <w:r>
              <w:rPr>
                <w:rFonts w:ascii="Times New Roman"/>
                <w:b w:val="false"/>
                <w:i w:val="false"/>
                <w:color w:val="000000"/>
                <w:sz w:val="20"/>
              </w:rPr>
              <w:t xml:space="preserve">
3) "Зенит" Орал зауыты" акционерлік қоғамы; </w:t>
            </w:r>
          </w:p>
          <w:p>
            <w:pPr>
              <w:spacing w:after="20"/>
              <w:ind w:left="20"/>
              <w:jc w:val="both"/>
            </w:pPr>
            <w:r>
              <w:rPr>
                <w:rFonts w:ascii="Times New Roman"/>
                <w:b w:val="false"/>
                <w:i w:val="false"/>
                <w:color w:val="000000"/>
                <w:sz w:val="20"/>
              </w:rPr>
              <w:t>
4) "ҚИ 811-автомобиль жөндеу зауыты" акционерлік қоғамы;</w:t>
            </w:r>
          </w:p>
          <w:p>
            <w:pPr>
              <w:spacing w:after="20"/>
              <w:ind w:left="20"/>
              <w:jc w:val="both"/>
            </w:pPr>
            <w:r>
              <w:rPr>
                <w:rFonts w:ascii="Times New Roman"/>
                <w:b w:val="false"/>
                <w:i w:val="false"/>
                <w:color w:val="000000"/>
                <w:sz w:val="20"/>
              </w:rPr>
              <w:t xml:space="preserve">
5) "С.М. Киров атындағы машина жасау зауыты" акционерлік қоғамы; </w:t>
            </w:r>
          </w:p>
          <w:p>
            <w:pPr>
              <w:spacing w:after="20"/>
              <w:ind w:left="20"/>
              <w:jc w:val="both"/>
            </w:pPr>
            <w:r>
              <w:rPr>
                <w:rFonts w:ascii="Times New Roman"/>
                <w:b w:val="false"/>
                <w:i w:val="false"/>
                <w:color w:val="000000"/>
                <w:sz w:val="20"/>
              </w:rPr>
              <w:t>
6) "Волковгеология" акционерлік қоғамы;</w:t>
            </w:r>
          </w:p>
          <w:p>
            <w:pPr>
              <w:spacing w:after="20"/>
              <w:ind w:left="20"/>
              <w:jc w:val="both"/>
            </w:pPr>
            <w:r>
              <w:rPr>
                <w:rFonts w:ascii="Times New Roman"/>
                <w:b w:val="false"/>
                <w:i w:val="false"/>
                <w:color w:val="000000"/>
                <w:sz w:val="20"/>
              </w:rPr>
              <w:t>
7) "Интергаз Орталық Азия" акционерлік қоғамы;</w:t>
            </w:r>
          </w:p>
          <w:p>
            <w:pPr>
              <w:spacing w:after="20"/>
              <w:ind w:left="20"/>
              <w:jc w:val="both"/>
            </w:pPr>
            <w:r>
              <w:rPr>
                <w:rFonts w:ascii="Times New Roman"/>
                <w:b w:val="false"/>
                <w:i w:val="false"/>
                <w:color w:val="000000"/>
                <w:sz w:val="20"/>
              </w:rPr>
              <w:t>
8) "Ембiмұнайгаз" акционерлік қоғамы;</w:t>
            </w:r>
          </w:p>
          <w:p>
            <w:pPr>
              <w:spacing w:after="20"/>
              <w:ind w:left="20"/>
              <w:jc w:val="both"/>
            </w:pPr>
            <w:r>
              <w:rPr>
                <w:rFonts w:ascii="Times New Roman"/>
                <w:b w:val="false"/>
                <w:i w:val="false"/>
                <w:color w:val="000000"/>
                <w:sz w:val="20"/>
              </w:rPr>
              <w:t>
9) "Өзенмұнайгаз" акционерлік қоғамы;</w:t>
            </w:r>
          </w:p>
          <w:p>
            <w:pPr>
              <w:spacing w:after="20"/>
              <w:ind w:left="20"/>
              <w:jc w:val="both"/>
            </w:pPr>
            <w:r>
              <w:rPr>
                <w:rFonts w:ascii="Times New Roman"/>
                <w:b w:val="false"/>
                <w:i w:val="false"/>
                <w:color w:val="000000"/>
                <w:sz w:val="20"/>
              </w:rPr>
              <w:t>
10) "KTZ Express" акционерлік қоғамы;</w:t>
            </w:r>
          </w:p>
          <w:p>
            <w:pPr>
              <w:spacing w:after="20"/>
              <w:ind w:left="20"/>
              <w:jc w:val="both"/>
            </w:pPr>
            <w:r>
              <w:rPr>
                <w:rFonts w:ascii="Times New Roman"/>
                <w:b w:val="false"/>
                <w:i w:val="false"/>
                <w:color w:val="000000"/>
                <w:sz w:val="20"/>
              </w:rPr>
              <w:t>
11) "МАШЗАВОД" жауапкершілігі шектеулі серіктестігі;</w:t>
            </w:r>
          </w:p>
          <w:p>
            <w:pPr>
              <w:spacing w:after="20"/>
              <w:ind w:left="20"/>
              <w:jc w:val="both"/>
            </w:pPr>
            <w:r>
              <w:rPr>
                <w:rFonts w:ascii="Times New Roman"/>
                <w:b w:val="false"/>
                <w:i w:val="false"/>
                <w:color w:val="000000"/>
                <w:sz w:val="20"/>
              </w:rPr>
              <w:t>
12) "МАЭК"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жылыту радиаторлары мен қазандықтарды жөндеу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"МАЭК"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қазандықтарын жөндеу, орталық жылыту қазандықтарынан басқа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инжиниринг" ұлттық компаниясы" акционерлік қоғамы;</w:t>
            </w:r>
          </w:p>
          <w:p>
            <w:pPr>
              <w:spacing w:after="20"/>
              <w:ind w:left="20"/>
              <w:jc w:val="both"/>
            </w:pPr>
            <w:r>
              <w:rPr>
                <w:rFonts w:ascii="Times New Roman"/>
                <w:b w:val="false"/>
                <w:i w:val="false"/>
                <w:color w:val="000000"/>
                <w:sz w:val="20"/>
              </w:rPr>
              <w:t>
2) "Зенит" Орал зауыты" акционерлік қоғамы;</w:t>
            </w:r>
          </w:p>
          <w:p>
            <w:pPr>
              <w:spacing w:after="20"/>
              <w:ind w:left="20"/>
              <w:jc w:val="both"/>
            </w:pPr>
            <w:r>
              <w:rPr>
                <w:rFonts w:ascii="Times New Roman"/>
                <w:b w:val="false"/>
                <w:i w:val="false"/>
                <w:color w:val="000000"/>
                <w:sz w:val="20"/>
              </w:rPr>
              <w:t>
3) "QAZAQGAZ AIMAQ" акционерлік қоғамы;</w:t>
            </w:r>
          </w:p>
          <w:p>
            <w:pPr>
              <w:spacing w:after="20"/>
              <w:ind w:left="20"/>
              <w:jc w:val="both"/>
            </w:pPr>
            <w:r>
              <w:rPr>
                <w:rFonts w:ascii="Times New Roman"/>
                <w:b w:val="false"/>
                <w:i w:val="false"/>
                <w:color w:val="000000"/>
                <w:sz w:val="20"/>
              </w:rPr>
              <w:t>
4) "МАЭК"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 қаруы мен артиллериялық қару-жарақты жөндеу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инжиниринг" ұлттық компаниясы" акционерлік қоғамы;</w:t>
            </w:r>
          </w:p>
          <w:p>
            <w:pPr>
              <w:spacing w:after="20"/>
              <w:ind w:left="20"/>
              <w:jc w:val="both"/>
            </w:pPr>
            <w:r>
              <w:rPr>
                <w:rFonts w:ascii="Times New Roman"/>
                <w:b w:val="false"/>
                <w:i w:val="false"/>
                <w:color w:val="000000"/>
                <w:sz w:val="20"/>
              </w:rPr>
              <w:t>
2) "ҚИ 811-автомобиль жөндеу зауыты" акционерлік қоғамы;</w:t>
            </w:r>
          </w:p>
          <w:p>
            <w:pPr>
              <w:spacing w:after="20"/>
              <w:ind w:left="20"/>
              <w:jc w:val="both"/>
            </w:pPr>
            <w:r>
              <w:rPr>
                <w:rFonts w:ascii="Times New Roman"/>
                <w:b w:val="false"/>
                <w:i w:val="false"/>
                <w:color w:val="000000"/>
                <w:sz w:val="20"/>
              </w:rPr>
              <w:t>
3) "Семей инжиниринг" акционерлік қоғамы;</w:t>
            </w:r>
          </w:p>
          <w:p>
            <w:pPr>
              <w:spacing w:after="20"/>
              <w:ind w:left="20"/>
              <w:jc w:val="both"/>
            </w:pPr>
            <w:r>
              <w:rPr>
                <w:rFonts w:ascii="Times New Roman"/>
                <w:b w:val="false"/>
                <w:i w:val="false"/>
                <w:color w:val="000000"/>
                <w:sz w:val="20"/>
              </w:rPr>
              <w:t>
4) "С.М. Киров атындағы машина жасау зауыты" акционерлік қоғамы;</w:t>
            </w:r>
          </w:p>
          <w:p>
            <w:pPr>
              <w:spacing w:after="20"/>
              <w:ind w:left="20"/>
              <w:jc w:val="both"/>
            </w:pPr>
            <w:r>
              <w:rPr>
                <w:rFonts w:ascii="Times New Roman"/>
                <w:b w:val="false"/>
                <w:i w:val="false"/>
                <w:color w:val="000000"/>
                <w:sz w:val="20"/>
              </w:rPr>
              <w:t>
5) "Гидроприбор" "ғылыми-зерттеу институты" акционерлік қоғамы;</w:t>
            </w:r>
          </w:p>
          <w:p>
            <w:pPr>
              <w:spacing w:after="20"/>
              <w:ind w:left="20"/>
              <w:jc w:val="both"/>
            </w:pPr>
            <w:r>
              <w:rPr>
                <w:rFonts w:ascii="Times New Roman"/>
                <w:b w:val="false"/>
                <w:i w:val="false"/>
                <w:color w:val="000000"/>
                <w:sz w:val="20"/>
              </w:rPr>
              <w:t>
6) "Қазтехнологилар" акционерлік қоғамы;</w:t>
            </w:r>
          </w:p>
          <w:p>
            <w:pPr>
              <w:spacing w:after="20"/>
              <w:ind w:left="20"/>
              <w:jc w:val="both"/>
            </w:pPr>
            <w:r>
              <w:rPr>
                <w:rFonts w:ascii="Times New Roman"/>
                <w:b w:val="false"/>
                <w:i w:val="false"/>
                <w:color w:val="000000"/>
                <w:sz w:val="20"/>
              </w:rPr>
              <w:t>
7) "Steel manufacturing"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секторы объектілеріндегі металл бөшкелер мен соған ұқсас сыйымдылықтарды жөндеу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"Ембiмұнайгаз"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металл бұйымдарын жөндеу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"Семей машина жасау зауыты" акционерлік қоғамы;</w:t>
            </w:r>
          </w:p>
          <w:p>
            <w:pPr>
              <w:spacing w:after="20"/>
              <w:ind w:left="20"/>
              <w:jc w:val="both"/>
            </w:pPr>
            <w:r>
              <w:rPr>
                <w:rFonts w:ascii="Times New Roman"/>
                <w:b w:val="false"/>
                <w:i w:val="false"/>
                <w:color w:val="000000"/>
                <w:sz w:val="20"/>
              </w:rPr>
              <w:t>
2) "С.М. Киров атындағы машина жасау зауыты" акционерлік қоғамы;</w:t>
            </w:r>
          </w:p>
          <w:p>
            <w:pPr>
              <w:spacing w:after="20"/>
              <w:ind w:left="20"/>
              <w:jc w:val="both"/>
            </w:pPr>
            <w:r>
              <w:rPr>
                <w:rFonts w:ascii="Times New Roman"/>
                <w:b w:val="false"/>
                <w:i w:val="false"/>
                <w:color w:val="000000"/>
                <w:sz w:val="20"/>
              </w:rPr>
              <w:t>
3) "Волковгеология" акционерлік қоғамы;</w:t>
            </w:r>
          </w:p>
          <w:p>
            <w:pPr>
              <w:spacing w:after="20"/>
              <w:ind w:left="20"/>
              <w:jc w:val="both"/>
            </w:pPr>
            <w:r>
              <w:rPr>
                <w:rFonts w:ascii="Times New Roman"/>
                <w:b w:val="false"/>
                <w:i w:val="false"/>
                <w:color w:val="000000"/>
                <w:sz w:val="20"/>
              </w:rPr>
              <w:t>
4) "Ембiмұнайгаз" акционерлік қоғамы;</w:t>
            </w:r>
          </w:p>
          <w:p>
            <w:pPr>
              <w:spacing w:after="20"/>
              <w:ind w:left="20"/>
              <w:jc w:val="both"/>
            </w:pPr>
            <w:r>
              <w:rPr>
                <w:rFonts w:ascii="Times New Roman"/>
                <w:b w:val="false"/>
                <w:i w:val="false"/>
                <w:color w:val="000000"/>
                <w:sz w:val="20"/>
              </w:rPr>
              <w:t>
5) "Өзенмұнайгаз" акционерлік қоғамы;</w:t>
            </w:r>
          </w:p>
          <w:p>
            <w:pPr>
              <w:spacing w:after="20"/>
              <w:ind w:left="20"/>
              <w:jc w:val="both"/>
            </w:pPr>
            <w:r>
              <w:rPr>
                <w:rFonts w:ascii="Times New Roman"/>
                <w:b w:val="false"/>
                <w:i w:val="false"/>
                <w:color w:val="000000"/>
                <w:sz w:val="20"/>
              </w:rPr>
              <w:t>
6) "МАЭК" жауапкершілігі шектеулі серіктестігі;</w:t>
            </w:r>
          </w:p>
          <w:p>
            <w:pPr>
              <w:spacing w:after="20"/>
              <w:ind w:left="20"/>
              <w:jc w:val="both"/>
            </w:pPr>
            <w:r>
              <w:rPr>
                <w:rFonts w:ascii="Times New Roman"/>
                <w:b w:val="false"/>
                <w:i w:val="false"/>
                <w:color w:val="000000"/>
                <w:sz w:val="20"/>
              </w:rPr>
              <w:t>
7) "МАШЗАВОД"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жабдықты жөндеу және техникалық қызмет көрсету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"Семей машина жасау зауыты" акционерлік қоғамы; </w:t>
            </w:r>
          </w:p>
          <w:p>
            <w:pPr>
              <w:spacing w:after="20"/>
              <w:ind w:left="20"/>
              <w:jc w:val="both"/>
            </w:pPr>
            <w:r>
              <w:rPr>
                <w:rFonts w:ascii="Times New Roman"/>
                <w:b w:val="false"/>
                <w:i w:val="false"/>
                <w:color w:val="000000"/>
                <w:sz w:val="20"/>
              </w:rPr>
              <w:t>
2) "Петропавл ауыр машина жасау зауыты" акционерлік қоғамы;</w:t>
            </w:r>
          </w:p>
          <w:p>
            <w:pPr>
              <w:spacing w:after="20"/>
              <w:ind w:left="20"/>
              <w:jc w:val="both"/>
            </w:pPr>
            <w:r>
              <w:rPr>
                <w:rFonts w:ascii="Times New Roman"/>
                <w:b w:val="false"/>
                <w:i w:val="false"/>
                <w:color w:val="000000"/>
                <w:sz w:val="20"/>
              </w:rPr>
              <w:t>
3) "Мұнаймаш" акционерлік қоғамы;</w:t>
            </w:r>
          </w:p>
          <w:p>
            <w:pPr>
              <w:spacing w:after="20"/>
              <w:ind w:left="20"/>
              <w:jc w:val="both"/>
            </w:pPr>
            <w:r>
              <w:rPr>
                <w:rFonts w:ascii="Times New Roman"/>
                <w:b w:val="false"/>
                <w:i w:val="false"/>
                <w:color w:val="000000"/>
                <w:sz w:val="20"/>
              </w:rPr>
              <w:t>
4) "С.М. Киров атындағы машина жасау зауыты" акционерлік қоғамы;</w:t>
            </w:r>
          </w:p>
          <w:p>
            <w:pPr>
              <w:spacing w:after="20"/>
              <w:ind w:left="20"/>
              <w:jc w:val="both"/>
            </w:pPr>
            <w:r>
              <w:rPr>
                <w:rFonts w:ascii="Times New Roman"/>
                <w:b w:val="false"/>
                <w:i w:val="false"/>
                <w:color w:val="000000"/>
                <w:sz w:val="20"/>
              </w:rPr>
              <w:t>
5) "Гидроприбор" "ғылыми-зерттеу институты" акционерлік қоғамы;</w:t>
            </w:r>
          </w:p>
          <w:p>
            <w:pPr>
              <w:spacing w:after="20"/>
              <w:ind w:left="20"/>
              <w:jc w:val="both"/>
            </w:pPr>
            <w:r>
              <w:rPr>
                <w:rFonts w:ascii="Times New Roman"/>
                <w:b w:val="false"/>
                <w:i w:val="false"/>
                <w:color w:val="000000"/>
                <w:sz w:val="20"/>
              </w:rPr>
              <w:t>
6) "Зенит" Орал зауыты" акционерлік қоғамы;</w:t>
            </w:r>
          </w:p>
          <w:p>
            <w:pPr>
              <w:spacing w:after="20"/>
              <w:ind w:left="20"/>
              <w:jc w:val="both"/>
            </w:pPr>
            <w:r>
              <w:rPr>
                <w:rFonts w:ascii="Times New Roman"/>
                <w:b w:val="false"/>
                <w:i w:val="false"/>
                <w:color w:val="000000"/>
                <w:sz w:val="20"/>
              </w:rPr>
              <w:t>
7) "Үлбі металлургия зауыты" акционерлік қоғамы;</w:t>
            </w:r>
          </w:p>
          <w:p>
            <w:pPr>
              <w:spacing w:after="20"/>
              <w:ind w:left="20"/>
              <w:jc w:val="both"/>
            </w:pPr>
            <w:r>
              <w:rPr>
                <w:rFonts w:ascii="Times New Roman"/>
                <w:b w:val="false"/>
                <w:i w:val="false"/>
                <w:color w:val="000000"/>
                <w:sz w:val="20"/>
              </w:rPr>
              <w:t>
8) "Волковгеология" акционерлік қоғамы;</w:t>
            </w:r>
          </w:p>
          <w:p>
            <w:pPr>
              <w:spacing w:after="20"/>
              <w:ind w:left="20"/>
              <w:jc w:val="both"/>
            </w:pPr>
            <w:r>
              <w:rPr>
                <w:rFonts w:ascii="Times New Roman"/>
                <w:b w:val="false"/>
                <w:i w:val="false"/>
                <w:color w:val="000000"/>
                <w:sz w:val="20"/>
              </w:rPr>
              <w:t>
9) "ҚазМедТех" акционерлік қоғамы;</w:t>
            </w:r>
          </w:p>
          <w:p>
            <w:pPr>
              <w:spacing w:after="20"/>
              <w:ind w:left="20"/>
              <w:jc w:val="both"/>
            </w:pPr>
            <w:r>
              <w:rPr>
                <w:rFonts w:ascii="Times New Roman"/>
                <w:b w:val="false"/>
                <w:i w:val="false"/>
                <w:color w:val="000000"/>
                <w:sz w:val="20"/>
              </w:rPr>
              <w:t>
10) "Интергаз Орталық Азия" акционерлік қоғамы;</w:t>
            </w:r>
          </w:p>
          <w:p>
            <w:pPr>
              <w:spacing w:after="20"/>
              <w:ind w:left="20"/>
              <w:jc w:val="both"/>
            </w:pPr>
            <w:r>
              <w:rPr>
                <w:rFonts w:ascii="Times New Roman"/>
                <w:b w:val="false"/>
                <w:i w:val="false"/>
                <w:color w:val="000000"/>
                <w:sz w:val="20"/>
              </w:rPr>
              <w:t>
11) "Ембiмұнайгаз" акционерлік қоғамы;</w:t>
            </w:r>
          </w:p>
          <w:p>
            <w:pPr>
              <w:spacing w:after="20"/>
              <w:ind w:left="20"/>
              <w:jc w:val="both"/>
            </w:pPr>
            <w:r>
              <w:rPr>
                <w:rFonts w:ascii="Times New Roman"/>
                <w:b w:val="false"/>
                <w:i w:val="false"/>
                <w:color w:val="000000"/>
                <w:sz w:val="20"/>
              </w:rPr>
              <w:t>
12) "Өзенмұнайгаз" акционерлік қоғамы;</w:t>
            </w:r>
          </w:p>
          <w:p>
            <w:pPr>
              <w:spacing w:after="20"/>
              <w:ind w:left="20"/>
              <w:jc w:val="both"/>
            </w:pPr>
            <w:r>
              <w:rPr>
                <w:rFonts w:ascii="Times New Roman"/>
                <w:b w:val="false"/>
                <w:i w:val="false"/>
                <w:color w:val="000000"/>
                <w:sz w:val="20"/>
              </w:rPr>
              <w:t>
13) "МАЭК" жауапкершілігі шектеулі серіктестігі;</w:t>
            </w:r>
          </w:p>
          <w:p>
            <w:pPr>
              <w:spacing w:after="20"/>
              <w:ind w:left="20"/>
              <w:jc w:val="both"/>
            </w:pPr>
            <w:r>
              <w:rPr>
                <w:rFonts w:ascii="Times New Roman"/>
                <w:b w:val="false"/>
                <w:i w:val="false"/>
                <w:color w:val="000000"/>
                <w:sz w:val="20"/>
              </w:rPr>
              <w:t>
14) "ҚТЖ-Жүк тасымалы"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басқа жабдықты жөндеу және техникалық қызмет көрсету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"Гидроприбор" "ғылыми-зерттеу институты" акционерлік қоғамы</w:t>
            </w:r>
          </w:p>
          <w:p>
            <w:pPr>
              <w:spacing w:after="20"/>
              <w:ind w:left="20"/>
              <w:jc w:val="both"/>
            </w:pPr>
            <w:r>
              <w:rPr>
                <w:rFonts w:ascii="Times New Roman"/>
                <w:b w:val="false"/>
                <w:i w:val="false"/>
                <w:color w:val="000000"/>
                <w:sz w:val="20"/>
              </w:rPr>
              <w:t xml:space="preserve">
2) "Семей машина жасау зауыты" акционерлік қоғамы; </w:t>
            </w:r>
          </w:p>
          <w:p>
            <w:pPr>
              <w:spacing w:after="20"/>
              <w:ind w:left="20"/>
              <w:jc w:val="both"/>
            </w:pPr>
            <w:r>
              <w:rPr>
                <w:rFonts w:ascii="Times New Roman"/>
                <w:b w:val="false"/>
                <w:i w:val="false"/>
                <w:color w:val="000000"/>
                <w:sz w:val="20"/>
              </w:rPr>
              <w:t xml:space="preserve">
3) "Қазақстан инжиниринг" ұлттық компаниясы" акционерлік қоғамы; </w:t>
            </w:r>
          </w:p>
          <w:p>
            <w:pPr>
              <w:spacing w:after="20"/>
              <w:ind w:left="20"/>
              <w:jc w:val="both"/>
            </w:pPr>
            <w:r>
              <w:rPr>
                <w:rFonts w:ascii="Times New Roman"/>
                <w:b w:val="false"/>
                <w:i w:val="false"/>
                <w:color w:val="000000"/>
                <w:sz w:val="20"/>
              </w:rPr>
              <w:t>
4) "Зенит" Орал зауыты" акционерлік қоғамы;</w:t>
            </w:r>
          </w:p>
          <w:p>
            <w:pPr>
              <w:spacing w:after="20"/>
              <w:ind w:left="20"/>
              <w:jc w:val="both"/>
            </w:pPr>
            <w:r>
              <w:rPr>
                <w:rFonts w:ascii="Times New Roman"/>
                <w:b w:val="false"/>
                <w:i w:val="false"/>
                <w:color w:val="000000"/>
                <w:sz w:val="20"/>
              </w:rPr>
              <w:t>
5) "С.М. Киров атындағы зауыт" акционерлік қоғамы;</w:t>
            </w:r>
          </w:p>
          <w:p>
            <w:pPr>
              <w:spacing w:after="20"/>
              <w:ind w:left="20"/>
              <w:jc w:val="both"/>
            </w:pPr>
            <w:r>
              <w:rPr>
                <w:rFonts w:ascii="Times New Roman"/>
                <w:b w:val="false"/>
                <w:i w:val="false"/>
                <w:color w:val="000000"/>
                <w:sz w:val="20"/>
              </w:rPr>
              <w:t>
6) "С.М. Киров атындағы машина жасау зауыты" акционерлік қоғамы;</w:t>
            </w:r>
          </w:p>
          <w:p>
            <w:pPr>
              <w:spacing w:after="20"/>
              <w:ind w:left="20"/>
              <w:jc w:val="both"/>
            </w:pPr>
            <w:r>
              <w:rPr>
                <w:rFonts w:ascii="Times New Roman"/>
                <w:b w:val="false"/>
                <w:i w:val="false"/>
                <w:color w:val="000000"/>
                <w:sz w:val="20"/>
              </w:rPr>
              <w:t>
7) "Петропавл ауыр машина жасау зауыты" акционерлік қоғамы;</w:t>
            </w:r>
          </w:p>
          <w:p>
            <w:pPr>
              <w:spacing w:after="20"/>
              <w:ind w:left="20"/>
              <w:jc w:val="both"/>
            </w:pPr>
            <w:r>
              <w:rPr>
                <w:rFonts w:ascii="Times New Roman"/>
                <w:b w:val="false"/>
                <w:i w:val="false"/>
                <w:color w:val="000000"/>
                <w:sz w:val="20"/>
              </w:rPr>
              <w:t>
8) "Жоғары технологиялар институты" жауапкершілігі шектеулі серіктестігі;</w:t>
            </w:r>
          </w:p>
          <w:p>
            <w:pPr>
              <w:spacing w:after="20"/>
              <w:ind w:left="20"/>
              <w:jc w:val="both"/>
            </w:pPr>
            <w:r>
              <w:rPr>
                <w:rFonts w:ascii="Times New Roman"/>
                <w:b w:val="false"/>
                <w:i w:val="false"/>
                <w:color w:val="000000"/>
                <w:sz w:val="20"/>
              </w:rPr>
              <w:t>
9) "Үлбі металлургия зауыты" акционерлік қоғамы;</w:t>
            </w:r>
          </w:p>
          <w:p>
            <w:pPr>
              <w:spacing w:after="20"/>
              <w:ind w:left="20"/>
              <w:jc w:val="both"/>
            </w:pPr>
            <w:r>
              <w:rPr>
                <w:rFonts w:ascii="Times New Roman"/>
                <w:b w:val="false"/>
                <w:i w:val="false"/>
                <w:color w:val="000000"/>
                <w:sz w:val="20"/>
              </w:rPr>
              <w:t>
10) "Волковгеология" акционерлік қоғамы;</w:t>
            </w:r>
          </w:p>
          <w:p>
            <w:pPr>
              <w:spacing w:after="20"/>
              <w:ind w:left="20"/>
              <w:jc w:val="both"/>
            </w:pPr>
            <w:r>
              <w:rPr>
                <w:rFonts w:ascii="Times New Roman"/>
                <w:b w:val="false"/>
                <w:i w:val="false"/>
                <w:color w:val="000000"/>
                <w:sz w:val="20"/>
              </w:rPr>
              <w:t>
11) "Ембiмұнайгаз" акционерлік қоғамы;</w:t>
            </w:r>
          </w:p>
          <w:p>
            <w:pPr>
              <w:spacing w:after="20"/>
              <w:ind w:left="20"/>
              <w:jc w:val="both"/>
            </w:pPr>
            <w:r>
              <w:rPr>
                <w:rFonts w:ascii="Times New Roman"/>
                <w:b w:val="false"/>
                <w:i w:val="false"/>
                <w:color w:val="000000"/>
                <w:sz w:val="20"/>
              </w:rPr>
              <w:t>
12) "Өзенмұнайгаз" акционерлік қоғамы;</w:t>
            </w:r>
          </w:p>
          <w:p>
            <w:pPr>
              <w:spacing w:after="20"/>
              <w:ind w:left="20"/>
              <w:jc w:val="both"/>
            </w:pPr>
            <w:r>
              <w:rPr>
                <w:rFonts w:ascii="Times New Roman"/>
                <w:b w:val="false"/>
                <w:i w:val="false"/>
                <w:color w:val="000000"/>
                <w:sz w:val="20"/>
              </w:rPr>
              <w:t>
13) "МАЭК"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және орман шаруашылығына арналған машиналар мен жабдықты жөндеу және техникалық қызмет көрсету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"Семей машина жасау зауыты" акционерлік қоғамы; </w:t>
            </w:r>
          </w:p>
          <w:p>
            <w:pPr>
              <w:spacing w:after="20"/>
              <w:ind w:left="20"/>
              <w:jc w:val="both"/>
            </w:pPr>
            <w:r>
              <w:rPr>
                <w:rFonts w:ascii="Times New Roman"/>
                <w:b w:val="false"/>
                <w:i w:val="false"/>
                <w:color w:val="000000"/>
                <w:sz w:val="20"/>
              </w:rPr>
              <w:t xml:space="preserve">
2) "Зенит" Орал зауыты" акционерлік қоғамы; </w:t>
            </w:r>
          </w:p>
          <w:p>
            <w:pPr>
              <w:spacing w:after="20"/>
              <w:ind w:left="20"/>
              <w:jc w:val="both"/>
            </w:pPr>
            <w:r>
              <w:rPr>
                <w:rFonts w:ascii="Times New Roman"/>
                <w:b w:val="false"/>
                <w:i w:val="false"/>
                <w:color w:val="000000"/>
                <w:sz w:val="20"/>
              </w:rPr>
              <w:t xml:space="preserve">
3) "С.М. Киров атындағы машина жасау зауыты" акционерлік қоғамы; </w:t>
            </w:r>
          </w:p>
          <w:p>
            <w:pPr>
              <w:spacing w:after="20"/>
              <w:ind w:left="20"/>
              <w:jc w:val="both"/>
            </w:pPr>
            <w:r>
              <w:rPr>
                <w:rFonts w:ascii="Times New Roman"/>
                <w:b w:val="false"/>
                <w:i w:val="false"/>
                <w:color w:val="000000"/>
                <w:sz w:val="20"/>
              </w:rPr>
              <w:t>
4) "Петропавл ауыр машина жасау зауыты" акционерлік қоғамы;</w:t>
            </w:r>
          </w:p>
          <w:p>
            <w:pPr>
              <w:spacing w:after="20"/>
              <w:ind w:left="20"/>
              <w:jc w:val="both"/>
            </w:pPr>
            <w:r>
              <w:rPr>
                <w:rFonts w:ascii="Times New Roman"/>
                <w:b w:val="false"/>
                <w:i w:val="false"/>
                <w:color w:val="000000"/>
                <w:sz w:val="20"/>
              </w:rPr>
              <w:t>
5) "МАШЗАВОД"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Станоктарды жөндеу және техникалық қызмет көрсету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"Ембiмұнайгаз" акционерлік қоғамы;</w:t>
            </w:r>
          </w:p>
          <w:p>
            <w:pPr>
              <w:spacing w:after="20"/>
              <w:ind w:left="20"/>
              <w:jc w:val="both"/>
            </w:pPr>
            <w:r>
              <w:rPr>
                <w:rFonts w:ascii="Times New Roman"/>
                <w:b w:val="false"/>
                <w:i w:val="false"/>
                <w:color w:val="000000"/>
                <w:sz w:val="20"/>
              </w:rPr>
              <w:t>
2) "Өзенмұнайгаз"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басқа да машиналар мен жабдықтарды жөндеу және техникалық қызмет көрсету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"Зенит" Орал зауыты" акционерлік қоғамы; </w:t>
            </w:r>
          </w:p>
          <w:p>
            <w:pPr>
              <w:spacing w:after="20"/>
              <w:ind w:left="20"/>
              <w:jc w:val="both"/>
            </w:pPr>
            <w:r>
              <w:rPr>
                <w:rFonts w:ascii="Times New Roman"/>
                <w:b w:val="false"/>
                <w:i w:val="false"/>
                <w:color w:val="000000"/>
                <w:sz w:val="20"/>
              </w:rPr>
              <w:t>
2) "С.М. Киров атындағы зауыт" акционерлік қоғамы;</w:t>
            </w:r>
          </w:p>
          <w:p>
            <w:pPr>
              <w:spacing w:after="20"/>
              <w:ind w:left="20"/>
              <w:jc w:val="both"/>
            </w:pPr>
            <w:r>
              <w:rPr>
                <w:rFonts w:ascii="Times New Roman"/>
                <w:b w:val="false"/>
                <w:i w:val="false"/>
                <w:color w:val="000000"/>
                <w:sz w:val="20"/>
              </w:rPr>
              <w:t xml:space="preserve">
3) "С.М. Киров атындағы машина жасау зауыты" акционерлік қоғамы; </w:t>
            </w:r>
          </w:p>
          <w:p>
            <w:pPr>
              <w:spacing w:after="20"/>
              <w:ind w:left="20"/>
              <w:jc w:val="both"/>
            </w:pPr>
            <w:r>
              <w:rPr>
                <w:rFonts w:ascii="Times New Roman"/>
                <w:b w:val="false"/>
                <w:i w:val="false"/>
                <w:color w:val="000000"/>
                <w:sz w:val="20"/>
              </w:rPr>
              <w:t xml:space="preserve">
4) "ҚИ 811-автомобиль жөндеу зауыты" акционерлік қоғамы; </w:t>
            </w:r>
          </w:p>
          <w:p>
            <w:pPr>
              <w:spacing w:after="20"/>
              <w:ind w:left="20"/>
              <w:jc w:val="both"/>
            </w:pPr>
            <w:r>
              <w:rPr>
                <w:rFonts w:ascii="Times New Roman"/>
                <w:b w:val="false"/>
                <w:i w:val="false"/>
                <w:color w:val="000000"/>
                <w:sz w:val="20"/>
              </w:rPr>
              <w:t>
5) "Семей инжиниринг" акционерлік қоғамы;</w:t>
            </w:r>
          </w:p>
          <w:p>
            <w:pPr>
              <w:spacing w:after="20"/>
              <w:ind w:left="20"/>
              <w:jc w:val="both"/>
            </w:pPr>
            <w:r>
              <w:rPr>
                <w:rFonts w:ascii="Times New Roman"/>
                <w:b w:val="false"/>
                <w:i w:val="false"/>
                <w:color w:val="000000"/>
                <w:sz w:val="20"/>
              </w:rPr>
              <w:t>
6) "Петропавл ауыр машина жасау зауыты" акционерлік қоғамы;</w:t>
            </w:r>
          </w:p>
          <w:p>
            <w:pPr>
              <w:spacing w:after="20"/>
              <w:ind w:left="20"/>
              <w:jc w:val="both"/>
            </w:pPr>
            <w:r>
              <w:rPr>
                <w:rFonts w:ascii="Times New Roman"/>
                <w:b w:val="false"/>
                <w:i w:val="false"/>
                <w:color w:val="000000"/>
                <w:sz w:val="20"/>
              </w:rPr>
              <w:t>
7) "Үлбі металлургия зауыты" акционерлік қоғамы;</w:t>
            </w:r>
          </w:p>
          <w:p>
            <w:pPr>
              <w:spacing w:after="20"/>
              <w:ind w:left="20"/>
              <w:jc w:val="both"/>
            </w:pPr>
            <w:r>
              <w:rPr>
                <w:rFonts w:ascii="Times New Roman"/>
                <w:b w:val="false"/>
                <w:i w:val="false"/>
                <w:color w:val="000000"/>
                <w:sz w:val="20"/>
              </w:rPr>
              <w:t>
8) "Волковгеология" акционерлік қоғамы;</w:t>
            </w:r>
          </w:p>
          <w:p>
            <w:pPr>
              <w:spacing w:after="20"/>
              <w:ind w:left="20"/>
              <w:jc w:val="both"/>
            </w:pPr>
            <w:r>
              <w:rPr>
                <w:rFonts w:ascii="Times New Roman"/>
                <w:b w:val="false"/>
                <w:i w:val="false"/>
                <w:color w:val="000000"/>
                <w:sz w:val="20"/>
              </w:rPr>
              <w:t>
9) "Ембiмұнайгаз" акционерлік қоғамы;</w:t>
            </w:r>
          </w:p>
          <w:p>
            <w:pPr>
              <w:spacing w:after="20"/>
              <w:ind w:left="20"/>
              <w:jc w:val="both"/>
            </w:pPr>
            <w:r>
              <w:rPr>
                <w:rFonts w:ascii="Times New Roman"/>
                <w:b w:val="false"/>
                <w:i w:val="false"/>
                <w:color w:val="000000"/>
                <w:sz w:val="20"/>
              </w:rPr>
              <w:t>
10) "Өзенмұнайгаз" акционерлік қоғамы;</w:t>
            </w:r>
          </w:p>
          <w:p>
            <w:pPr>
              <w:spacing w:after="20"/>
              <w:ind w:left="20"/>
              <w:jc w:val="both"/>
            </w:pPr>
            <w:r>
              <w:rPr>
                <w:rFonts w:ascii="Times New Roman"/>
                <w:b w:val="false"/>
                <w:i w:val="false"/>
                <w:color w:val="000000"/>
                <w:sz w:val="20"/>
              </w:rPr>
              <w:t>
11) "QAZAQGAZ AIMAQ" акционерлік қоғамы;</w:t>
            </w:r>
          </w:p>
          <w:p>
            <w:pPr>
              <w:spacing w:after="20"/>
              <w:ind w:left="20"/>
              <w:jc w:val="both"/>
            </w:pPr>
            <w:r>
              <w:rPr>
                <w:rFonts w:ascii="Times New Roman"/>
                <w:b w:val="false"/>
                <w:i w:val="false"/>
                <w:color w:val="000000"/>
                <w:sz w:val="20"/>
              </w:rPr>
              <w:t xml:space="preserve">
12) "Қазақстан темір жолы" ұлттық компаниясы" акционерлік қоғамы; </w:t>
            </w:r>
          </w:p>
          <w:p>
            <w:pPr>
              <w:spacing w:after="20"/>
              <w:ind w:left="20"/>
              <w:jc w:val="both"/>
            </w:pPr>
            <w:r>
              <w:rPr>
                <w:rFonts w:ascii="Times New Roman"/>
                <w:b w:val="false"/>
                <w:i w:val="false"/>
                <w:color w:val="000000"/>
                <w:sz w:val="20"/>
              </w:rPr>
              <w:t>
13) "Жоғары технологиялар институты" жауапкершілігі шектеулі серіктестігі;</w:t>
            </w:r>
          </w:p>
          <w:p>
            <w:pPr>
              <w:spacing w:after="20"/>
              <w:ind w:left="20"/>
              <w:jc w:val="both"/>
            </w:pPr>
            <w:r>
              <w:rPr>
                <w:rFonts w:ascii="Times New Roman"/>
                <w:b w:val="false"/>
                <w:i w:val="false"/>
                <w:color w:val="000000"/>
                <w:sz w:val="20"/>
              </w:rPr>
              <w:t>
14) "KMG Green Energy"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27.11.2025 </w:t>
            </w:r>
            <w:r>
              <w:rPr>
                <w:rFonts w:ascii="Times New Roman"/>
                <w:b w:val="false"/>
                <w:i w:val="false"/>
                <w:color w:val="ff0000"/>
                <w:sz w:val="20"/>
              </w:rPr>
              <w:t>№ 1012</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Өлшеуге, тестілеуге және навигацияға арналған құралдар мен аспаптарды жөндеу және техникалық қызмет көрсету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"С.М. Киров атындағы зауыт" акционерлік қоғамы;</w:t>
            </w:r>
          </w:p>
          <w:p>
            <w:pPr>
              <w:spacing w:after="20"/>
              <w:ind w:left="20"/>
              <w:jc w:val="both"/>
            </w:pPr>
            <w:r>
              <w:rPr>
                <w:rFonts w:ascii="Times New Roman"/>
                <w:b w:val="false"/>
                <w:i w:val="false"/>
                <w:color w:val="000000"/>
                <w:sz w:val="20"/>
              </w:rPr>
              <w:t>
2) "Гидроприбор" "ғылыми-зерттеу институты" акционерлік қоғамы;</w:t>
            </w:r>
          </w:p>
          <w:p>
            <w:pPr>
              <w:spacing w:after="20"/>
              <w:ind w:left="20"/>
              <w:jc w:val="both"/>
            </w:pPr>
            <w:r>
              <w:rPr>
                <w:rFonts w:ascii="Times New Roman"/>
                <w:b w:val="false"/>
                <w:i w:val="false"/>
                <w:color w:val="000000"/>
                <w:sz w:val="20"/>
              </w:rPr>
              <w:t>
3) "Интергаз Орталық Азия" акционерлік қоғамы;</w:t>
            </w:r>
          </w:p>
          <w:p>
            <w:pPr>
              <w:spacing w:after="20"/>
              <w:ind w:left="20"/>
              <w:jc w:val="both"/>
            </w:pPr>
            <w:r>
              <w:rPr>
                <w:rFonts w:ascii="Times New Roman"/>
                <w:b w:val="false"/>
                <w:i w:val="false"/>
                <w:color w:val="000000"/>
                <w:sz w:val="20"/>
              </w:rPr>
              <w:t>
4) "Ембiмұнайгаз" акционерлік қоғамы;</w:t>
            </w:r>
          </w:p>
          <w:p>
            <w:pPr>
              <w:spacing w:after="20"/>
              <w:ind w:left="20"/>
              <w:jc w:val="both"/>
            </w:pPr>
            <w:r>
              <w:rPr>
                <w:rFonts w:ascii="Times New Roman"/>
                <w:b w:val="false"/>
                <w:i w:val="false"/>
                <w:color w:val="000000"/>
                <w:sz w:val="20"/>
              </w:rPr>
              <w:t>
5) "QAZAQGAZ AIMAQ" акционерлік қоғамы;</w:t>
            </w:r>
          </w:p>
          <w:p>
            <w:pPr>
              <w:spacing w:after="20"/>
              <w:ind w:left="20"/>
              <w:jc w:val="both"/>
            </w:pPr>
            <w:r>
              <w:rPr>
                <w:rFonts w:ascii="Times New Roman"/>
                <w:b w:val="false"/>
                <w:i w:val="false"/>
                <w:color w:val="000000"/>
                <w:sz w:val="20"/>
              </w:rPr>
              <w:t>
6) "Мұнайтелеком" жауапкершілігі шектеулі серіктестігі;</w:t>
            </w:r>
          </w:p>
          <w:p>
            <w:pPr>
              <w:spacing w:after="20"/>
              <w:ind w:left="20"/>
              <w:jc w:val="both"/>
            </w:pPr>
            <w:r>
              <w:rPr>
                <w:rFonts w:ascii="Times New Roman"/>
                <w:b w:val="false"/>
                <w:i w:val="false"/>
                <w:color w:val="000000"/>
                <w:sz w:val="20"/>
              </w:rPr>
              <w:t>
7) "МАШЗАВОД" жауапкершілігі шектеулі серіктестігі;</w:t>
            </w:r>
          </w:p>
          <w:p>
            <w:pPr>
              <w:spacing w:after="20"/>
              <w:ind w:left="20"/>
              <w:jc w:val="both"/>
            </w:pPr>
            <w:r>
              <w:rPr>
                <w:rFonts w:ascii="Times New Roman"/>
                <w:b w:val="false"/>
                <w:i w:val="false"/>
                <w:color w:val="000000"/>
                <w:sz w:val="20"/>
              </w:rPr>
              <w:t>
8) "Павлодар мұнай-химия зауыты" жауапкершілігі шектеулі серіктестігі;</w:t>
            </w:r>
          </w:p>
          <w:p>
            <w:pPr>
              <w:spacing w:after="20"/>
              <w:ind w:left="20"/>
              <w:jc w:val="both"/>
            </w:pPr>
            <w:r>
              <w:rPr>
                <w:rFonts w:ascii="Times New Roman"/>
                <w:b w:val="false"/>
                <w:i w:val="false"/>
                <w:color w:val="000000"/>
                <w:sz w:val="20"/>
              </w:rPr>
              <w:t>
9) "МАЭК"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жабдығын жөндеу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"С.М. Киров атындағы зауыт" акционерлік қоғамы;</w:t>
            </w:r>
          </w:p>
          <w:p>
            <w:pPr>
              <w:spacing w:after="20"/>
              <w:ind w:left="20"/>
              <w:jc w:val="both"/>
            </w:pPr>
            <w:r>
              <w:rPr>
                <w:rFonts w:ascii="Times New Roman"/>
                <w:b w:val="false"/>
                <w:i w:val="false"/>
                <w:color w:val="000000"/>
                <w:sz w:val="20"/>
              </w:rPr>
              <w:t>
2) "Ембiмұнайгаз" акционерлік қоғамы;</w:t>
            </w:r>
          </w:p>
          <w:p>
            <w:pPr>
              <w:spacing w:after="20"/>
              <w:ind w:left="20"/>
              <w:jc w:val="both"/>
            </w:pPr>
            <w:r>
              <w:rPr>
                <w:rFonts w:ascii="Times New Roman"/>
                <w:b w:val="false"/>
                <w:i w:val="false"/>
                <w:color w:val="000000"/>
                <w:sz w:val="20"/>
              </w:rPr>
              <w:t>
3) "Өзенмұнайгаз" акционерлік қоғамы;</w:t>
            </w:r>
          </w:p>
          <w:p>
            <w:pPr>
              <w:spacing w:after="20"/>
              <w:ind w:left="20"/>
              <w:jc w:val="both"/>
            </w:pPr>
            <w:r>
              <w:rPr>
                <w:rFonts w:ascii="Times New Roman"/>
                <w:b w:val="false"/>
                <w:i w:val="false"/>
                <w:color w:val="000000"/>
                <w:sz w:val="20"/>
              </w:rPr>
              <w:t>
4) "ҚТЖ-Жүк тасымалы"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Сәулелендіруші, электрмедициналық және электртерапевтік жабдықтарды жөндеу және техникалық қызмет көрсету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"С.М. Киров атындағы машина жасау зауыты" акционерлік қоғамы; </w:t>
            </w:r>
          </w:p>
          <w:p>
            <w:pPr>
              <w:spacing w:after="20"/>
              <w:ind w:left="20"/>
              <w:jc w:val="both"/>
            </w:pPr>
            <w:r>
              <w:rPr>
                <w:rFonts w:ascii="Times New Roman"/>
                <w:b w:val="false"/>
                <w:i w:val="false"/>
                <w:color w:val="000000"/>
                <w:sz w:val="20"/>
              </w:rPr>
              <w:t>
2) "ҚазМедТех"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аспаптар мен фотографиялық жабдықты жөндеу және техникалық қызмет көрсету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"Ембiмұнайгаз"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Электрқозғалтқыштарды, генераторлар мен трансформаторларды жөндеу және техникалық қызмет көрсету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"Қазақстан инжиниринг" ұлттық компаниясы" акционерлік қоғамы; </w:t>
            </w:r>
          </w:p>
          <w:p>
            <w:pPr>
              <w:spacing w:after="20"/>
              <w:ind w:left="20"/>
              <w:jc w:val="both"/>
            </w:pPr>
            <w:r>
              <w:rPr>
                <w:rFonts w:ascii="Times New Roman"/>
                <w:b w:val="false"/>
                <w:i w:val="false"/>
                <w:color w:val="000000"/>
                <w:sz w:val="20"/>
              </w:rPr>
              <w:t xml:space="preserve">
2) "С.М. Киров атындағы зауыт" акционерлік қоғамы; </w:t>
            </w:r>
          </w:p>
          <w:p>
            <w:pPr>
              <w:spacing w:after="20"/>
              <w:ind w:left="20"/>
              <w:jc w:val="both"/>
            </w:pPr>
            <w:r>
              <w:rPr>
                <w:rFonts w:ascii="Times New Roman"/>
                <w:b w:val="false"/>
                <w:i w:val="false"/>
                <w:color w:val="000000"/>
                <w:sz w:val="20"/>
              </w:rPr>
              <w:t>
3) "Волковгеология" акционерлік қоғамы;</w:t>
            </w:r>
          </w:p>
          <w:p>
            <w:pPr>
              <w:spacing w:after="20"/>
              <w:ind w:left="20"/>
              <w:jc w:val="both"/>
            </w:pPr>
            <w:r>
              <w:rPr>
                <w:rFonts w:ascii="Times New Roman"/>
                <w:b w:val="false"/>
                <w:i w:val="false"/>
                <w:color w:val="000000"/>
                <w:sz w:val="20"/>
              </w:rPr>
              <w:t>
4) "Интергаз Орталық Азия" акционерлік қоғамы;</w:t>
            </w:r>
          </w:p>
          <w:p>
            <w:pPr>
              <w:spacing w:after="20"/>
              <w:ind w:left="20"/>
              <w:jc w:val="both"/>
            </w:pPr>
            <w:r>
              <w:rPr>
                <w:rFonts w:ascii="Times New Roman"/>
                <w:b w:val="false"/>
                <w:i w:val="false"/>
                <w:color w:val="000000"/>
                <w:sz w:val="20"/>
              </w:rPr>
              <w:t>
5) "Ембiмұнайгаз" акционерлік қоғамы;</w:t>
            </w:r>
          </w:p>
          <w:p>
            <w:pPr>
              <w:spacing w:after="20"/>
              <w:ind w:left="20"/>
              <w:jc w:val="both"/>
            </w:pPr>
            <w:r>
              <w:rPr>
                <w:rFonts w:ascii="Times New Roman"/>
                <w:b w:val="false"/>
                <w:i w:val="false"/>
                <w:color w:val="000000"/>
                <w:sz w:val="20"/>
              </w:rPr>
              <w:t>
6) "МАЭК" жауапкершілігі шектеулі серіктестігі;</w:t>
            </w:r>
          </w:p>
          <w:p>
            <w:pPr>
              <w:spacing w:after="20"/>
              <w:ind w:left="20"/>
              <w:jc w:val="both"/>
            </w:pPr>
            <w:r>
              <w:rPr>
                <w:rFonts w:ascii="Times New Roman"/>
                <w:b w:val="false"/>
                <w:i w:val="false"/>
                <w:color w:val="000000"/>
                <w:sz w:val="20"/>
              </w:rPr>
              <w:t>
7) "Павлодар мұнай-химия зауыты" жауапкершілігі шектеулі серіктестігі;</w:t>
            </w:r>
          </w:p>
          <w:p>
            <w:pPr>
              <w:spacing w:after="20"/>
              <w:ind w:left="20"/>
              <w:jc w:val="both"/>
            </w:pPr>
            <w:r>
              <w:rPr>
                <w:rFonts w:ascii="Times New Roman"/>
                <w:b w:val="false"/>
                <w:i w:val="false"/>
                <w:color w:val="000000"/>
                <w:sz w:val="20"/>
              </w:rPr>
              <w:t>
8) "Маңғыстауэнергомұнай"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Электртарату және реттеу аппаратураларын жөндеу және техникалық қызмет көрсету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"Гидроприбор" ғылыми-зерттеу институты" акционерлік қоғамы;</w:t>
            </w:r>
          </w:p>
          <w:p>
            <w:pPr>
              <w:spacing w:after="20"/>
              <w:ind w:left="20"/>
              <w:jc w:val="both"/>
            </w:pPr>
            <w:r>
              <w:rPr>
                <w:rFonts w:ascii="Times New Roman"/>
                <w:b w:val="false"/>
                <w:i w:val="false"/>
                <w:color w:val="000000"/>
                <w:sz w:val="20"/>
              </w:rPr>
              <w:t>
2) "Қазақстан инжиниринг" ұлттық компаниясы" акционерлік қоғамы;</w:t>
            </w:r>
          </w:p>
          <w:p>
            <w:pPr>
              <w:spacing w:after="20"/>
              <w:ind w:left="20"/>
              <w:jc w:val="both"/>
            </w:pPr>
            <w:r>
              <w:rPr>
                <w:rFonts w:ascii="Times New Roman"/>
                <w:b w:val="false"/>
                <w:i w:val="false"/>
                <w:color w:val="000000"/>
                <w:sz w:val="20"/>
              </w:rPr>
              <w:t xml:space="preserve">
3) "С.М. Киров атындағы зауыт" акционерлік қоғамы; </w:t>
            </w:r>
          </w:p>
          <w:p>
            <w:pPr>
              <w:spacing w:after="20"/>
              <w:ind w:left="20"/>
              <w:jc w:val="both"/>
            </w:pPr>
            <w:r>
              <w:rPr>
                <w:rFonts w:ascii="Times New Roman"/>
                <w:b w:val="false"/>
                <w:i w:val="false"/>
                <w:color w:val="000000"/>
                <w:sz w:val="20"/>
              </w:rPr>
              <w:t>
4) "Үлбі металлургия зауыты" акционерлік қоғамы;</w:t>
            </w:r>
          </w:p>
          <w:p>
            <w:pPr>
              <w:spacing w:after="20"/>
              <w:ind w:left="20"/>
              <w:jc w:val="both"/>
            </w:pPr>
            <w:r>
              <w:rPr>
                <w:rFonts w:ascii="Times New Roman"/>
                <w:b w:val="false"/>
                <w:i w:val="false"/>
                <w:color w:val="000000"/>
                <w:sz w:val="20"/>
              </w:rPr>
              <w:t>
5) "Интергаз Орталық Азия" акционерлік қоғамы;</w:t>
            </w:r>
          </w:p>
          <w:p>
            <w:pPr>
              <w:spacing w:after="20"/>
              <w:ind w:left="20"/>
              <w:jc w:val="both"/>
            </w:pPr>
            <w:r>
              <w:rPr>
                <w:rFonts w:ascii="Times New Roman"/>
                <w:b w:val="false"/>
                <w:i w:val="false"/>
                <w:color w:val="000000"/>
                <w:sz w:val="20"/>
              </w:rPr>
              <w:t>
6) "Ембiмұнайгаз" акционерлік қоғамы;</w:t>
            </w:r>
          </w:p>
          <w:p>
            <w:pPr>
              <w:spacing w:after="20"/>
              <w:ind w:left="20"/>
              <w:jc w:val="both"/>
            </w:pPr>
            <w:r>
              <w:rPr>
                <w:rFonts w:ascii="Times New Roman"/>
                <w:b w:val="false"/>
                <w:i w:val="false"/>
                <w:color w:val="000000"/>
                <w:sz w:val="20"/>
              </w:rPr>
              <w:t>
7) "МАШЗАВОД" жауапкершілігі шектеулі серіктестігі;</w:t>
            </w:r>
          </w:p>
          <w:p>
            <w:pPr>
              <w:spacing w:after="20"/>
              <w:ind w:left="20"/>
              <w:jc w:val="both"/>
            </w:pPr>
            <w:r>
              <w:rPr>
                <w:rFonts w:ascii="Times New Roman"/>
                <w:b w:val="false"/>
                <w:i w:val="false"/>
                <w:color w:val="000000"/>
                <w:sz w:val="20"/>
              </w:rPr>
              <w:t>
8) "Павлодар мұнай-химия зауыты" жауапкершілігі шектеулі серіктестігі;</w:t>
            </w:r>
          </w:p>
          <w:p>
            <w:pPr>
              <w:spacing w:after="20"/>
              <w:ind w:left="20"/>
              <w:jc w:val="both"/>
            </w:pPr>
            <w:r>
              <w:rPr>
                <w:rFonts w:ascii="Times New Roman"/>
                <w:b w:val="false"/>
                <w:i w:val="false"/>
                <w:color w:val="000000"/>
                <w:sz w:val="20"/>
              </w:rPr>
              <w:t>
9) "МАЭК" жауапкершілігі шектеулі серіктестігі;</w:t>
            </w:r>
          </w:p>
          <w:p>
            <w:pPr>
              <w:spacing w:after="20"/>
              <w:ind w:left="20"/>
              <w:jc w:val="both"/>
            </w:pPr>
            <w:r>
              <w:rPr>
                <w:rFonts w:ascii="Times New Roman"/>
                <w:b w:val="false"/>
                <w:i w:val="false"/>
                <w:color w:val="000000"/>
                <w:sz w:val="20"/>
              </w:rPr>
              <w:t>
10) "Жоғары технологиялар институты" жауапкершілігі шектеулі серіктестігі;</w:t>
            </w:r>
          </w:p>
          <w:p>
            <w:pPr>
              <w:spacing w:after="20"/>
              <w:ind w:left="20"/>
              <w:jc w:val="both"/>
            </w:pPr>
            <w:r>
              <w:rPr>
                <w:rFonts w:ascii="Times New Roman"/>
                <w:b w:val="false"/>
                <w:i w:val="false"/>
                <w:color w:val="000000"/>
                <w:sz w:val="20"/>
              </w:rPr>
              <w:t>
11) "Маңғыстауэнергомұнай"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жарықтандыру жабдығын жөндеу және техникалық қызмет көрсету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"С.М. Киров атындағы зауыт" акционерлік қоғамы; </w:t>
            </w:r>
          </w:p>
          <w:p>
            <w:pPr>
              <w:spacing w:after="20"/>
              <w:ind w:left="20"/>
              <w:jc w:val="both"/>
            </w:pPr>
            <w:r>
              <w:rPr>
                <w:rFonts w:ascii="Times New Roman"/>
                <w:b w:val="false"/>
                <w:i w:val="false"/>
                <w:color w:val="000000"/>
                <w:sz w:val="20"/>
              </w:rPr>
              <w:t>
2) "Волковгеология" акционерлік қоғамы;</w:t>
            </w:r>
          </w:p>
          <w:p>
            <w:pPr>
              <w:spacing w:after="20"/>
              <w:ind w:left="20"/>
              <w:jc w:val="both"/>
            </w:pPr>
            <w:r>
              <w:rPr>
                <w:rFonts w:ascii="Times New Roman"/>
                <w:b w:val="false"/>
                <w:i w:val="false"/>
                <w:color w:val="000000"/>
                <w:sz w:val="20"/>
              </w:rPr>
              <w:t>
3) "Интергаз Орталық Азия" акционерлік қоғамы;</w:t>
            </w:r>
          </w:p>
          <w:p>
            <w:pPr>
              <w:spacing w:after="20"/>
              <w:ind w:left="20"/>
              <w:jc w:val="both"/>
            </w:pPr>
            <w:r>
              <w:rPr>
                <w:rFonts w:ascii="Times New Roman"/>
                <w:b w:val="false"/>
                <w:i w:val="false"/>
                <w:color w:val="000000"/>
                <w:sz w:val="20"/>
              </w:rPr>
              <w:t>
4) "Ембiмұнайгаз" акционерлік қоғамы;</w:t>
            </w:r>
          </w:p>
          <w:p>
            <w:pPr>
              <w:spacing w:after="20"/>
              <w:ind w:left="20"/>
              <w:jc w:val="both"/>
            </w:pPr>
            <w:r>
              <w:rPr>
                <w:rFonts w:ascii="Times New Roman"/>
                <w:b w:val="false"/>
                <w:i w:val="false"/>
                <w:color w:val="000000"/>
                <w:sz w:val="20"/>
              </w:rPr>
              <w:t>
5) "Маңғыстауэнергомұнай" жауапкершілігі шектеулі серіктестігі;</w:t>
            </w:r>
          </w:p>
          <w:p>
            <w:pPr>
              <w:spacing w:after="20"/>
              <w:ind w:left="20"/>
              <w:jc w:val="both"/>
            </w:pPr>
            <w:r>
              <w:rPr>
                <w:rFonts w:ascii="Times New Roman"/>
                <w:b w:val="false"/>
                <w:i w:val="false"/>
                <w:color w:val="000000"/>
                <w:sz w:val="20"/>
              </w:rPr>
              <w:t>
6) "Жоғары технологиялар институты" жауапкершілігі шектеулі серіктестігі;</w:t>
            </w:r>
          </w:p>
          <w:p>
            <w:pPr>
              <w:spacing w:after="20"/>
              <w:ind w:left="20"/>
              <w:jc w:val="both"/>
            </w:pPr>
            <w:r>
              <w:rPr>
                <w:rFonts w:ascii="Times New Roman"/>
                <w:b w:val="false"/>
                <w:i w:val="false"/>
                <w:color w:val="000000"/>
                <w:sz w:val="20"/>
              </w:rPr>
              <w:t>
7) "МАЭК" жауапкершілігі шектеулі серіктестігі;</w:t>
            </w:r>
          </w:p>
          <w:p>
            <w:pPr>
              <w:spacing w:after="20"/>
              <w:ind w:left="20"/>
              <w:jc w:val="both"/>
            </w:pPr>
            <w:r>
              <w:rPr>
                <w:rFonts w:ascii="Times New Roman"/>
                <w:b w:val="false"/>
                <w:i w:val="false"/>
                <w:color w:val="000000"/>
                <w:sz w:val="20"/>
              </w:rPr>
              <w:t>
8) "МАШЗАВОД"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электр жабдығын жөндеу және техникалық қызмет көрсету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"С.М. Киров атындағы зауыт" акционерлік қоғамы;</w:t>
            </w:r>
          </w:p>
          <w:p>
            <w:pPr>
              <w:spacing w:after="20"/>
              <w:ind w:left="20"/>
              <w:jc w:val="both"/>
            </w:pPr>
            <w:r>
              <w:rPr>
                <w:rFonts w:ascii="Times New Roman"/>
                <w:b w:val="false"/>
                <w:i w:val="false"/>
                <w:color w:val="000000"/>
                <w:sz w:val="20"/>
              </w:rPr>
              <w:t>
2) "Волковгеология" акционерлік қоғамы;</w:t>
            </w:r>
          </w:p>
          <w:p>
            <w:pPr>
              <w:spacing w:after="20"/>
              <w:ind w:left="20"/>
              <w:jc w:val="both"/>
            </w:pPr>
            <w:r>
              <w:rPr>
                <w:rFonts w:ascii="Times New Roman"/>
                <w:b w:val="false"/>
                <w:i w:val="false"/>
                <w:color w:val="000000"/>
                <w:sz w:val="20"/>
              </w:rPr>
              <w:t>
3) "ҚазМедТех" акционерлік қоғамы</w:t>
            </w:r>
          </w:p>
          <w:p>
            <w:pPr>
              <w:spacing w:after="20"/>
              <w:ind w:left="20"/>
              <w:jc w:val="both"/>
            </w:pPr>
            <w:r>
              <w:rPr>
                <w:rFonts w:ascii="Times New Roman"/>
                <w:b w:val="false"/>
                <w:i w:val="false"/>
                <w:color w:val="000000"/>
                <w:sz w:val="20"/>
              </w:rPr>
              <w:t>
4) "Интергаз Орталық Азия" акционерлік қоғамы;</w:t>
            </w:r>
          </w:p>
          <w:p>
            <w:pPr>
              <w:spacing w:after="20"/>
              <w:ind w:left="20"/>
              <w:jc w:val="both"/>
            </w:pPr>
            <w:r>
              <w:rPr>
                <w:rFonts w:ascii="Times New Roman"/>
                <w:b w:val="false"/>
                <w:i w:val="false"/>
                <w:color w:val="000000"/>
                <w:sz w:val="20"/>
              </w:rPr>
              <w:t>
5) "Ембiмұнайгаз" акционерлік қоғамы;</w:t>
            </w:r>
          </w:p>
          <w:p>
            <w:pPr>
              <w:spacing w:after="20"/>
              <w:ind w:left="20"/>
              <w:jc w:val="both"/>
            </w:pPr>
            <w:r>
              <w:rPr>
                <w:rFonts w:ascii="Times New Roman"/>
                <w:b w:val="false"/>
                <w:i w:val="false"/>
                <w:color w:val="000000"/>
                <w:sz w:val="20"/>
              </w:rPr>
              <w:t>
6) "Жоғары технологиялар институты" жауапкершілігі шектеулі серіктестігі;</w:t>
            </w:r>
          </w:p>
          <w:p>
            <w:pPr>
              <w:spacing w:after="20"/>
              <w:ind w:left="20"/>
              <w:jc w:val="both"/>
            </w:pPr>
            <w:r>
              <w:rPr>
                <w:rFonts w:ascii="Times New Roman"/>
                <w:b w:val="false"/>
                <w:i w:val="false"/>
                <w:color w:val="000000"/>
                <w:sz w:val="20"/>
              </w:rPr>
              <w:t>
7) "МАШЗАВОД" жауапкершілігі шектеулі серіктестігі;</w:t>
            </w:r>
          </w:p>
          <w:p>
            <w:pPr>
              <w:spacing w:after="20"/>
              <w:ind w:left="20"/>
              <w:jc w:val="both"/>
            </w:pPr>
            <w:r>
              <w:rPr>
                <w:rFonts w:ascii="Times New Roman"/>
                <w:b w:val="false"/>
                <w:i w:val="false"/>
                <w:color w:val="000000"/>
                <w:sz w:val="20"/>
              </w:rPr>
              <w:t>
8) "Павлодар мұнай-химия зауыты" жауапкершілігі шектеулі серіктестігі;</w:t>
            </w:r>
          </w:p>
          <w:p>
            <w:pPr>
              <w:spacing w:after="20"/>
              <w:ind w:left="20"/>
              <w:jc w:val="both"/>
            </w:pPr>
            <w:r>
              <w:rPr>
                <w:rFonts w:ascii="Times New Roman"/>
                <w:b w:val="false"/>
                <w:i w:val="false"/>
                <w:color w:val="000000"/>
                <w:sz w:val="20"/>
              </w:rPr>
              <w:t>
9) "МАЭК" жауапкершілігі шектеулі серіктестігі;</w:t>
            </w:r>
          </w:p>
          <w:p>
            <w:pPr>
              <w:spacing w:after="20"/>
              <w:ind w:left="20"/>
              <w:jc w:val="both"/>
            </w:pPr>
            <w:r>
              <w:rPr>
                <w:rFonts w:ascii="Times New Roman"/>
                <w:b w:val="false"/>
                <w:i w:val="false"/>
                <w:color w:val="000000"/>
                <w:sz w:val="20"/>
              </w:rPr>
              <w:t>
10) "Маңгыстауэнергомұнай"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жөндеу және техникалық қызмет көрсету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"Гидроприбор" ғылыми-зерттеу институты" акционерлік қоғамы </w:t>
            </w:r>
          </w:p>
          <w:p>
            <w:pPr>
              <w:spacing w:after="20"/>
              <w:ind w:left="20"/>
              <w:jc w:val="both"/>
            </w:pPr>
            <w:r>
              <w:rPr>
                <w:rFonts w:ascii="Times New Roman"/>
                <w:b w:val="false"/>
                <w:i w:val="false"/>
                <w:color w:val="000000"/>
                <w:sz w:val="20"/>
              </w:rPr>
              <w:t xml:space="preserve">
2) "Зенит" Орал зауыты" акционерлік қоғамы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қайықтар мен серуендеу қайықтарын жөндеу және техникалық қызмет көрсету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"Гидроприбор" ғылыми-зерттеу институты"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Теміржолдың жылжымалы құрамын жөндеу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"Қазақстан инжиниринг" ұлттық компаниясы" акционерлік қоғамы; </w:t>
            </w:r>
          </w:p>
          <w:p>
            <w:pPr>
              <w:spacing w:after="20"/>
              <w:ind w:left="20"/>
              <w:jc w:val="both"/>
            </w:pPr>
            <w:r>
              <w:rPr>
                <w:rFonts w:ascii="Times New Roman"/>
                <w:b w:val="false"/>
                <w:i w:val="false"/>
                <w:color w:val="000000"/>
                <w:sz w:val="20"/>
              </w:rPr>
              <w:t>
2) "С.М. Киров атындағы зауыт" акционерлік қоғамы;</w:t>
            </w:r>
          </w:p>
          <w:p>
            <w:pPr>
              <w:spacing w:after="20"/>
              <w:ind w:left="20"/>
              <w:jc w:val="both"/>
            </w:pPr>
            <w:r>
              <w:rPr>
                <w:rFonts w:ascii="Times New Roman"/>
                <w:b w:val="false"/>
                <w:i w:val="false"/>
                <w:color w:val="000000"/>
                <w:sz w:val="20"/>
              </w:rPr>
              <w:t>
3) "Өзенмұнайгаз" акционерлік қоғамы;</w:t>
            </w:r>
          </w:p>
          <w:p>
            <w:pPr>
              <w:spacing w:after="20"/>
              <w:ind w:left="20"/>
              <w:jc w:val="both"/>
            </w:pPr>
            <w:r>
              <w:rPr>
                <w:rFonts w:ascii="Times New Roman"/>
                <w:b w:val="false"/>
                <w:i w:val="false"/>
                <w:color w:val="000000"/>
                <w:sz w:val="20"/>
              </w:rPr>
              <w:t>
4) "Вагонсервис" акционерлік қоғамы;</w:t>
            </w:r>
          </w:p>
          <w:p>
            <w:pPr>
              <w:spacing w:after="20"/>
              <w:ind w:left="20"/>
              <w:jc w:val="both"/>
            </w:pPr>
            <w:r>
              <w:rPr>
                <w:rFonts w:ascii="Times New Roman"/>
                <w:b w:val="false"/>
                <w:i w:val="false"/>
                <w:color w:val="000000"/>
                <w:sz w:val="20"/>
              </w:rPr>
              <w:t>
5) "Қазтеміртранс" акционерлік қоғамы;</w:t>
            </w:r>
          </w:p>
          <w:p>
            <w:pPr>
              <w:spacing w:after="20"/>
              <w:ind w:left="20"/>
              <w:jc w:val="both"/>
            </w:pPr>
            <w:r>
              <w:rPr>
                <w:rFonts w:ascii="Times New Roman"/>
                <w:b w:val="false"/>
                <w:i w:val="false"/>
                <w:color w:val="000000"/>
                <w:sz w:val="20"/>
              </w:rPr>
              <w:t>
6) "МАШЗАВОД" жауапкершілігі шектеулі серіктестігі;</w:t>
            </w:r>
          </w:p>
          <w:p>
            <w:pPr>
              <w:spacing w:after="20"/>
              <w:ind w:left="20"/>
              <w:jc w:val="both"/>
            </w:pPr>
            <w:r>
              <w:rPr>
                <w:rFonts w:ascii="Times New Roman"/>
                <w:b w:val="false"/>
                <w:i w:val="false"/>
                <w:color w:val="000000"/>
                <w:sz w:val="20"/>
              </w:rPr>
              <w:t>
7) "Қазақстан вагон құрастыру компаниясы" жауапкершілігі шектеулі серіктестігі;</w:t>
            </w:r>
          </w:p>
          <w:p>
            <w:pPr>
              <w:spacing w:after="20"/>
              <w:ind w:left="20"/>
              <w:jc w:val="both"/>
            </w:pPr>
            <w:r>
              <w:rPr>
                <w:rFonts w:ascii="Times New Roman"/>
                <w:b w:val="false"/>
                <w:i w:val="false"/>
                <w:color w:val="000000"/>
                <w:sz w:val="20"/>
              </w:rPr>
              <w:t>
8) "Тұлпар" вагон жасау зауыты" жауапкершілігі шектеулі серіктестігі;</w:t>
            </w:r>
          </w:p>
          <w:p>
            <w:pPr>
              <w:spacing w:after="20"/>
              <w:ind w:left="20"/>
              <w:jc w:val="both"/>
            </w:pPr>
            <w:r>
              <w:rPr>
                <w:rFonts w:ascii="Times New Roman"/>
                <w:b w:val="false"/>
                <w:i w:val="false"/>
                <w:color w:val="000000"/>
                <w:sz w:val="20"/>
              </w:rPr>
              <w:t>
9) "ҚТЖ-Жүк тасымалы"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машиналарды және жабдықты монтаждау, орнату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"Гидроприбор" ғылыми-зерттеу институты" акционерлік қоғамы; </w:t>
            </w:r>
          </w:p>
          <w:p>
            <w:pPr>
              <w:spacing w:after="20"/>
              <w:ind w:left="20"/>
              <w:jc w:val="both"/>
            </w:pPr>
            <w:r>
              <w:rPr>
                <w:rFonts w:ascii="Times New Roman"/>
                <w:b w:val="false"/>
                <w:i w:val="false"/>
                <w:color w:val="000000"/>
                <w:sz w:val="20"/>
              </w:rPr>
              <w:t>
2) "Үлбі металлургия зауыты" акционерлік қоғамы;</w:t>
            </w:r>
          </w:p>
          <w:p>
            <w:pPr>
              <w:spacing w:after="20"/>
              <w:ind w:left="20"/>
              <w:jc w:val="both"/>
            </w:pPr>
            <w:r>
              <w:rPr>
                <w:rFonts w:ascii="Times New Roman"/>
                <w:b w:val="false"/>
                <w:i w:val="false"/>
                <w:color w:val="000000"/>
                <w:sz w:val="20"/>
              </w:rPr>
              <w:t>
3) "Волковгеология" акционерлік қоғамы;</w:t>
            </w:r>
          </w:p>
          <w:p>
            <w:pPr>
              <w:spacing w:after="20"/>
              <w:ind w:left="20"/>
              <w:jc w:val="both"/>
            </w:pPr>
            <w:r>
              <w:rPr>
                <w:rFonts w:ascii="Times New Roman"/>
                <w:b w:val="false"/>
                <w:i w:val="false"/>
                <w:color w:val="000000"/>
                <w:sz w:val="20"/>
              </w:rPr>
              <w:t>
4) "Ембiмұнайгаз" акционерлік қоғамы;</w:t>
            </w:r>
          </w:p>
          <w:p>
            <w:pPr>
              <w:spacing w:after="20"/>
              <w:ind w:left="20"/>
              <w:jc w:val="both"/>
            </w:pPr>
            <w:r>
              <w:rPr>
                <w:rFonts w:ascii="Times New Roman"/>
                <w:b w:val="false"/>
                <w:i w:val="false"/>
                <w:color w:val="000000"/>
                <w:sz w:val="20"/>
              </w:rPr>
              <w:t>
5) "QAZAQGAZ AIMAQ" акционерлік қоғамы;</w:t>
            </w:r>
          </w:p>
          <w:p>
            <w:pPr>
              <w:spacing w:after="20"/>
              <w:ind w:left="20"/>
              <w:jc w:val="both"/>
            </w:pPr>
            <w:r>
              <w:rPr>
                <w:rFonts w:ascii="Times New Roman"/>
                <w:b w:val="false"/>
                <w:i w:val="false"/>
                <w:color w:val="000000"/>
                <w:sz w:val="20"/>
              </w:rPr>
              <w:t>
6) "Мұнайтелеком" жауапкершілігі шектеулі серіктестігі;</w:t>
            </w:r>
          </w:p>
          <w:p>
            <w:pPr>
              <w:spacing w:after="20"/>
              <w:ind w:left="20"/>
              <w:jc w:val="both"/>
            </w:pPr>
            <w:r>
              <w:rPr>
                <w:rFonts w:ascii="Times New Roman"/>
                <w:b w:val="false"/>
                <w:i w:val="false"/>
                <w:color w:val="000000"/>
                <w:sz w:val="20"/>
              </w:rPr>
              <w:t>
7) "МАЭК" жауапкершілігі шектеулі серіктестігі;</w:t>
            </w:r>
          </w:p>
          <w:p>
            <w:pPr>
              <w:spacing w:after="20"/>
              <w:ind w:left="20"/>
              <w:jc w:val="both"/>
            </w:pPr>
            <w:r>
              <w:rPr>
                <w:rFonts w:ascii="Times New Roman"/>
                <w:b w:val="false"/>
                <w:i w:val="false"/>
                <w:color w:val="000000"/>
                <w:sz w:val="20"/>
              </w:rPr>
              <w:t>
8) "Жоғары технологиялар институты" жауапкершілігі шектеулі серіктестігі;</w:t>
            </w:r>
          </w:p>
          <w:p>
            <w:pPr>
              <w:spacing w:after="20"/>
              <w:ind w:left="20"/>
              <w:jc w:val="both"/>
            </w:pPr>
            <w:r>
              <w:rPr>
                <w:rFonts w:ascii="Times New Roman"/>
                <w:b w:val="false"/>
                <w:i w:val="false"/>
                <w:color w:val="000000"/>
                <w:sz w:val="20"/>
              </w:rPr>
              <w:t>
9) "МАШЗАВОД"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станцияларының электр энергиясын өндіруі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"Астана-Энергия" акционерлік қоғамы;</w:t>
            </w:r>
          </w:p>
          <w:p>
            <w:pPr>
              <w:spacing w:after="20"/>
              <w:ind w:left="20"/>
              <w:jc w:val="both"/>
            </w:pPr>
            <w:r>
              <w:rPr>
                <w:rFonts w:ascii="Times New Roman"/>
                <w:b w:val="false"/>
                <w:i w:val="false"/>
                <w:color w:val="000000"/>
                <w:sz w:val="20"/>
              </w:rPr>
              <w:t>
2) "Жайықжылуқуат" акционерлік қоғамы;</w:t>
            </w:r>
          </w:p>
          <w:p>
            <w:pPr>
              <w:spacing w:after="20"/>
              <w:ind w:left="20"/>
              <w:jc w:val="both"/>
            </w:pPr>
            <w:r>
              <w:rPr>
                <w:rFonts w:ascii="Times New Roman"/>
                <w:b w:val="false"/>
                <w:i w:val="false"/>
                <w:color w:val="000000"/>
                <w:sz w:val="20"/>
              </w:rPr>
              <w:t>
3) "Қорғас" шекара маңы ынтымақтастығы халықаралық орталығы" арнайы экономикалық аймағын басқарушы компаниясы" акционерлік қоғамы;</w:t>
            </w:r>
          </w:p>
          <w:p>
            <w:pPr>
              <w:spacing w:after="20"/>
              <w:ind w:left="20"/>
              <w:jc w:val="both"/>
            </w:pPr>
            <w:r>
              <w:rPr>
                <w:rFonts w:ascii="Times New Roman"/>
                <w:b w:val="false"/>
                <w:i w:val="false"/>
                <w:color w:val="000000"/>
                <w:sz w:val="20"/>
              </w:rPr>
              <w:t>
4) "Алматы электр станциялары" акционерлік қоғамы;</w:t>
            </w:r>
          </w:p>
          <w:p>
            <w:pPr>
              <w:spacing w:after="20"/>
              <w:ind w:left="20"/>
              <w:jc w:val="both"/>
            </w:pPr>
            <w:r>
              <w:rPr>
                <w:rFonts w:ascii="Times New Roman"/>
                <w:b w:val="false"/>
                <w:i w:val="false"/>
                <w:color w:val="000000"/>
                <w:sz w:val="20"/>
              </w:rPr>
              <w:t>
5) "Екібастұз ГРЭС-2" акционерлік қоғамы;</w:t>
            </w:r>
          </w:p>
          <w:p>
            <w:pPr>
              <w:spacing w:after="20"/>
              <w:ind w:left="20"/>
              <w:jc w:val="both"/>
            </w:pPr>
            <w:r>
              <w:rPr>
                <w:rFonts w:ascii="Times New Roman"/>
                <w:b w:val="false"/>
                <w:i w:val="false"/>
                <w:color w:val="000000"/>
                <w:sz w:val="20"/>
              </w:rPr>
              <w:t>
6) "МАЭК" жауапкершілігі шектеулі серіктестігі;</w:t>
            </w:r>
          </w:p>
          <w:p>
            <w:pPr>
              <w:spacing w:after="20"/>
              <w:ind w:left="20"/>
              <w:jc w:val="both"/>
            </w:pPr>
            <w:r>
              <w:rPr>
                <w:rFonts w:ascii="Times New Roman"/>
                <w:b w:val="false"/>
                <w:i w:val="false"/>
                <w:color w:val="000000"/>
                <w:sz w:val="20"/>
              </w:rPr>
              <w:t>
7) "KMG PetroChem" жауапкершілігі шектеулі серіктестігі;</w:t>
            </w:r>
          </w:p>
          <w:p>
            <w:pPr>
              <w:spacing w:after="20"/>
              <w:ind w:left="20"/>
              <w:jc w:val="both"/>
            </w:pPr>
            <w:r>
              <w:rPr>
                <w:rFonts w:ascii="Times New Roman"/>
                <w:b w:val="false"/>
                <w:i w:val="false"/>
                <w:color w:val="000000"/>
                <w:sz w:val="20"/>
              </w:rPr>
              <w:t>
8) Болат Нұржанов атындағы "Екібастұз ГРЭС-1" жауапкершілігі шектеулі серіктестігі;</w:t>
            </w:r>
          </w:p>
          <w:p>
            <w:pPr>
              <w:spacing w:after="20"/>
              <w:ind w:left="20"/>
              <w:jc w:val="both"/>
            </w:pPr>
            <w:r>
              <w:rPr>
                <w:rFonts w:ascii="Times New Roman"/>
                <w:b w:val="false"/>
                <w:i w:val="false"/>
                <w:color w:val="000000"/>
                <w:sz w:val="20"/>
              </w:rPr>
              <w:t>
9) "Түркістан БГҚ" жауапкершілігі шектеулі серіктестігі;</w:t>
            </w:r>
          </w:p>
          <w:p>
            <w:pPr>
              <w:spacing w:after="20"/>
              <w:ind w:left="20"/>
              <w:jc w:val="both"/>
            </w:pPr>
            <w:r>
              <w:rPr>
                <w:rFonts w:ascii="Times New Roman"/>
                <w:b w:val="false"/>
                <w:i w:val="false"/>
                <w:color w:val="000000"/>
                <w:sz w:val="20"/>
              </w:rPr>
              <w:t>
10) коммуналдық мемлекеттік кәсіпорындар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электр станцияларының электр энергиясын өндіруі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"Шардара СЭС" акционерлік қоғамы;</w:t>
            </w:r>
          </w:p>
          <w:p>
            <w:pPr>
              <w:spacing w:after="20"/>
              <w:ind w:left="20"/>
              <w:jc w:val="both"/>
            </w:pPr>
            <w:r>
              <w:rPr>
                <w:rFonts w:ascii="Times New Roman"/>
                <w:b w:val="false"/>
                <w:i w:val="false"/>
                <w:color w:val="000000"/>
                <w:sz w:val="20"/>
              </w:rPr>
              <w:t>
2) "О.Д. Қантаев атындағы Мойнақ су электр станциясы" акционерлік қоғамы;</w:t>
            </w:r>
          </w:p>
          <w:p>
            <w:pPr>
              <w:spacing w:after="20"/>
              <w:ind w:left="20"/>
              <w:jc w:val="both"/>
            </w:pPr>
            <w:r>
              <w:rPr>
                <w:rFonts w:ascii="Times New Roman"/>
                <w:b w:val="false"/>
                <w:i w:val="false"/>
                <w:color w:val="000000"/>
                <w:sz w:val="20"/>
              </w:rPr>
              <w:t>
3) "Балқаш жылу электр станциясы" акционерлік қоғамы;</w:t>
            </w:r>
          </w:p>
          <w:p>
            <w:pPr>
              <w:spacing w:after="20"/>
              <w:ind w:left="20"/>
              <w:jc w:val="both"/>
            </w:pPr>
            <w:r>
              <w:rPr>
                <w:rFonts w:ascii="Times New Roman"/>
                <w:b w:val="false"/>
                <w:i w:val="false"/>
                <w:color w:val="000000"/>
                <w:sz w:val="20"/>
              </w:rPr>
              <w:t>
4) "АЭС Өскемен ГЭС" жауапкершілігі шектеулі серіктестігі;</w:t>
            </w:r>
          </w:p>
          <w:p>
            <w:pPr>
              <w:spacing w:after="20"/>
              <w:ind w:left="20"/>
              <w:jc w:val="both"/>
            </w:pPr>
            <w:r>
              <w:rPr>
                <w:rFonts w:ascii="Times New Roman"/>
                <w:b w:val="false"/>
                <w:i w:val="false"/>
                <w:color w:val="000000"/>
                <w:sz w:val="20"/>
              </w:rPr>
              <w:t>
5) "АЭС Шүлбі ГЭС" жауапкершілігі шектеулі серіктестігі;</w:t>
            </w:r>
          </w:p>
          <w:p>
            <w:pPr>
              <w:spacing w:after="20"/>
              <w:ind w:left="20"/>
              <w:jc w:val="both"/>
            </w:pPr>
            <w:r>
              <w:rPr>
                <w:rFonts w:ascii="Times New Roman"/>
                <w:b w:val="false"/>
                <w:i w:val="false"/>
                <w:color w:val="000000"/>
                <w:sz w:val="20"/>
              </w:rPr>
              <w:t>
6) "Казгидротехэнерго" жауапкершілігі шектеулі серіктестігі;</w:t>
            </w:r>
          </w:p>
          <w:p>
            <w:pPr>
              <w:spacing w:after="20"/>
              <w:ind w:left="20"/>
              <w:jc w:val="both"/>
            </w:pPr>
            <w:r>
              <w:rPr>
                <w:rFonts w:ascii="Times New Roman"/>
                <w:b w:val="false"/>
                <w:i w:val="false"/>
                <w:color w:val="000000"/>
                <w:sz w:val="20"/>
              </w:rPr>
              <w:t>
7) "SAMRUK-GREEN ENERGY" жауапкершілігі шектеулі серіктестігі;</w:t>
            </w:r>
          </w:p>
          <w:p>
            <w:pPr>
              <w:spacing w:after="20"/>
              <w:ind w:left="20"/>
              <w:jc w:val="both"/>
            </w:pPr>
          </w:p>
          <w:p>
            <w:pPr>
              <w:spacing w:after="20"/>
              <w:ind w:left="20"/>
              <w:jc w:val="both"/>
            </w:pPr>
            <w:r>
              <w:rPr>
                <w:rFonts w:ascii="Times New Roman"/>
                <w:b w:val="false"/>
                <w:i w:val="false"/>
                <w:color w:val="000000"/>
                <w:sz w:val="20"/>
              </w:rPr>
              <w:t>
8) "Тұран су" шаруашылық жүргізу құқығындағы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(атом) электр станцияларының электр энергиясын өндіруі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атом электр станциялары"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электр станцияларының электр энергиясын өндіруі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жел электр станциясы"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электр станцияларының электр энергиясын өндіруі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"Karabatan Utility Solutions"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беру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"Қызылорда электр тарату желісі компаниясы" акционерлік қоғамы; </w:t>
            </w:r>
          </w:p>
          <w:p>
            <w:pPr>
              <w:spacing w:after="20"/>
              <w:ind w:left="20"/>
              <w:jc w:val="both"/>
            </w:pPr>
            <w:r>
              <w:rPr>
                <w:rFonts w:ascii="Times New Roman"/>
                <w:b w:val="false"/>
                <w:i w:val="false"/>
                <w:color w:val="000000"/>
                <w:sz w:val="20"/>
              </w:rPr>
              <w:t>
2) "Нұрсұлтан Назарбаев халықаралық әуежайы" акционерлік қоғамы;</w:t>
            </w:r>
          </w:p>
          <w:p>
            <w:pPr>
              <w:spacing w:after="20"/>
              <w:ind w:left="20"/>
              <w:jc w:val="both"/>
            </w:pPr>
            <w:r>
              <w:rPr>
                <w:rFonts w:ascii="Times New Roman"/>
                <w:b w:val="false"/>
                <w:i w:val="false"/>
                <w:color w:val="000000"/>
                <w:sz w:val="20"/>
              </w:rPr>
              <w:t xml:space="preserve">
3) "Астана-Аймақтық Электржелілік компаниясы" акционерлік қоғамы; </w:t>
            </w:r>
          </w:p>
          <w:p>
            <w:pPr>
              <w:spacing w:after="20"/>
              <w:ind w:left="20"/>
              <w:jc w:val="both"/>
            </w:pPr>
            <w:r>
              <w:rPr>
                <w:rFonts w:ascii="Times New Roman"/>
                <w:b w:val="false"/>
                <w:i w:val="false"/>
                <w:color w:val="000000"/>
                <w:sz w:val="20"/>
              </w:rPr>
              <w:t>
4) "Қорғас" шекара маңы ынтымақтастығы халықаралық орталығы" арнайы экономикалық аймағын басқарушы компаниясы" акционерлік қоғамы;</w:t>
            </w:r>
          </w:p>
          <w:p>
            <w:pPr>
              <w:spacing w:after="20"/>
              <w:ind w:left="20"/>
              <w:jc w:val="both"/>
            </w:pPr>
            <w:r>
              <w:rPr>
                <w:rFonts w:ascii="Times New Roman"/>
                <w:b w:val="false"/>
                <w:i w:val="false"/>
                <w:color w:val="000000"/>
                <w:sz w:val="20"/>
              </w:rPr>
              <w:t>
5) "Үлбі металлургия зауыты" акционерлік қоғамы;</w:t>
            </w:r>
          </w:p>
          <w:p>
            <w:pPr>
              <w:spacing w:after="20"/>
              <w:ind w:left="20"/>
              <w:jc w:val="both"/>
            </w:pPr>
            <w:r>
              <w:rPr>
                <w:rFonts w:ascii="Times New Roman"/>
                <w:b w:val="false"/>
                <w:i w:val="false"/>
                <w:color w:val="000000"/>
                <w:sz w:val="20"/>
              </w:rPr>
              <w:t>
6) "Электр желілерін басқару жөніндегі Қазақстан компаниясы "KEGOC" (Kazakhstan Electricity Grid Operating Company) акционерлік қоғамы;</w:t>
            </w:r>
          </w:p>
          <w:p>
            <w:pPr>
              <w:spacing w:after="20"/>
              <w:ind w:left="20"/>
              <w:jc w:val="both"/>
            </w:pPr>
            <w:r>
              <w:rPr>
                <w:rFonts w:ascii="Times New Roman"/>
                <w:b w:val="false"/>
                <w:i w:val="false"/>
                <w:color w:val="000000"/>
                <w:sz w:val="20"/>
              </w:rPr>
              <w:t>
7) "ҚазТрансОйл" акционерлік қоғамы;</w:t>
            </w:r>
          </w:p>
          <w:p>
            <w:pPr>
              <w:spacing w:after="20"/>
              <w:ind w:left="20"/>
              <w:jc w:val="both"/>
            </w:pPr>
            <w:r>
              <w:rPr>
                <w:rFonts w:ascii="Times New Roman"/>
                <w:b w:val="false"/>
                <w:i w:val="false"/>
                <w:color w:val="000000"/>
                <w:sz w:val="20"/>
              </w:rPr>
              <w:t>
8) "Интергаз Орталық Азия" акционерлік қоғамы;</w:t>
            </w:r>
          </w:p>
          <w:p>
            <w:pPr>
              <w:spacing w:after="20"/>
              <w:ind w:left="20"/>
              <w:jc w:val="both"/>
            </w:pPr>
            <w:r>
              <w:rPr>
                <w:rFonts w:ascii="Times New Roman"/>
                <w:b w:val="false"/>
                <w:i w:val="false"/>
                <w:color w:val="000000"/>
                <w:sz w:val="20"/>
              </w:rPr>
              <w:t>
9) "Ембiмұнайгаз" акционерлік қоғамы</w:t>
            </w:r>
          </w:p>
          <w:p>
            <w:pPr>
              <w:spacing w:after="20"/>
              <w:ind w:left="20"/>
              <w:jc w:val="both"/>
            </w:pPr>
            <w:r>
              <w:rPr>
                <w:rFonts w:ascii="Times New Roman"/>
                <w:b w:val="false"/>
                <w:i w:val="false"/>
                <w:color w:val="000000"/>
                <w:sz w:val="20"/>
              </w:rPr>
              <w:t>
10) "Қазақстан темір жолы" ұлттық компаниясы" акционерлік қоғамы;</w:t>
            </w:r>
          </w:p>
          <w:p>
            <w:pPr>
              <w:spacing w:after="20"/>
              <w:ind w:left="20"/>
              <w:jc w:val="both"/>
            </w:pPr>
            <w:r>
              <w:rPr>
                <w:rFonts w:ascii="Times New Roman"/>
                <w:b w:val="false"/>
                <w:i w:val="false"/>
                <w:color w:val="000000"/>
                <w:sz w:val="20"/>
              </w:rPr>
              <w:t>
11) "Алатау жарық компаниясы" акционерлік қоғамы;</w:t>
            </w:r>
          </w:p>
          <w:p>
            <w:pPr>
              <w:spacing w:after="20"/>
              <w:ind w:left="20"/>
              <w:jc w:val="both"/>
            </w:pPr>
            <w:r>
              <w:rPr>
                <w:rFonts w:ascii="Times New Roman"/>
                <w:b w:val="false"/>
                <w:i w:val="false"/>
                <w:color w:val="000000"/>
                <w:sz w:val="20"/>
              </w:rPr>
              <w:t>
12) "МАЭК" жауапкершілігі шектеулі серіктестігі;</w:t>
            </w:r>
          </w:p>
          <w:p>
            <w:pPr>
              <w:spacing w:after="20"/>
              <w:ind w:left="20"/>
              <w:jc w:val="both"/>
            </w:pPr>
            <w:r>
              <w:rPr>
                <w:rFonts w:ascii="Times New Roman"/>
                <w:b w:val="false"/>
                <w:i w:val="false"/>
                <w:color w:val="000000"/>
                <w:sz w:val="20"/>
              </w:rPr>
              <w:t>
13) "Қазақстандық атом электр станциялары" жауапкершілігі шектеулі серіктестігі;</w:t>
            </w:r>
          </w:p>
          <w:p>
            <w:pPr>
              <w:spacing w:after="20"/>
              <w:ind w:left="20"/>
              <w:jc w:val="both"/>
            </w:pPr>
            <w:r>
              <w:rPr>
                <w:rFonts w:ascii="Times New Roman"/>
                <w:b w:val="false"/>
                <w:i w:val="false"/>
                <w:color w:val="000000"/>
                <w:sz w:val="20"/>
              </w:rPr>
              <w:t>
14) "Павлодар мұнай-химия зауыты" жауапкершілігі шектеулі серіктестігі;</w:t>
            </w:r>
          </w:p>
          <w:p>
            <w:pPr>
              <w:spacing w:after="20"/>
              <w:ind w:left="20"/>
              <w:jc w:val="both"/>
            </w:pPr>
            <w:r>
              <w:rPr>
                <w:rFonts w:ascii="Times New Roman"/>
                <w:b w:val="false"/>
                <w:i w:val="false"/>
                <w:color w:val="000000"/>
                <w:sz w:val="20"/>
              </w:rPr>
              <w:t>
15) "Магистральды су құбыры" жауапкершілігі шектеулі серіктестігі;</w:t>
            </w:r>
          </w:p>
          <w:p>
            <w:pPr>
              <w:spacing w:after="20"/>
              <w:ind w:left="20"/>
              <w:jc w:val="both"/>
            </w:pPr>
            <w:r>
              <w:rPr>
                <w:rFonts w:ascii="Times New Roman"/>
                <w:b w:val="false"/>
                <w:i w:val="false"/>
                <w:color w:val="000000"/>
                <w:sz w:val="20"/>
              </w:rPr>
              <w:t>
16) "Түркістан БГҚ" жауапкершілігі шектеулі серіктестігі;</w:t>
            </w:r>
          </w:p>
          <w:p>
            <w:pPr>
              <w:spacing w:after="20"/>
              <w:ind w:left="20"/>
              <w:jc w:val="both"/>
            </w:pPr>
            <w:r>
              <w:rPr>
                <w:rFonts w:ascii="Times New Roman"/>
                <w:b w:val="false"/>
                <w:i w:val="false"/>
                <w:color w:val="000000"/>
                <w:sz w:val="20"/>
              </w:rPr>
              <w:t>
17) коммуналдық мемлекеттік кәсіпорындар;</w:t>
            </w:r>
          </w:p>
          <w:p>
            <w:pPr>
              <w:spacing w:after="20"/>
              <w:ind w:left="20"/>
              <w:jc w:val="both"/>
            </w:pPr>
            <w:r>
              <w:rPr>
                <w:rFonts w:ascii="Times New Roman"/>
                <w:b w:val="false"/>
                <w:i w:val="false"/>
                <w:color w:val="000000"/>
                <w:sz w:val="20"/>
              </w:rPr>
              <w:t>
18) "Батыс Қазақстан аймақтық электр желілік компаниясы"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желіге жіберуді және тұтынуды техникалық диспетчерлендіру, электр энергиясын өндіру-тұтынуды теңгерімдеуді ұйымдастыру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"Қорғас" шекара маңы ынтымақтастығы халықаралық орталығы" арнайы экономикалық аймағын басқарушы компаниясы" акционерлік қоғамы;</w:t>
            </w:r>
          </w:p>
          <w:p>
            <w:pPr>
              <w:spacing w:after="20"/>
              <w:ind w:left="20"/>
              <w:jc w:val="both"/>
            </w:pPr>
            <w:r>
              <w:rPr>
                <w:rFonts w:ascii="Times New Roman"/>
                <w:b w:val="false"/>
                <w:i w:val="false"/>
                <w:color w:val="000000"/>
                <w:sz w:val="20"/>
              </w:rPr>
              <w:t>
2) "Электр желілерін басқару жөнiндегi Қазақстан компаниясы (Kazakhstan Electricity Grid Operating Company) "KEGOC" акционерлік қоғамы;</w:t>
            </w:r>
          </w:p>
          <w:p>
            <w:pPr>
              <w:spacing w:after="20"/>
              <w:ind w:left="20"/>
              <w:jc w:val="both"/>
            </w:pPr>
            <w:r>
              <w:rPr>
                <w:rFonts w:ascii="Times New Roman"/>
                <w:b w:val="false"/>
                <w:i w:val="false"/>
                <w:color w:val="000000"/>
                <w:sz w:val="20"/>
              </w:rPr>
              <w:t>
3) "Жаңартылатын энергия көздерін қолдау жөніндегі қаржы-есеп айырысу орталығы" жауапкершілігі шектеулі серіктестігі;</w:t>
            </w:r>
          </w:p>
          <w:p>
            <w:pPr>
              <w:spacing w:after="20"/>
              <w:ind w:left="20"/>
              <w:jc w:val="both"/>
            </w:pPr>
            <w:r>
              <w:rPr>
                <w:rFonts w:ascii="Times New Roman"/>
                <w:b w:val="false"/>
                <w:i w:val="false"/>
                <w:color w:val="000000"/>
                <w:sz w:val="20"/>
              </w:rPr>
              <w:t>
4) "Электр энергиясы мен қуаты рыногының қазақстандық операторы"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электр желісінің жабдықтарына пайдалану қызметін көрсету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 желілерін басқару жөнiндегi Қазақстан компаниясы" (Kazakhstan Electricity Grid Operating Company) "KEGOC" акционерлік қоғамы;</w:t>
            </w:r>
          </w:p>
          <w:p>
            <w:pPr>
              <w:spacing w:after="20"/>
              <w:ind w:left="20"/>
              <w:jc w:val="both"/>
            </w:pPr>
            <w:r>
              <w:rPr>
                <w:rFonts w:ascii="Times New Roman"/>
                <w:b w:val="false"/>
                <w:i w:val="false"/>
                <w:color w:val="000000"/>
                <w:sz w:val="20"/>
              </w:rPr>
              <w:t>
2) "Энергоинформ"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қуатының жүктемені көтеруге әзірлігін қамтамасыз ету, электр қуатын реттеу және резервтеу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"У.Д. Қантаев атындағы Мойнақ ГЭС" акционерлік қоғамы;</w:t>
            </w:r>
          </w:p>
          <w:p>
            <w:pPr>
              <w:spacing w:after="20"/>
              <w:ind w:left="20"/>
              <w:jc w:val="both"/>
            </w:pPr>
            <w:r>
              <w:rPr>
                <w:rFonts w:ascii="Times New Roman"/>
                <w:b w:val="false"/>
                <w:i w:val="false"/>
                <w:color w:val="000000"/>
                <w:sz w:val="20"/>
              </w:rPr>
              <w:t>
2)"МАЭК" жауапкершілігі шектеулі серіктестігі;</w:t>
            </w:r>
          </w:p>
          <w:p>
            <w:pPr>
              <w:spacing w:after="20"/>
              <w:ind w:left="20"/>
              <w:jc w:val="both"/>
            </w:pPr>
            <w:r>
              <w:rPr>
                <w:rFonts w:ascii="Times New Roman"/>
                <w:b w:val="false"/>
                <w:i w:val="false"/>
                <w:color w:val="000000"/>
                <w:sz w:val="20"/>
              </w:rPr>
              <w:t>
3) "АЭС Өскемен ГЭС" жауапкершілігі шектеулі серіктестігі;</w:t>
            </w:r>
          </w:p>
          <w:p>
            <w:pPr>
              <w:spacing w:after="20"/>
              <w:ind w:left="20"/>
              <w:jc w:val="both"/>
            </w:pPr>
            <w:r>
              <w:rPr>
                <w:rFonts w:ascii="Times New Roman"/>
                <w:b w:val="false"/>
                <w:i w:val="false"/>
                <w:color w:val="000000"/>
                <w:sz w:val="20"/>
              </w:rPr>
              <w:t>
4) "АЭС Шүлбі ГЭС" жауапкершілігі шектеулі серіктестігі;</w:t>
            </w:r>
          </w:p>
          <w:p>
            <w:pPr>
              <w:spacing w:after="20"/>
              <w:ind w:left="20"/>
              <w:jc w:val="both"/>
            </w:pPr>
            <w:r>
              <w:rPr>
                <w:rFonts w:ascii="Times New Roman"/>
                <w:b w:val="false"/>
                <w:i w:val="false"/>
                <w:color w:val="000000"/>
                <w:sz w:val="20"/>
              </w:rPr>
              <w:t>
5) "Жаңартылатын энергия көздерін қолдау жөніндегі қаржы-есеп айырысу орталығы" жауапкершілігі шектеулі серіктестігі;</w:t>
            </w:r>
          </w:p>
          <w:p>
            <w:pPr>
              <w:spacing w:after="20"/>
              <w:ind w:left="20"/>
              <w:jc w:val="both"/>
            </w:pPr>
            <w:r>
              <w:rPr>
                <w:rFonts w:ascii="Times New Roman"/>
                <w:b w:val="false"/>
                <w:i w:val="false"/>
                <w:color w:val="000000"/>
                <w:sz w:val="20"/>
              </w:rPr>
              <w:t>
6) "Астана-Энергия" акционерлік қоғамы;</w:t>
            </w:r>
          </w:p>
          <w:p>
            <w:pPr>
              <w:spacing w:after="20"/>
              <w:ind w:left="20"/>
              <w:jc w:val="both"/>
            </w:pPr>
            <w:r>
              <w:rPr>
                <w:rFonts w:ascii="Times New Roman"/>
                <w:b w:val="false"/>
                <w:i w:val="false"/>
                <w:color w:val="000000"/>
                <w:sz w:val="20"/>
              </w:rPr>
              <w:t>
7) "Электр желілерін басқару жөніндегі Қазақстан компаниясы" (Kazakhstan Electricity Grid Operating Company) "KEGOC"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"Астана-Энергия" акционерлік қоғамына қатысты – Астана қаласы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"Электр желілерін басқару жөніндегі Қазақстан компаниясы" (Kazakhstan Electricity Grid Operating Company) "KEGOC" акционерлік қоғамына қатысты – 2030 жылғы 30 желтоқсанға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тарату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"Shymkent" әлеуметтік-кәсіпкерлік корпорациясы" акционерлік қоғамы;</w:t>
            </w:r>
          </w:p>
          <w:p>
            <w:pPr>
              <w:spacing w:after="20"/>
              <w:ind w:left="20"/>
              <w:jc w:val="both"/>
            </w:pPr>
            <w:r>
              <w:rPr>
                <w:rFonts w:ascii="Times New Roman"/>
                <w:b w:val="false"/>
                <w:i w:val="false"/>
                <w:color w:val="000000"/>
                <w:sz w:val="20"/>
              </w:rPr>
              <w:t xml:space="preserve">
2) "Қызылорда электр тарату желiсi компаниясы" акционерлік қоғамы; </w:t>
            </w:r>
          </w:p>
          <w:p>
            <w:pPr>
              <w:spacing w:after="20"/>
              <w:ind w:left="20"/>
              <w:jc w:val="both"/>
            </w:pPr>
            <w:r>
              <w:rPr>
                <w:rFonts w:ascii="Times New Roman"/>
                <w:b w:val="false"/>
                <w:i w:val="false"/>
                <w:color w:val="000000"/>
                <w:sz w:val="20"/>
              </w:rPr>
              <w:t xml:space="preserve">
3) "Астана-Аймақтық Электржелілік компаниясы" акционерлік қоғамы; </w:t>
            </w:r>
          </w:p>
          <w:p>
            <w:pPr>
              <w:spacing w:after="20"/>
              <w:ind w:left="20"/>
              <w:jc w:val="both"/>
            </w:pPr>
            <w:r>
              <w:rPr>
                <w:rFonts w:ascii="Times New Roman"/>
                <w:b w:val="false"/>
                <w:i w:val="false"/>
                <w:color w:val="000000"/>
                <w:sz w:val="20"/>
              </w:rPr>
              <w:t>
4) "Нұрсұлтан Назарбаев халықаралық әуежайы" акционерлік қоғамы;</w:t>
            </w:r>
          </w:p>
          <w:p>
            <w:pPr>
              <w:spacing w:after="20"/>
              <w:ind w:left="20"/>
              <w:jc w:val="both"/>
            </w:pPr>
            <w:r>
              <w:rPr>
                <w:rFonts w:ascii="Times New Roman"/>
                <w:b w:val="false"/>
                <w:i w:val="false"/>
                <w:color w:val="000000"/>
                <w:sz w:val="20"/>
              </w:rPr>
              <w:t>
5) "Үлбі металлургия зауыты" акционерлік қоғамы;</w:t>
            </w:r>
          </w:p>
          <w:p>
            <w:pPr>
              <w:spacing w:after="20"/>
              <w:ind w:left="20"/>
              <w:jc w:val="both"/>
            </w:pPr>
            <w:r>
              <w:rPr>
                <w:rFonts w:ascii="Times New Roman"/>
                <w:b w:val="false"/>
                <w:i w:val="false"/>
                <w:color w:val="000000"/>
                <w:sz w:val="20"/>
              </w:rPr>
              <w:t>
6) "Интергаз Орталық Азия" акционерлік қоғамы;</w:t>
            </w:r>
          </w:p>
          <w:p>
            <w:pPr>
              <w:spacing w:after="20"/>
              <w:ind w:left="20"/>
              <w:jc w:val="both"/>
            </w:pPr>
            <w:r>
              <w:rPr>
                <w:rFonts w:ascii="Times New Roman"/>
                <w:b w:val="false"/>
                <w:i w:val="false"/>
                <w:color w:val="000000"/>
                <w:sz w:val="20"/>
              </w:rPr>
              <w:t>
7) "Ембiмұнайгаз" акционерлік қоғамы;</w:t>
            </w:r>
          </w:p>
          <w:p>
            <w:pPr>
              <w:spacing w:after="20"/>
              <w:ind w:left="20"/>
              <w:jc w:val="both"/>
            </w:pPr>
            <w:r>
              <w:rPr>
                <w:rFonts w:ascii="Times New Roman"/>
                <w:b w:val="false"/>
                <w:i w:val="false"/>
                <w:color w:val="000000"/>
                <w:sz w:val="20"/>
              </w:rPr>
              <w:t>
8) "Қазақстан темір жолы" ұлттық компаниясы" акционерлік қоғамы;</w:t>
            </w:r>
          </w:p>
          <w:p>
            <w:pPr>
              <w:spacing w:after="20"/>
              <w:ind w:left="20"/>
              <w:jc w:val="both"/>
            </w:pPr>
            <w:r>
              <w:rPr>
                <w:rFonts w:ascii="Times New Roman"/>
                <w:b w:val="false"/>
                <w:i w:val="false"/>
                <w:color w:val="000000"/>
                <w:sz w:val="20"/>
              </w:rPr>
              <w:t>
9) "У.Д. Қантаев атындағы Мойнақ ГЭС" акционерлік қоғамы;</w:t>
            </w:r>
          </w:p>
          <w:p>
            <w:pPr>
              <w:spacing w:after="20"/>
              <w:ind w:left="20"/>
              <w:jc w:val="both"/>
            </w:pPr>
            <w:r>
              <w:rPr>
                <w:rFonts w:ascii="Times New Roman"/>
                <w:b w:val="false"/>
                <w:i w:val="false"/>
                <w:color w:val="000000"/>
                <w:sz w:val="20"/>
              </w:rPr>
              <w:t>
10) "МАЭК" жауапкершілігі шектеулі серіктестігі;</w:t>
            </w:r>
          </w:p>
          <w:p>
            <w:pPr>
              <w:spacing w:after="20"/>
              <w:ind w:left="20"/>
              <w:jc w:val="both"/>
            </w:pPr>
            <w:r>
              <w:rPr>
                <w:rFonts w:ascii="Times New Roman"/>
                <w:b w:val="false"/>
                <w:i w:val="false"/>
                <w:color w:val="000000"/>
                <w:sz w:val="20"/>
              </w:rPr>
              <w:t>
11) "Астана қалалық жарық" жауапкершілігі шектеулі серіктестігі;</w:t>
            </w:r>
          </w:p>
          <w:p>
            <w:pPr>
              <w:spacing w:after="20"/>
              <w:ind w:left="20"/>
              <w:jc w:val="both"/>
            </w:pPr>
            <w:r>
              <w:rPr>
                <w:rFonts w:ascii="Times New Roman"/>
                <w:b w:val="false"/>
                <w:i w:val="false"/>
                <w:color w:val="000000"/>
                <w:sz w:val="20"/>
              </w:rPr>
              <w:t>
12) "Ақтоғай энерго" жауапкершілігі шектеулі серіктестігі;</w:t>
            </w:r>
          </w:p>
          <w:p>
            <w:pPr>
              <w:spacing w:after="20"/>
              <w:ind w:left="20"/>
              <w:jc w:val="both"/>
            </w:pPr>
            <w:r>
              <w:rPr>
                <w:rFonts w:ascii="Times New Roman"/>
                <w:b w:val="false"/>
                <w:i w:val="false"/>
                <w:color w:val="000000"/>
                <w:sz w:val="20"/>
              </w:rPr>
              <w:t>
13) "Шаңтөбе-энергия кешені" жауапкершілігі шектеулі серіктестігі;</w:t>
            </w:r>
          </w:p>
          <w:p>
            <w:pPr>
              <w:spacing w:after="20"/>
              <w:ind w:left="20"/>
              <w:jc w:val="both"/>
            </w:pPr>
            <w:r>
              <w:rPr>
                <w:rFonts w:ascii="Times New Roman"/>
                <w:b w:val="false"/>
                <w:i w:val="false"/>
                <w:color w:val="000000"/>
                <w:sz w:val="20"/>
              </w:rPr>
              <w:t>
14) "Павлодар мұнай-химия зауыты" жауапкершілігі шектеулі серіктестігі;</w:t>
            </w:r>
          </w:p>
          <w:p>
            <w:pPr>
              <w:spacing w:after="20"/>
              <w:ind w:left="20"/>
              <w:jc w:val="both"/>
            </w:pPr>
            <w:r>
              <w:rPr>
                <w:rFonts w:ascii="Times New Roman"/>
                <w:b w:val="false"/>
                <w:i w:val="false"/>
                <w:color w:val="000000"/>
                <w:sz w:val="20"/>
              </w:rPr>
              <w:t>
15) "Түркістан БГҚ" жауапкершілігі шектеулі серіктестігі;</w:t>
            </w:r>
          </w:p>
          <w:p>
            <w:pPr>
              <w:spacing w:after="20"/>
              <w:ind w:left="20"/>
              <w:jc w:val="both"/>
            </w:pPr>
            <w:r>
              <w:rPr>
                <w:rFonts w:ascii="Times New Roman"/>
                <w:b w:val="false"/>
                <w:i w:val="false"/>
                <w:color w:val="000000"/>
                <w:sz w:val="20"/>
              </w:rPr>
              <w:t>
16) коммуналдық мемлекеттік кәсіпорындар;</w:t>
            </w:r>
          </w:p>
          <w:p>
            <w:pPr>
              <w:spacing w:after="20"/>
              <w:ind w:left="20"/>
              <w:jc w:val="both"/>
            </w:pPr>
            <w:r>
              <w:rPr>
                <w:rFonts w:ascii="Times New Roman"/>
                <w:b w:val="false"/>
                <w:i w:val="false"/>
                <w:color w:val="000000"/>
                <w:sz w:val="20"/>
              </w:rPr>
              <w:t>
17) "Батыс Қазақстан аймақтық электр желілік компаниясы"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сату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"Интергаз Орталық Азия" акционерлік қоғамы;</w:t>
            </w:r>
          </w:p>
          <w:p>
            <w:pPr>
              <w:spacing w:after="20"/>
              <w:ind w:left="20"/>
              <w:jc w:val="both"/>
            </w:pPr>
            <w:r>
              <w:rPr>
                <w:rFonts w:ascii="Times New Roman"/>
                <w:b w:val="false"/>
                <w:i w:val="false"/>
                <w:color w:val="000000"/>
                <w:sz w:val="20"/>
              </w:rPr>
              <w:t>
2) "Ембiмұнайгаз" акционерлік қоғамы;</w:t>
            </w:r>
          </w:p>
          <w:p>
            <w:pPr>
              <w:spacing w:after="20"/>
              <w:ind w:left="20"/>
              <w:jc w:val="both"/>
            </w:pPr>
            <w:r>
              <w:rPr>
                <w:rFonts w:ascii="Times New Roman"/>
                <w:b w:val="false"/>
                <w:i w:val="false"/>
                <w:color w:val="000000"/>
                <w:sz w:val="20"/>
              </w:rPr>
              <w:t>
3) "У.Д. Қантаев атындағы Мойнақ ГЭС" акционерлік қоғамы;</w:t>
            </w:r>
          </w:p>
          <w:p>
            <w:pPr>
              <w:spacing w:after="20"/>
              <w:ind w:left="20"/>
              <w:jc w:val="both"/>
            </w:pPr>
            <w:r>
              <w:rPr>
                <w:rFonts w:ascii="Times New Roman"/>
                <w:b w:val="false"/>
                <w:i w:val="false"/>
                <w:color w:val="000000"/>
                <w:sz w:val="20"/>
              </w:rPr>
              <w:t>
4) "Алматы электр станциялары" акционерлік қоғамы;</w:t>
            </w:r>
          </w:p>
          <w:p>
            <w:pPr>
              <w:spacing w:after="20"/>
              <w:ind w:left="20"/>
              <w:jc w:val="both"/>
            </w:pPr>
            <w:r>
              <w:rPr>
                <w:rFonts w:ascii="Times New Roman"/>
                <w:b w:val="false"/>
                <w:i w:val="false"/>
                <w:color w:val="000000"/>
                <w:sz w:val="20"/>
              </w:rPr>
              <w:t>
5) "МАЭК" жауапкершілігі шектеулі серіктестігі;</w:t>
            </w:r>
          </w:p>
          <w:p>
            <w:pPr>
              <w:spacing w:after="20"/>
              <w:ind w:left="20"/>
              <w:jc w:val="both"/>
            </w:pPr>
            <w:r>
              <w:rPr>
                <w:rFonts w:ascii="Times New Roman"/>
                <w:b w:val="false"/>
                <w:i w:val="false"/>
                <w:color w:val="000000"/>
                <w:sz w:val="20"/>
              </w:rPr>
              <w:t>
6) "АЭС Өскемен ГЭС" жауапкершілігі шектеулі серіктестігі;</w:t>
            </w:r>
          </w:p>
          <w:p>
            <w:pPr>
              <w:spacing w:after="20"/>
              <w:ind w:left="20"/>
              <w:jc w:val="both"/>
            </w:pPr>
            <w:r>
              <w:rPr>
                <w:rFonts w:ascii="Times New Roman"/>
                <w:b w:val="false"/>
                <w:i w:val="false"/>
                <w:color w:val="000000"/>
                <w:sz w:val="20"/>
              </w:rPr>
              <w:t>
7) "АЭС Шүлбі ГЭС" жауапкершілігі шектеулі серіктестігі;</w:t>
            </w:r>
          </w:p>
          <w:p>
            <w:pPr>
              <w:spacing w:after="20"/>
              <w:ind w:left="20"/>
              <w:jc w:val="both"/>
            </w:pPr>
            <w:r>
              <w:rPr>
                <w:rFonts w:ascii="Times New Roman"/>
                <w:b w:val="false"/>
                <w:i w:val="false"/>
                <w:color w:val="000000"/>
                <w:sz w:val="20"/>
              </w:rPr>
              <w:t>
8) "Астанинская энергосбытовая компания" жауапкершілігі шектеулі серіктестігі;</w:t>
            </w:r>
          </w:p>
          <w:p>
            <w:pPr>
              <w:spacing w:after="20"/>
              <w:ind w:left="20"/>
              <w:jc w:val="both"/>
            </w:pPr>
            <w:r>
              <w:rPr>
                <w:rFonts w:ascii="Times New Roman"/>
                <w:b w:val="false"/>
                <w:i w:val="false"/>
                <w:color w:val="000000"/>
                <w:sz w:val="20"/>
              </w:rPr>
              <w:t>
9) "Қазақстандық атом электр станциялары" жауапкершілігі шектеулі серіктестігі;</w:t>
            </w:r>
          </w:p>
          <w:p>
            <w:pPr>
              <w:spacing w:after="20"/>
              <w:ind w:left="20"/>
              <w:jc w:val="both"/>
            </w:pPr>
            <w:r>
              <w:rPr>
                <w:rFonts w:ascii="Times New Roman"/>
                <w:b w:val="false"/>
                <w:i w:val="false"/>
                <w:color w:val="000000"/>
                <w:sz w:val="20"/>
              </w:rPr>
              <w:t>
10) "Қазақтүрiкмұнай" жауапкершілігі шектеулі серіктестігі;</w:t>
            </w:r>
          </w:p>
          <w:p>
            <w:pPr>
              <w:spacing w:after="20"/>
              <w:ind w:left="20"/>
              <w:jc w:val="both"/>
            </w:pPr>
            <w:r>
              <w:rPr>
                <w:rFonts w:ascii="Times New Roman"/>
                <w:b w:val="false"/>
                <w:i w:val="false"/>
                <w:color w:val="000000"/>
                <w:sz w:val="20"/>
              </w:rPr>
              <w:t>
11) "Маңғыстаумұнайэнерго" жауапкершілігі шектеулі серіктестігі;</w:t>
            </w:r>
          </w:p>
          <w:p>
            <w:pPr>
              <w:spacing w:after="20"/>
              <w:ind w:left="20"/>
              <w:jc w:val="both"/>
            </w:pPr>
            <w:r>
              <w:rPr>
                <w:rFonts w:ascii="Times New Roman"/>
                <w:b w:val="false"/>
                <w:i w:val="false"/>
                <w:color w:val="000000"/>
                <w:sz w:val="20"/>
              </w:rPr>
              <w:t>
12) "Алматинская энергосбытовая компания" жауапкершілігі шектеулі серіктестігі;</w:t>
            </w:r>
          </w:p>
          <w:p>
            <w:pPr>
              <w:spacing w:after="20"/>
              <w:ind w:left="20"/>
              <w:jc w:val="both"/>
            </w:pPr>
            <w:r>
              <w:rPr>
                <w:rFonts w:ascii="Times New Roman"/>
                <w:b w:val="false"/>
                <w:i w:val="false"/>
                <w:color w:val="000000"/>
                <w:sz w:val="20"/>
              </w:rPr>
              <w:t>
13) "Түркістан БГҚ" жауапкершілігі шектеулі серіктестігі;</w:t>
            </w:r>
          </w:p>
          <w:p>
            <w:pPr>
              <w:spacing w:after="20"/>
              <w:ind w:left="20"/>
              <w:jc w:val="both"/>
            </w:pPr>
            <w:r>
              <w:rPr>
                <w:rFonts w:ascii="Times New Roman"/>
                <w:b w:val="false"/>
                <w:i w:val="false"/>
                <w:color w:val="000000"/>
                <w:sz w:val="20"/>
              </w:rPr>
              <w:t>
14) "Қостанайюжэлектросервис" коммуналдық мемлекеттік кәсіпорны;</w:t>
            </w:r>
          </w:p>
          <w:p>
            <w:pPr>
              <w:spacing w:after="20"/>
              <w:ind w:left="20"/>
              <w:jc w:val="both"/>
            </w:pPr>
            <w:r>
              <w:rPr>
                <w:rFonts w:ascii="Times New Roman"/>
                <w:b w:val="false"/>
                <w:i w:val="false"/>
                <w:color w:val="000000"/>
                <w:sz w:val="20"/>
              </w:rPr>
              <w:t>
15) "Жаңартылатын энергия көздерін қолдау жөніндегі қаржы-есеп айырысу орталығы" жауапкершілігі шектеулі серіктестігі;</w:t>
            </w:r>
          </w:p>
          <w:p>
            <w:pPr>
              <w:spacing w:after="20"/>
              <w:ind w:left="20"/>
              <w:jc w:val="both"/>
            </w:pPr>
            <w:r>
              <w:rPr>
                <w:rFonts w:ascii="Times New Roman"/>
                <w:b w:val="false"/>
                <w:i w:val="false"/>
                <w:color w:val="000000"/>
                <w:sz w:val="20"/>
              </w:rPr>
              <w:t>
16) "Электр энергиясы мен қуаты рыногының қазақстандық операторы" акционерлік қоғамы;</w:t>
            </w:r>
          </w:p>
          <w:p>
            <w:pPr>
              <w:spacing w:after="20"/>
              <w:ind w:left="20"/>
              <w:jc w:val="both"/>
            </w:pPr>
            <w:r>
              <w:rPr>
                <w:rFonts w:ascii="Times New Roman"/>
                <w:b w:val="false"/>
                <w:i w:val="false"/>
                <w:color w:val="000000"/>
                <w:sz w:val="20"/>
              </w:rPr>
              <w:t>
17) "Қызылорда электр тарату тораптары компаниясы" акционерлік қоғамы;</w:t>
            </w:r>
          </w:p>
          <w:p>
            <w:pPr>
              <w:spacing w:after="20"/>
              <w:ind w:left="20"/>
              <w:jc w:val="both"/>
            </w:pPr>
            <w:r>
              <w:rPr>
                <w:rFonts w:ascii="Times New Roman"/>
                <w:b w:val="false"/>
                <w:i w:val="false"/>
                <w:color w:val="000000"/>
                <w:sz w:val="20"/>
              </w:rPr>
              <w:t>
18) "Астана – аймақтық электржелілік компаниясы" акционерлік қоғамы;</w:t>
            </w:r>
          </w:p>
          <w:p>
            <w:pPr>
              <w:spacing w:after="20"/>
              <w:ind w:left="20"/>
              <w:jc w:val="both"/>
            </w:pPr>
            <w:r>
              <w:rPr>
                <w:rFonts w:ascii="Times New Roman"/>
                <w:b w:val="false"/>
                <w:i w:val="false"/>
                <w:color w:val="000000"/>
                <w:sz w:val="20"/>
              </w:rPr>
              <w:t>
19) "Батыс Қазақстан аймақтық электр желілік компаниясы" жауапкершілігі шектеулі серіктестігі;</w:t>
            </w:r>
          </w:p>
          <w:p>
            <w:pPr>
              <w:spacing w:after="20"/>
              <w:ind w:left="20"/>
              <w:jc w:val="both"/>
            </w:pPr>
            <w:r>
              <w:rPr>
                <w:rFonts w:ascii="Times New Roman"/>
                <w:b w:val="false"/>
                <w:i w:val="false"/>
                <w:color w:val="000000"/>
                <w:sz w:val="20"/>
              </w:rPr>
              <w:t>
20) "Алатау жарық компаниясы" акционерлік қоғамы;</w:t>
            </w:r>
          </w:p>
          <w:p>
            <w:pPr>
              <w:spacing w:after="20"/>
              <w:ind w:left="20"/>
              <w:jc w:val="both"/>
            </w:pPr>
            <w:r>
              <w:rPr>
                <w:rFonts w:ascii="Times New Roman"/>
                <w:b w:val="false"/>
                <w:i w:val="false"/>
                <w:color w:val="000000"/>
                <w:sz w:val="20"/>
              </w:rPr>
              <w:t>
21) "Samruk-Green Energy" жауапкершілігі шектеулі серіктестігі;</w:t>
            </w:r>
          </w:p>
          <w:p>
            <w:pPr>
              <w:spacing w:after="20"/>
              <w:ind w:left="20"/>
              <w:jc w:val="both"/>
            </w:pPr>
            <w:r>
              <w:rPr>
                <w:rFonts w:ascii="Times New Roman"/>
                <w:b w:val="false"/>
                <w:i w:val="false"/>
                <w:color w:val="000000"/>
                <w:sz w:val="20"/>
              </w:rPr>
              <w:t>
22) "Электр желілерін басқару жөніндегі Қазақстан компаниясы" (Kazakhstan Electricity Grid Operating Company) "KEGOC"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"Электр желілерін басқару жөніндегі Қазақстан компаниясы" (Kazakhstan Electricity Grid Operating Company) "KEGOC" акционерлік қоғамына қатысты – 2030 жылғы 30 желтоқсанға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 отын өндіру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"Ембiмұнайгаз" акционерлік қоғамы;</w:t>
            </w:r>
          </w:p>
          <w:p>
            <w:pPr>
              <w:spacing w:after="20"/>
              <w:ind w:left="20"/>
              <w:jc w:val="both"/>
            </w:pPr>
            <w:r>
              <w:rPr>
                <w:rFonts w:ascii="Times New Roman"/>
                <w:b w:val="false"/>
                <w:i w:val="false"/>
                <w:color w:val="000000"/>
                <w:sz w:val="20"/>
              </w:rPr>
              <w:t>
2) "QazaqGaz Onimderi" жауапкершілігі шектеулі серіктестігі;</w:t>
            </w:r>
          </w:p>
          <w:p>
            <w:pPr>
              <w:spacing w:after="20"/>
              <w:ind w:left="20"/>
              <w:jc w:val="both"/>
            </w:pPr>
            <w:r>
              <w:rPr>
                <w:rFonts w:ascii="Times New Roman"/>
                <w:b w:val="false"/>
                <w:i w:val="false"/>
                <w:color w:val="000000"/>
                <w:sz w:val="20"/>
              </w:rPr>
              <w:t>
3) "QazaqGaz" ұлттық компаниясы"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Құбыржолдар арқылы газ тәрізді отынды тарату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"Интергаз Орталық Азия" акционерлік қоғамы;</w:t>
            </w:r>
          </w:p>
          <w:p>
            <w:pPr>
              <w:spacing w:after="20"/>
              <w:ind w:left="20"/>
              <w:jc w:val="both"/>
            </w:pPr>
            <w:r>
              <w:rPr>
                <w:rFonts w:ascii="Times New Roman"/>
                <w:b w:val="false"/>
                <w:i w:val="false"/>
                <w:color w:val="000000"/>
                <w:sz w:val="20"/>
              </w:rPr>
              <w:t>
2) "Ембiмұнайгаз" акционерлік қоғамы;</w:t>
            </w:r>
          </w:p>
          <w:p>
            <w:pPr>
              <w:spacing w:after="20"/>
              <w:ind w:left="20"/>
              <w:jc w:val="both"/>
            </w:pPr>
            <w:r>
              <w:rPr>
                <w:rFonts w:ascii="Times New Roman"/>
                <w:b w:val="false"/>
                <w:i w:val="false"/>
                <w:color w:val="000000"/>
                <w:sz w:val="20"/>
              </w:rPr>
              <w:t>
3) "Түркістан БГҚ" жауапкершілігі шектеулі серіктестігі;</w:t>
            </w:r>
          </w:p>
          <w:p>
            <w:pPr>
              <w:spacing w:after="20"/>
              <w:ind w:left="20"/>
              <w:jc w:val="both"/>
            </w:pPr>
            <w:r>
              <w:rPr>
                <w:rFonts w:ascii="Times New Roman"/>
                <w:b w:val="false"/>
                <w:i w:val="false"/>
                <w:color w:val="000000"/>
                <w:sz w:val="20"/>
              </w:rPr>
              <w:t>
4) "QazaqGaz" ұлттық компаниясы"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Құбыржолдар арқылы газ тәрізді отынды сату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"Интергаз Орталық Азия" акционерлік қоғамы;</w:t>
            </w:r>
          </w:p>
          <w:p>
            <w:pPr>
              <w:spacing w:after="20"/>
              <w:ind w:left="20"/>
              <w:jc w:val="both"/>
            </w:pPr>
            <w:r>
              <w:rPr>
                <w:rFonts w:ascii="Times New Roman"/>
                <w:b w:val="false"/>
                <w:i w:val="false"/>
                <w:color w:val="000000"/>
                <w:sz w:val="20"/>
              </w:rPr>
              <w:t>
2) "Ембiмұнайгаз" акционерлік қоғамы;</w:t>
            </w:r>
          </w:p>
          <w:p>
            <w:pPr>
              <w:spacing w:after="20"/>
              <w:ind w:left="20"/>
              <w:jc w:val="both"/>
            </w:pPr>
            <w:r>
              <w:rPr>
                <w:rFonts w:ascii="Times New Roman"/>
                <w:b w:val="false"/>
                <w:i w:val="false"/>
                <w:color w:val="000000"/>
                <w:sz w:val="20"/>
              </w:rPr>
              <w:t>
3) "QazaqGaz Onimderi" жауапкершілігі шектеулі серіктестігі;</w:t>
            </w:r>
          </w:p>
          <w:p>
            <w:pPr>
              <w:spacing w:after="20"/>
              <w:ind w:left="20"/>
              <w:jc w:val="both"/>
            </w:pPr>
            <w:r>
              <w:rPr>
                <w:rFonts w:ascii="Times New Roman"/>
                <w:b w:val="false"/>
                <w:i w:val="false"/>
                <w:color w:val="000000"/>
                <w:sz w:val="20"/>
              </w:rPr>
              <w:t>
4) "QazaqGaz" ұлттық компаниясы" акционерлік қоғамы;</w:t>
            </w:r>
          </w:p>
          <w:p>
            <w:pPr>
              <w:spacing w:after="20"/>
              <w:ind w:left="20"/>
              <w:jc w:val="both"/>
            </w:pPr>
            <w:r>
              <w:rPr>
                <w:rFonts w:ascii="Times New Roman"/>
                <w:b w:val="false"/>
                <w:i w:val="false"/>
                <w:color w:val="000000"/>
                <w:sz w:val="20"/>
              </w:rPr>
              <w:t>
5) "QAZAQGAZ AIMAQ"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қазандықтардың жылу энергиясын өндіруі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"Академик Е.А. Бөкетов атындағы Қарағанды ұлттық зерттеу университеті" коммерциялық емес акционерлік қоғамы;</w:t>
            </w:r>
          </w:p>
          <w:p>
            <w:pPr>
              <w:spacing w:after="20"/>
              <w:ind w:left="20"/>
              <w:jc w:val="both"/>
            </w:pPr>
            <w:r>
              <w:rPr>
                <w:rFonts w:ascii="Times New Roman"/>
                <w:b w:val="false"/>
                <w:i w:val="false"/>
                <w:color w:val="000000"/>
                <w:sz w:val="20"/>
              </w:rPr>
              <w:t>
2) "Үлбі металлургия зауыты" акционерлік қоғамы;</w:t>
            </w:r>
          </w:p>
          <w:p>
            <w:pPr>
              <w:spacing w:after="20"/>
              <w:ind w:left="20"/>
              <w:jc w:val="both"/>
            </w:pPr>
            <w:r>
              <w:rPr>
                <w:rFonts w:ascii="Times New Roman"/>
                <w:b w:val="false"/>
                <w:i w:val="false"/>
                <w:color w:val="000000"/>
                <w:sz w:val="20"/>
              </w:rPr>
              <w:t>
3) "ҚазТрансОйл" акционерлік қоғамы;</w:t>
            </w:r>
          </w:p>
          <w:p>
            <w:pPr>
              <w:spacing w:after="20"/>
              <w:ind w:left="20"/>
              <w:jc w:val="both"/>
            </w:pPr>
            <w:r>
              <w:rPr>
                <w:rFonts w:ascii="Times New Roman"/>
                <w:b w:val="false"/>
                <w:i w:val="false"/>
                <w:color w:val="000000"/>
                <w:sz w:val="20"/>
              </w:rPr>
              <w:t>
4) "Ембiмұнайгаз" акционерлік қоғамы;</w:t>
            </w:r>
          </w:p>
          <w:p>
            <w:pPr>
              <w:spacing w:after="20"/>
              <w:ind w:left="20"/>
              <w:jc w:val="both"/>
            </w:pPr>
            <w:r>
              <w:rPr>
                <w:rFonts w:ascii="Times New Roman"/>
                <w:b w:val="false"/>
                <w:i w:val="false"/>
                <w:color w:val="000000"/>
                <w:sz w:val="20"/>
              </w:rPr>
              <w:t>
5) "Aqtobe su-energy group" акционерлік қоғамы;</w:t>
            </w:r>
          </w:p>
          <w:p>
            <w:pPr>
              <w:spacing w:after="20"/>
              <w:ind w:left="20"/>
              <w:jc w:val="both"/>
            </w:pPr>
            <w:r>
              <w:rPr>
                <w:rFonts w:ascii="Times New Roman"/>
                <w:b w:val="false"/>
                <w:i w:val="false"/>
                <w:color w:val="000000"/>
                <w:sz w:val="20"/>
              </w:rPr>
              <w:t>
6) "Өскемен жылу жүйелері" акционерлік қоғамы;</w:t>
            </w:r>
          </w:p>
          <w:p>
            <w:pPr>
              <w:spacing w:after="20"/>
              <w:ind w:left="20"/>
              <w:jc w:val="both"/>
            </w:pPr>
            <w:r>
              <w:rPr>
                <w:rFonts w:ascii="Times New Roman"/>
                <w:b w:val="false"/>
                <w:i w:val="false"/>
                <w:color w:val="000000"/>
                <w:sz w:val="20"/>
              </w:rPr>
              <w:t>
7) "Таразэнергоорталық" акционерлік қоғамы</w:t>
            </w:r>
          </w:p>
          <w:p>
            <w:pPr>
              <w:spacing w:after="20"/>
              <w:ind w:left="20"/>
              <w:jc w:val="both"/>
            </w:pPr>
            <w:r>
              <w:rPr>
                <w:rFonts w:ascii="Times New Roman"/>
                <w:b w:val="false"/>
                <w:i w:val="false"/>
                <w:color w:val="000000"/>
                <w:sz w:val="20"/>
              </w:rPr>
              <w:t>
8) "Астана-Энергия" акционерлік қоғамы;</w:t>
            </w:r>
          </w:p>
          <w:p>
            <w:pPr>
              <w:spacing w:after="20"/>
              <w:ind w:left="20"/>
              <w:jc w:val="both"/>
            </w:pPr>
            <w:r>
              <w:rPr>
                <w:rFonts w:ascii="Times New Roman"/>
                <w:b w:val="false"/>
                <w:i w:val="false"/>
                <w:color w:val="000000"/>
                <w:sz w:val="20"/>
              </w:rPr>
              <w:t>
9) "Қорғас" шекара маңы ынтымақтастығы халықаралық орталығы" арнайы экономикалық аймағын басқарушы компаниясы" акционерлік қоғамы;</w:t>
            </w:r>
          </w:p>
          <w:p>
            <w:pPr>
              <w:spacing w:after="20"/>
              <w:ind w:left="20"/>
              <w:jc w:val="both"/>
            </w:pPr>
            <w:r>
              <w:rPr>
                <w:rFonts w:ascii="Times New Roman"/>
                <w:b w:val="false"/>
                <w:i w:val="false"/>
                <w:color w:val="000000"/>
                <w:sz w:val="20"/>
              </w:rPr>
              <w:t>
10) "Зенит" Орал зауыты" акционерлік қоғамы;</w:t>
            </w:r>
          </w:p>
          <w:p>
            <w:pPr>
              <w:spacing w:after="20"/>
              <w:ind w:left="20"/>
              <w:jc w:val="both"/>
            </w:pPr>
            <w:r>
              <w:rPr>
                <w:rFonts w:ascii="Times New Roman"/>
                <w:b w:val="false"/>
                <w:i w:val="false"/>
                <w:color w:val="000000"/>
                <w:sz w:val="20"/>
              </w:rPr>
              <w:t>
11) "Нұрсұлтан Назарбаев халықаралық әуежайы" акционерлік қоғамы;</w:t>
            </w:r>
          </w:p>
          <w:p>
            <w:pPr>
              <w:spacing w:after="20"/>
              <w:ind w:left="20"/>
              <w:jc w:val="both"/>
            </w:pPr>
            <w:r>
              <w:rPr>
                <w:rFonts w:ascii="Times New Roman"/>
                <w:b w:val="false"/>
                <w:i w:val="false"/>
                <w:color w:val="000000"/>
                <w:sz w:val="20"/>
              </w:rPr>
              <w:t>
12) "ҚИ 811-автомобиль жөндеу зауыты" акционерлік қоғамы;</w:t>
            </w:r>
          </w:p>
          <w:p>
            <w:pPr>
              <w:spacing w:after="20"/>
              <w:ind w:left="20"/>
              <w:jc w:val="both"/>
            </w:pPr>
            <w:r>
              <w:rPr>
                <w:rFonts w:ascii="Times New Roman"/>
                <w:b w:val="false"/>
                <w:i w:val="false"/>
                <w:color w:val="000000"/>
                <w:sz w:val="20"/>
              </w:rPr>
              <w:t>
13) "Теміржолсу" акционерлік қоғамы;</w:t>
            </w:r>
          </w:p>
          <w:p>
            <w:pPr>
              <w:spacing w:after="20"/>
              <w:ind w:left="20"/>
              <w:jc w:val="both"/>
            </w:pPr>
            <w:r>
              <w:rPr>
                <w:rFonts w:ascii="Times New Roman"/>
                <w:b w:val="false"/>
                <w:i w:val="false"/>
                <w:color w:val="000000"/>
                <w:sz w:val="20"/>
              </w:rPr>
              <w:t>
14) "Алматытеплокоммунэнерго" жауапкершілігі шектеулі серіктестігі;</w:t>
            </w:r>
          </w:p>
          <w:p>
            <w:pPr>
              <w:spacing w:after="20"/>
              <w:ind w:left="20"/>
              <w:jc w:val="both"/>
            </w:pPr>
            <w:r>
              <w:rPr>
                <w:rFonts w:ascii="Times New Roman"/>
                <w:b w:val="false"/>
                <w:i w:val="false"/>
                <w:color w:val="000000"/>
                <w:sz w:val="20"/>
              </w:rPr>
              <w:t>
15) "Теректі-үй жөндеу" жауапкершілігі шектеулі серіктестігі;</w:t>
            </w:r>
          </w:p>
          <w:p>
            <w:pPr>
              <w:spacing w:after="20"/>
              <w:ind w:left="20"/>
              <w:jc w:val="both"/>
            </w:pPr>
            <w:r>
              <w:rPr>
                <w:rFonts w:ascii="Times New Roman"/>
                <w:b w:val="false"/>
                <w:i w:val="false"/>
                <w:color w:val="000000"/>
                <w:sz w:val="20"/>
              </w:rPr>
              <w:t>
16) "Қамқор Есіл" жауапкершілігі шектеулі серіктестігі;</w:t>
            </w:r>
          </w:p>
          <w:p>
            <w:pPr>
              <w:spacing w:after="20"/>
              <w:ind w:left="20"/>
              <w:jc w:val="both"/>
            </w:pPr>
            <w:r>
              <w:rPr>
                <w:rFonts w:ascii="Times New Roman"/>
                <w:b w:val="false"/>
                <w:i w:val="false"/>
                <w:color w:val="000000"/>
                <w:sz w:val="20"/>
              </w:rPr>
              <w:t>
17) "Алпаш" жауапкершілігі шектеулі серіктестігі;</w:t>
            </w:r>
          </w:p>
          <w:p>
            <w:pPr>
              <w:spacing w:after="20"/>
              <w:ind w:left="20"/>
              <w:jc w:val="both"/>
            </w:pPr>
            <w:r>
              <w:rPr>
                <w:rFonts w:ascii="Times New Roman"/>
                <w:b w:val="false"/>
                <w:i w:val="false"/>
                <w:color w:val="000000"/>
                <w:sz w:val="20"/>
              </w:rPr>
              <w:t>
18) "Магистральды су құбыры" жауапкершілігі шектеулі серіктестігі;</w:t>
            </w:r>
          </w:p>
          <w:p>
            <w:pPr>
              <w:spacing w:after="20"/>
              <w:ind w:left="20"/>
              <w:jc w:val="both"/>
            </w:pPr>
            <w:r>
              <w:rPr>
                <w:rFonts w:ascii="Times New Roman"/>
                <w:b w:val="false"/>
                <w:i w:val="false"/>
                <w:color w:val="000000"/>
                <w:sz w:val="20"/>
              </w:rPr>
              <w:t>
19) "Теміржолсу-Алматы" жауапкершілігі шектеулі серіктестігі;</w:t>
            </w:r>
          </w:p>
          <w:p>
            <w:pPr>
              <w:spacing w:after="20"/>
              <w:ind w:left="20"/>
              <w:jc w:val="both"/>
            </w:pPr>
            <w:r>
              <w:rPr>
                <w:rFonts w:ascii="Times New Roman"/>
                <w:b w:val="false"/>
                <w:i w:val="false"/>
                <w:color w:val="000000"/>
                <w:sz w:val="20"/>
              </w:rPr>
              <w:t>
20) "Теміржолсу-Ақтөбе" жауапкершілігі шектеулі серіктестігі;</w:t>
            </w:r>
          </w:p>
          <w:p>
            <w:pPr>
              <w:spacing w:after="20"/>
              <w:ind w:left="20"/>
              <w:jc w:val="both"/>
            </w:pPr>
            <w:r>
              <w:rPr>
                <w:rFonts w:ascii="Times New Roman"/>
                <w:b w:val="false"/>
                <w:i w:val="false"/>
                <w:color w:val="000000"/>
                <w:sz w:val="20"/>
              </w:rPr>
              <w:t>
21) "Теміржолсу-Аягөз" жауапкершілігі шектеулі серіктестігі;</w:t>
            </w:r>
          </w:p>
          <w:p>
            <w:pPr>
              <w:spacing w:after="20"/>
              <w:ind w:left="20"/>
              <w:jc w:val="both"/>
            </w:pPr>
            <w:r>
              <w:rPr>
                <w:rFonts w:ascii="Times New Roman"/>
                <w:b w:val="false"/>
                <w:i w:val="false"/>
                <w:color w:val="000000"/>
                <w:sz w:val="20"/>
              </w:rPr>
              <w:t>
22) "Теміржолсу-Арыс" жауапкершілігі шектеулі серіктестігі;</w:t>
            </w:r>
          </w:p>
          <w:p>
            <w:pPr>
              <w:spacing w:after="20"/>
              <w:ind w:left="20"/>
              <w:jc w:val="both"/>
            </w:pPr>
            <w:r>
              <w:rPr>
                <w:rFonts w:ascii="Times New Roman"/>
                <w:b w:val="false"/>
                <w:i w:val="false"/>
                <w:color w:val="000000"/>
                <w:sz w:val="20"/>
              </w:rPr>
              <w:t>
23) "Теміржолсу-Көкшетау" жауапкершілігі шектеулі серіктестігі;</w:t>
            </w:r>
          </w:p>
          <w:p>
            <w:pPr>
              <w:spacing w:after="20"/>
              <w:ind w:left="20"/>
              <w:jc w:val="both"/>
            </w:pPr>
            <w:r>
              <w:rPr>
                <w:rFonts w:ascii="Times New Roman"/>
                <w:b w:val="false"/>
                <w:i w:val="false"/>
                <w:color w:val="000000"/>
                <w:sz w:val="20"/>
              </w:rPr>
              <w:t>
24) "Теміржолсу-Кзылорда" жауапкершілігі шектеулі серіктестігі;</w:t>
            </w:r>
          </w:p>
          <w:p>
            <w:pPr>
              <w:spacing w:after="20"/>
              <w:ind w:left="20"/>
              <w:jc w:val="both"/>
            </w:pPr>
            <w:r>
              <w:rPr>
                <w:rFonts w:ascii="Times New Roman"/>
                <w:b w:val="false"/>
                <w:i w:val="false"/>
                <w:color w:val="000000"/>
                <w:sz w:val="20"/>
              </w:rPr>
              <w:t>
25) "Теміржолсу-Маңғыстау" жауапкершілігі шектеулі серіктестігі;</w:t>
            </w:r>
          </w:p>
          <w:p>
            <w:pPr>
              <w:spacing w:after="20"/>
              <w:ind w:left="20"/>
              <w:jc w:val="both"/>
            </w:pPr>
            <w:r>
              <w:rPr>
                <w:rFonts w:ascii="Times New Roman"/>
                <w:b w:val="false"/>
                <w:i w:val="false"/>
                <w:color w:val="000000"/>
                <w:sz w:val="20"/>
              </w:rPr>
              <w:t>
26) "Теміржолсу-Павлодар" жауапкершілігі шектеулі серіктестігі;</w:t>
            </w:r>
          </w:p>
          <w:p>
            <w:pPr>
              <w:spacing w:after="20"/>
              <w:ind w:left="20"/>
              <w:jc w:val="both"/>
            </w:pPr>
            <w:r>
              <w:rPr>
                <w:rFonts w:ascii="Times New Roman"/>
                <w:b w:val="false"/>
                <w:i w:val="false"/>
                <w:color w:val="000000"/>
                <w:sz w:val="20"/>
              </w:rPr>
              <w:t>
27) "Теміржолсу-Қостанай" жауапкершілігі шектеулі серіктестігі;</w:t>
            </w:r>
          </w:p>
          <w:p>
            <w:pPr>
              <w:spacing w:after="20"/>
              <w:ind w:left="20"/>
              <w:jc w:val="both"/>
            </w:pPr>
            <w:r>
              <w:rPr>
                <w:rFonts w:ascii="Times New Roman"/>
                <w:b w:val="false"/>
                <w:i w:val="false"/>
                <w:color w:val="000000"/>
                <w:sz w:val="20"/>
              </w:rPr>
              <w:t>
28) "Теміржолсу-Қарағанды" жауапкершілігі шектеулі серіктестігі;</w:t>
            </w:r>
          </w:p>
          <w:p>
            <w:pPr>
              <w:spacing w:after="20"/>
              <w:ind w:left="20"/>
              <w:jc w:val="both"/>
            </w:pPr>
            <w:r>
              <w:rPr>
                <w:rFonts w:ascii="Times New Roman"/>
                <w:b w:val="false"/>
                <w:i w:val="false"/>
                <w:color w:val="000000"/>
                <w:sz w:val="20"/>
              </w:rPr>
              <w:t>
29) "Қазақстан Республикасы Ұлттық Банкінің Банкнот фабрикасы"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xml:space="preserve">
30) коммуналдық мемлекеттік кәсіпорындар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беру және тарату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"Aqtobe su-energy group" акционерлік қоғамы;</w:t>
            </w:r>
          </w:p>
          <w:p>
            <w:pPr>
              <w:spacing w:after="20"/>
              <w:ind w:left="20"/>
              <w:jc w:val="both"/>
            </w:pPr>
            <w:r>
              <w:rPr>
                <w:rFonts w:ascii="Times New Roman"/>
                <w:b w:val="false"/>
                <w:i w:val="false"/>
                <w:color w:val="000000"/>
                <w:sz w:val="20"/>
              </w:rPr>
              <w:t xml:space="preserve">
2) "Таразэнергоорталық" акционерлік қоғамы; </w:t>
            </w:r>
          </w:p>
          <w:p>
            <w:pPr>
              <w:spacing w:after="20"/>
              <w:ind w:left="20"/>
              <w:jc w:val="both"/>
            </w:pPr>
            <w:r>
              <w:rPr>
                <w:rFonts w:ascii="Times New Roman"/>
                <w:b w:val="false"/>
                <w:i w:val="false"/>
                <w:color w:val="000000"/>
                <w:sz w:val="20"/>
              </w:rPr>
              <w:t>
3) "Астана-Жылутранзиті" акционерлік қоғамы;</w:t>
            </w:r>
          </w:p>
          <w:p>
            <w:pPr>
              <w:spacing w:after="20"/>
              <w:ind w:left="20"/>
              <w:jc w:val="both"/>
            </w:pPr>
            <w:r>
              <w:rPr>
                <w:rFonts w:ascii="Times New Roman"/>
                <w:b w:val="false"/>
                <w:i w:val="false"/>
                <w:color w:val="000000"/>
                <w:sz w:val="20"/>
              </w:rPr>
              <w:t>
4) "Қорғас" шекара маңы ынтымақтастығының халықаралық орталығы" арнайы экономикалық аймағын басқарушы компаниясы" акционерлік қоғамы;</w:t>
            </w:r>
          </w:p>
          <w:p>
            <w:pPr>
              <w:spacing w:after="20"/>
              <w:ind w:left="20"/>
              <w:jc w:val="both"/>
            </w:pPr>
            <w:r>
              <w:rPr>
                <w:rFonts w:ascii="Times New Roman"/>
                <w:b w:val="false"/>
                <w:i w:val="false"/>
                <w:color w:val="000000"/>
                <w:sz w:val="20"/>
              </w:rPr>
              <w:t>
5) "Нұрсұлтан Назарбаев халықаралық әуежайы" акционерлік қоғамы;</w:t>
            </w:r>
          </w:p>
          <w:p>
            <w:pPr>
              <w:spacing w:after="20"/>
              <w:ind w:left="20"/>
              <w:jc w:val="both"/>
            </w:pPr>
            <w:r>
              <w:rPr>
                <w:rFonts w:ascii="Times New Roman"/>
                <w:b w:val="false"/>
                <w:i w:val="false"/>
                <w:color w:val="000000"/>
                <w:sz w:val="20"/>
              </w:rPr>
              <w:t xml:space="preserve">
6) "Зенит" Орал зауыты" акционерлік қоғамы; </w:t>
            </w:r>
          </w:p>
          <w:p>
            <w:pPr>
              <w:spacing w:after="20"/>
              <w:ind w:left="20"/>
              <w:jc w:val="both"/>
            </w:pPr>
            <w:r>
              <w:rPr>
                <w:rFonts w:ascii="Times New Roman"/>
                <w:b w:val="false"/>
                <w:i w:val="false"/>
                <w:color w:val="000000"/>
                <w:sz w:val="20"/>
              </w:rPr>
              <w:t>
7) "Үлбі металлургия зауыты" акционерлік қоғамы;</w:t>
            </w:r>
          </w:p>
          <w:p>
            <w:pPr>
              <w:spacing w:after="20"/>
              <w:ind w:left="20"/>
              <w:jc w:val="both"/>
            </w:pPr>
            <w:r>
              <w:rPr>
                <w:rFonts w:ascii="Times New Roman"/>
                <w:b w:val="false"/>
                <w:i w:val="false"/>
                <w:color w:val="000000"/>
                <w:sz w:val="20"/>
              </w:rPr>
              <w:t>
8) "ҚазТрансОйл" акционерлік қоғамы;</w:t>
            </w:r>
          </w:p>
          <w:p>
            <w:pPr>
              <w:spacing w:after="20"/>
              <w:ind w:left="20"/>
              <w:jc w:val="both"/>
            </w:pPr>
            <w:r>
              <w:rPr>
                <w:rFonts w:ascii="Times New Roman"/>
                <w:b w:val="false"/>
                <w:i w:val="false"/>
                <w:color w:val="000000"/>
                <w:sz w:val="20"/>
              </w:rPr>
              <w:t>
9) "Ембiмұнайгаз" акционерлік қоғамы;</w:t>
            </w:r>
          </w:p>
          <w:p>
            <w:pPr>
              <w:spacing w:after="20"/>
              <w:ind w:left="20"/>
              <w:jc w:val="both"/>
            </w:pPr>
            <w:r>
              <w:rPr>
                <w:rFonts w:ascii="Times New Roman"/>
                <w:b w:val="false"/>
                <w:i w:val="false"/>
                <w:color w:val="000000"/>
                <w:sz w:val="20"/>
              </w:rPr>
              <w:t>
10) "Теміржолсу" акционерлік қоғамы;</w:t>
            </w:r>
          </w:p>
          <w:p>
            <w:pPr>
              <w:spacing w:after="20"/>
              <w:ind w:left="20"/>
              <w:jc w:val="both"/>
            </w:pPr>
            <w:r>
              <w:rPr>
                <w:rFonts w:ascii="Times New Roman"/>
                <w:b w:val="false"/>
                <w:i w:val="false"/>
                <w:color w:val="000000"/>
                <w:sz w:val="20"/>
              </w:rPr>
              <w:t>
11) "Екібастұз ГРЭС-2 станциясы" акционерлік қоғамы;</w:t>
            </w:r>
          </w:p>
          <w:p>
            <w:pPr>
              <w:spacing w:after="20"/>
              <w:ind w:left="20"/>
              <w:jc w:val="both"/>
            </w:pPr>
            <w:r>
              <w:rPr>
                <w:rFonts w:ascii="Times New Roman"/>
                <w:b w:val="false"/>
                <w:i w:val="false"/>
                <w:color w:val="000000"/>
                <w:sz w:val="20"/>
              </w:rPr>
              <w:t>
12) "МАЭК" жауапкершілігі шектеулі серіктестігі;</w:t>
            </w:r>
          </w:p>
          <w:p>
            <w:pPr>
              <w:spacing w:after="20"/>
              <w:ind w:left="20"/>
              <w:jc w:val="both"/>
            </w:pPr>
            <w:r>
              <w:rPr>
                <w:rFonts w:ascii="Times New Roman"/>
                <w:b w:val="false"/>
                <w:i w:val="false"/>
                <w:color w:val="000000"/>
                <w:sz w:val="20"/>
              </w:rPr>
              <w:t>
13) "Рудненская теплосеть" жауапкершілігі шектеулі серіктестігі;</w:t>
            </w:r>
          </w:p>
          <w:p>
            <w:pPr>
              <w:spacing w:after="20"/>
              <w:ind w:left="20"/>
              <w:jc w:val="both"/>
            </w:pPr>
            <w:r>
              <w:rPr>
                <w:rFonts w:ascii="Times New Roman"/>
                <w:b w:val="false"/>
                <w:i w:val="false"/>
                <w:color w:val="000000"/>
                <w:sz w:val="20"/>
              </w:rPr>
              <w:t>
14) "Қамқор Есіл" жауапкершілігі шектеулі серіктестігі;</w:t>
            </w:r>
          </w:p>
          <w:p>
            <w:pPr>
              <w:spacing w:after="20"/>
              <w:ind w:left="20"/>
              <w:jc w:val="both"/>
            </w:pPr>
            <w:r>
              <w:rPr>
                <w:rFonts w:ascii="Times New Roman"/>
                <w:b w:val="false"/>
                <w:i w:val="false"/>
                <w:color w:val="000000"/>
                <w:sz w:val="20"/>
              </w:rPr>
              <w:t>
15) "Алпаш" жауапкершілігі шектеулі серіктестігі;</w:t>
            </w:r>
          </w:p>
          <w:p>
            <w:pPr>
              <w:spacing w:after="20"/>
              <w:ind w:left="20"/>
              <w:jc w:val="both"/>
            </w:pPr>
            <w:r>
              <w:rPr>
                <w:rFonts w:ascii="Times New Roman"/>
                <w:b w:val="false"/>
                <w:i w:val="false"/>
                <w:color w:val="000000"/>
                <w:sz w:val="20"/>
              </w:rPr>
              <w:t>
16) "Теректі-үй жөндеу" жауапкершілігі шектеулі серіктестігі;</w:t>
            </w:r>
          </w:p>
          <w:p>
            <w:pPr>
              <w:spacing w:after="20"/>
              <w:ind w:left="20"/>
              <w:jc w:val="both"/>
            </w:pPr>
            <w:r>
              <w:rPr>
                <w:rFonts w:ascii="Times New Roman"/>
                <w:b w:val="false"/>
                <w:i w:val="false"/>
                <w:color w:val="000000"/>
                <w:sz w:val="20"/>
              </w:rPr>
              <w:t>
17) "Астана-Өрнек" жауапкершілігі шектеулі серіктестігі;</w:t>
            </w:r>
          </w:p>
          <w:p>
            <w:pPr>
              <w:spacing w:after="20"/>
              <w:ind w:left="20"/>
              <w:jc w:val="both"/>
            </w:pPr>
            <w:r>
              <w:rPr>
                <w:rFonts w:ascii="Times New Roman"/>
                <w:b w:val="false"/>
                <w:i w:val="false"/>
                <w:color w:val="000000"/>
                <w:sz w:val="20"/>
              </w:rPr>
              <w:t>
18) "Қазақстандық атом электр станциялары" жауапкершілігі шектеулі серіктестігі;</w:t>
            </w:r>
          </w:p>
          <w:p>
            <w:pPr>
              <w:spacing w:after="20"/>
              <w:ind w:left="20"/>
              <w:jc w:val="both"/>
            </w:pPr>
            <w:r>
              <w:rPr>
                <w:rFonts w:ascii="Times New Roman"/>
                <w:b w:val="false"/>
                <w:i w:val="false"/>
                <w:color w:val="000000"/>
                <w:sz w:val="20"/>
              </w:rPr>
              <w:t>
19) "Павлодар мұнай-химия зауыты" жауапкершілігі шектеулі серіктестігі;</w:t>
            </w:r>
          </w:p>
          <w:p>
            <w:pPr>
              <w:spacing w:after="20"/>
              <w:ind w:left="20"/>
              <w:jc w:val="both"/>
            </w:pPr>
            <w:r>
              <w:rPr>
                <w:rFonts w:ascii="Times New Roman"/>
                <w:b w:val="false"/>
                <w:i w:val="false"/>
                <w:color w:val="000000"/>
                <w:sz w:val="20"/>
              </w:rPr>
              <w:t>
20) "Магистральды су құбыры" жауапкершілігі шектеулі серіктестігі;</w:t>
            </w:r>
          </w:p>
          <w:p>
            <w:pPr>
              <w:spacing w:after="20"/>
              <w:ind w:left="20"/>
              <w:jc w:val="both"/>
            </w:pPr>
            <w:r>
              <w:rPr>
                <w:rFonts w:ascii="Times New Roman"/>
                <w:b w:val="false"/>
                <w:i w:val="false"/>
                <w:color w:val="000000"/>
                <w:sz w:val="20"/>
              </w:rPr>
              <w:t>
21) "Теміржолсу-Алматы" жауапкершілігі шектеулі серіктестігі;</w:t>
            </w:r>
          </w:p>
          <w:p>
            <w:pPr>
              <w:spacing w:after="20"/>
              <w:ind w:left="20"/>
              <w:jc w:val="both"/>
            </w:pPr>
            <w:r>
              <w:rPr>
                <w:rFonts w:ascii="Times New Roman"/>
                <w:b w:val="false"/>
                <w:i w:val="false"/>
                <w:color w:val="000000"/>
                <w:sz w:val="20"/>
              </w:rPr>
              <w:t>
22) "Теміржолсу-Ақтөбе" жауапкершілігі шектеулі серіктестігі;</w:t>
            </w:r>
          </w:p>
          <w:p>
            <w:pPr>
              <w:spacing w:after="20"/>
              <w:ind w:left="20"/>
              <w:jc w:val="both"/>
            </w:pPr>
            <w:r>
              <w:rPr>
                <w:rFonts w:ascii="Times New Roman"/>
                <w:b w:val="false"/>
                <w:i w:val="false"/>
                <w:color w:val="000000"/>
                <w:sz w:val="20"/>
              </w:rPr>
              <w:t>
23) "Теміржолсу-Аягөз" жауапкершілігі шектеулі серіктестігі;</w:t>
            </w:r>
          </w:p>
          <w:p>
            <w:pPr>
              <w:spacing w:after="20"/>
              <w:ind w:left="20"/>
              <w:jc w:val="both"/>
            </w:pPr>
            <w:r>
              <w:rPr>
                <w:rFonts w:ascii="Times New Roman"/>
                <w:b w:val="false"/>
                <w:i w:val="false"/>
                <w:color w:val="000000"/>
                <w:sz w:val="20"/>
              </w:rPr>
              <w:t>
24) "Теміржолсу-Арыс" жауапкершілігі шектеулі серіктестігі;</w:t>
            </w:r>
          </w:p>
          <w:p>
            <w:pPr>
              <w:spacing w:after="20"/>
              <w:ind w:left="20"/>
              <w:jc w:val="both"/>
            </w:pPr>
            <w:r>
              <w:rPr>
                <w:rFonts w:ascii="Times New Roman"/>
                <w:b w:val="false"/>
                <w:i w:val="false"/>
                <w:color w:val="000000"/>
                <w:sz w:val="20"/>
              </w:rPr>
              <w:t>
25) "Теміржолсу-Көкшетау" жауапкершілігі шектеулі серіктестігі;</w:t>
            </w:r>
          </w:p>
          <w:p>
            <w:pPr>
              <w:spacing w:after="20"/>
              <w:ind w:left="20"/>
              <w:jc w:val="both"/>
            </w:pPr>
            <w:r>
              <w:rPr>
                <w:rFonts w:ascii="Times New Roman"/>
                <w:b w:val="false"/>
                <w:i w:val="false"/>
                <w:color w:val="000000"/>
                <w:sz w:val="20"/>
              </w:rPr>
              <w:t>
26) "Теміржолсу-Кзылорда" жауапкершілігі шектеулі серіктестігі;</w:t>
            </w:r>
          </w:p>
          <w:p>
            <w:pPr>
              <w:spacing w:after="20"/>
              <w:ind w:left="20"/>
              <w:jc w:val="both"/>
            </w:pPr>
            <w:r>
              <w:rPr>
                <w:rFonts w:ascii="Times New Roman"/>
                <w:b w:val="false"/>
                <w:i w:val="false"/>
                <w:color w:val="000000"/>
                <w:sz w:val="20"/>
              </w:rPr>
              <w:t>
27) "Теміржолсу-Маңғыстау" жауапкершілігі шектеулі серіктестігі;</w:t>
            </w:r>
          </w:p>
          <w:p>
            <w:pPr>
              <w:spacing w:after="20"/>
              <w:ind w:left="20"/>
              <w:jc w:val="both"/>
            </w:pPr>
            <w:r>
              <w:rPr>
                <w:rFonts w:ascii="Times New Roman"/>
                <w:b w:val="false"/>
                <w:i w:val="false"/>
                <w:color w:val="000000"/>
                <w:sz w:val="20"/>
              </w:rPr>
              <w:t>
28) "Теміржолсу-Павлодар" жауапкершілігі шектеулі серіктестігі;</w:t>
            </w:r>
          </w:p>
          <w:p>
            <w:pPr>
              <w:spacing w:after="20"/>
              <w:ind w:left="20"/>
              <w:jc w:val="both"/>
            </w:pPr>
            <w:r>
              <w:rPr>
                <w:rFonts w:ascii="Times New Roman"/>
                <w:b w:val="false"/>
                <w:i w:val="false"/>
                <w:color w:val="000000"/>
                <w:sz w:val="20"/>
              </w:rPr>
              <w:t>
29) "Теміржолсу-Қостанай" жауапкершілігі шектеулі серіктестігі;</w:t>
            </w:r>
          </w:p>
          <w:p>
            <w:pPr>
              <w:spacing w:after="20"/>
              <w:ind w:left="20"/>
              <w:jc w:val="both"/>
            </w:pPr>
            <w:r>
              <w:rPr>
                <w:rFonts w:ascii="Times New Roman"/>
                <w:b w:val="false"/>
                <w:i w:val="false"/>
                <w:color w:val="000000"/>
                <w:sz w:val="20"/>
              </w:rPr>
              <w:t>
30) "Теміржолсу-Қарағанды" жауапкершілігі шектеулі серіктестігі;</w:t>
            </w:r>
          </w:p>
          <w:p>
            <w:pPr>
              <w:spacing w:after="20"/>
              <w:ind w:left="20"/>
              <w:jc w:val="both"/>
            </w:pPr>
            <w:r>
              <w:rPr>
                <w:rFonts w:ascii="Times New Roman"/>
                <w:b w:val="false"/>
                <w:i w:val="false"/>
                <w:color w:val="000000"/>
                <w:sz w:val="20"/>
              </w:rPr>
              <w:t>
31) "Түркістан БГҚ" жауапкершілігі шектеулі серіктестігі;</w:t>
            </w:r>
          </w:p>
          <w:p>
            <w:pPr>
              <w:spacing w:after="20"/>
              <w:ind w:left="20"/>
              <w:jc w:val="both"/>
            </w:pPr>
            <w:r>
              <w:rPr>
                <w:rFonts w:ascii="Times New Roman"/>
                <w:b w:val="false"/>
                <w:i w:val="false"/>
                <w:color w:val="000000"/>
                <w:sz w:val="20"/>
              </w:rPr>
              <w:t xml:space="preserve">
32) коммуналдық мемлекеттік кәсіпорындар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станцияларының жылу энергиясын өндіруі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"Екібастұз ГРЭС-2 станциясы" акционерлік қоғамы;</w:t>
            </w:r>
          </w:p>
          <w:p>
            <w:pPr>
              <w:spacing w:after="20"/>
              <w:ind w:left="20"/>
              <w:jc w:val="both"/>
            </w:pPr>
            <w:r>
              <w:rPr>
                <w:rFonts w:ascii="Times New Roman"/>
                <w:b w:val="false"/>
                <w:i w:val="false"/>
                <w:color w:val="000000"/>
                <w:sz w:val="20"/>
              </w:rPr>
              <w:t>
2) "МАЭК" жауапкершілігі шектеулі серіктестігі;</w:t>
            </w:r>
          </w:p>
          <w:p>
            <w:pPr>
              <w:spacing w:after="20"/>
              <w:ind w:left="20"/>
              <w:jc w:val="both"/>
            </w:pPr>
            <w:r>
              <w:rPr>
                <w:rFonts w:ascii="Times New Roman"/>
                <w:b w:val="false"/>
                <w:i w:val="false"/>
                <w:color w:val="000000"/>
                <w:sz w:val="20"/>
              </w:rPr>
              <w:t>
3) "Түркістан БГҚ" жауапкершілігі шектеулі серіктестігі;</w:t>
            </w:r>
          </w:p>
          <w:p>
            <w:pPr>
              <w:spacing w:after="20"/>
              <w:ind w:left="20"/>
              <w:jc w:val="both"/>
            </w:pPr>
            <w:r>
              <w:rPr>
                <w:rFonts w:ascii="Times New Roman"/>
                <w:b w:val="false"/>
                <w:i w:val="false"/>
                <w:color w:val="000000"/>
                <w:sz w:val="20"/>
              </w:rPr>
              <w:t>
4) "Астана-Энергия"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"Астана-Энергия" акционерлік қоғамына қатысты – Астана қаласы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 сату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"Астана-Теплотранзит"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және баламалы энергия көздерінің жылу энергиясын өндіруі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"Өскемен жылу жүйелері" акционерлік қоғамы;</w:t>
            </w:r>
          </w:p>
          <w:p>
            <w:pPr>
              <w:spacing w:after="20"/>
              <w:ind w:left="20"/>
              <w:jc w:val="both"/>
            </w:pPr>
            <w:r>
              <w:rPr>
                <w:rFonts w:ascii="Times New Roman"/>
                <w:b w:val="false"/>
                <w:i w:val="false"/>
                <w:color w:val="000000"/>
                <w:sz w:val="20"/>
              </w:rPr>
              <w:t xml:space="preserve">
2) "Таразэнергоорталық" акционерлік қоғамы; </w:t>
            </w:r>
          </w:p>
          <w:p>
            <w:pPr>
              <w:spacing w:after="20"/>
              <w:ind w:left="20"/>
              <w:jc w:val="both"/>
            </w:pPr>
            <w:r>
              <w:rPr>
                <w:rFonts w:ascii="Times New Roman"/>
                <w:b w:val="false"/>
                <w:i w:val="false"/>
                <w:color w:val="000000"/>
                <w:sz w:val="20"/>
              </w:rPr>
              <w:t>
3) "Астана-Энергия" акционерлік қоғамы;</w:t>
            </w:r>
          </w:p>
          <w:p>
            <w:pPr>
              <w:spacing w:after="20"/>
              <w:ind w:left="20"/>
              <w:jc w:val="both"/>
            </w:pPr>
            <w:r>
              <w:rPr>
                <w:rFonts w:ascii="Times New Roman"/>
                <w:b w:val="false"/>
                <w:i w:val="false"/>
                <w:color w:val="000000"/>
                <w:sz w:val="20"/>
              </w:rPr>
              <w:t xml:space="preserve">
4) "Жайықжылуэнерго" акционерлік қоғамы; </w:t>
            </w:r>
          </w:p>
          <w:p>
            <w:pPr>
              <w:spacing w:after="20"/>
              <w:ind w:left="20"/>
              <w:jc w:val="both"/>
            </w:pPr>
            <w:r>
              <w:rPr>
                <w:rFonts w:ascii="Times New Roman"/>
                <w:b w:val="false"/>
                <w:i w:val="false"/>
                <w:color w:val="000000"/>
                <w:sz w:val="20"/>
              </w:rPr>
              <w:t>
5) "Наурзум сервис" жауапкершілігі шектеулі серіктестігі;</w:t>
            </w:r>
          </w:p>
          <w:p>
            <w:pPr>
              <w:spacing w:after="20"/>
              <w:ind w:left="20"/>
              <w:jc w:val="both"/>
            </w:pPr>
            <w:r>
              <w:rPr>
                <w:rFonts w:ascii="Times New Roman"/>
                <w:b w:val="false"/>
                <w:i w:val="false"/>
                <w:color w:val="000000"/>
                <w:sz w:val="20"/>
              </w:rPr>
              <w:t>
6) коммуналдық мемлекеттік кәсіпорындар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жинау, өңдеу және бөлу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"Aqtobe su-energy group" акционерлік қоғамы;</w:t>
            </w:r>
          </w:p>
          <w:p>
            <w:pPr>
              <w:spacing w:after="20"/>
              <w:ind w:left="20"/>
              <w:jc w:val="both"/>
            </w:pPr>
            <w:r>
              <w:rPr>
                <w:rFonts w:ascii="Times New Roman"/>
                <w:b w:val="false"/>
                <w:i w:val="false"/>
                <w:color w:val="000000"/>
                <w:sz w:val="20"/>
              </w:rPr>
              <w:t xml:space="preserve">
2) "Shymkent" әлеуметтік-кәсіпкерлік корпорациясы" акционерлік қоғамы; </w:t>
            </w:r>
          </w:p>
          <w:p>
            <w:pPr>
              <w:spacing w:after="20"/>
              <w:ind w:left="20"/>
              <w:jc w:val="both"/>
            </w:pPr>
            <w:r>
              <w:rPr>
                <w:rFonts w:ascii="Times New Roman"/>
                <w:b w:val="false"/>
                <w:i w:val="false"/>
                <w:color w:val="000000"/>
                <w:sz w:val="20"/>
              </w:rPr>
              <w:t>
3) "Қорғас" шекара маңы ынтымақтастығы халықаралық орталығы" арнайы экономикалық аймағын басқарушы компаниясы" акционерлік қоғамы;</w:t>
            </w:r>
          </w:p>
          <w:p>
            <w:pPr>
              <w:spacing w:after="20"/>
              <w:ind w:left="20"/>
              <w:jc w:val="both"/>
            </w:pPr>
            <w:r>
              <w:rPr>
                <w:rFonts w:ascii="Times New Roman"/>
                <w:b w:val="false"/>
                <w:i w:val="false"/>
                <w:color w:val="000000"/>
                <w:sz w:val="20"/>
              </w:rPr>
              <w:t>
4) "Астана-Энергия" акционерлік қоғамы;</w:t>
            </w:r>
          </w:p>
          <w:p>
            <w:pPr>
              <w:spacing w:after="20"/>
              <w:ind w:left="20"/>
              <w:jc w:val="both"/>
            </w:pPr>
            <w:r>
              <w:rPr>
                <w:rFonts w:ascii="Times New Roman"/>
                <w:b w:val="false"/>
                <w:i w:val="false"/>
                <w:color w:val="000000"/>
                <w:sz w:val="20"/>
              </w:rPr>
              <w:t>
5) "Жайықжылуэнерго" акционерлік қоғамы;</w:t>
            </w:r>
          </w:p>
          <w:p>
            <w:pPr>
              <w:spacing w:after="20"/>
              <w:ind w:left="20"/>
              <w:jc w:val="both"/>
            </w:pPr>
            <w:r>
              <w:rPr>
                <w:rFonts w:ascii="Times New Roman"/>
                <w:b w:val="false"/>
                <w:i w:val="false"/>
                <w:color w:val="000000"/>
                <w:sz w:val="20"/>
              </w:rPr>
              <w:t>
6) "Нұрсұлтан Назарбаев халықаралық әуежайы" акционерлік қоғамы;</w:t>
            </w:r>
          </w:p>
          <w:p>
            <w:pPr>
              <w:spacing w:after="20"/>
              <w:ind w:left="20"/>
              <w:jc w:val="both"/>
            </w:pPr>
            <w:r>
              <w:rPr>
                <w:rFonts w:ascii="Times New Roman"/>
                <w:b w:val="false"/>
                <w:i w:val="false"/>
                <w:color w:val="000000"/>
                <w:sz w:val="20"/>
              </w:rPr>
              <w:t>
7) "ҚИ 811-автомобиль жөндеу зауыты" акционерлік қоғамы;</w:t>
            </w:r>
          </w:p>
          <w:p>
            <w:pPr>
              <w:spacing w:after="20"/>
              <w:ind w:left="20"/>
              <w:jc w:val="both"/>
            </w:pPr>
            <w:r>
              <w:rPr>
                <w:rFonts w:ascii="Times New Roman"/>
                <w:b w:val="false"/>
                <w:i w:val="false"/>
                <w:color w:val="000000"/>
                <w:sz w:val="20"/>
              </w:rPr>
              <w:t>
8) "Үлбі металлургия зауыты" акционерлік қоғамы;</w:t>
            </w:r>
          </w:p>
          <w:p>
            <w:pPr>
              <w:spacing w:after="20"/>
              <w:ind w:left="20"/>
              <w:jc w:val="both"/>
            </w:pPr>
            <w:r>
              <w:rPr>
                <w:rFonts w:ascii="Times New Roman"/>
                <w:b w:val="false"/>
                <w:i w:val="false"/>
                <w:color w:val="000000"/>
                <w:sz w:val="20"/>
              </w:rPr>
              <w:t>
9) "Интергаз Орталық Азия" акционерлік қоғамы;</w:t>
            </w:r>
          </w:p>
          <w:p>
            <w:pPr>
              <w:spacing w:after="20"/>
              <w:ind w:left="20"/>
              <w:jc w:val="both"/>
            </w:pPr>
            <w:r>
              <w:rPr>
                <w:rFonts w:ascii="Times New Roman"/>
                <w:b w:val="false"/>
                <w:i w:val="false"/>
                <w:color w:val="000000"/>
                <w:sz w:val="20"/>
              </w:rPr>
              <w:t>
10) "Ембiмұнайгаз" акционерлік қоғамы;</w:t>
            </w:r>
          </w:p>
          <w:p>
            <w:pPr>
              <w:spacing w:after="20"/>
              <w:ind w:left="20"/>
              <w:jc w:val="both"/>
            </w:pPr>
            <w:r>
              <w:rPr>
                <w:rFonts w:ascii="Times New Roman"/>
                <w:b w:val="false"/>
                <w:i w:val="false"/>
                <w:color w:val="000000"/>
                <w:sz w:val="20"/>
              </w:rPr>
              <w:t>
11) "Теміржолсу" акционерлік қоғамы;</w:t>
            </w:r>
          </w:p>
          <w:p>
            <w:pPr>
              <w:spacing w:after="20"/>
              <w:ind w:left="20"/>
              <w:jc w:val="both"/>
            </w:pPr>
            <w:r>
              <w:rPr>
                <w:rFonts w:ascii="Times New Roman"/>
                <w:b w:val="false"/>
                <w:i w:val="false"/>
                <w:color w:val="000000"/>
                <w:sz w:val="20"/>
              </w:rPr>
              <w:t>
12) "Рудненский водоканал" жауапкершілігі шектеулі серіктестігі;</w:t>
            </w:r>
          </w:p>
          <w:p>
            <w:pPr>
              <w:spacing w:after="20"/>
              <w:ind w:left="20"/>
              <w:jc w:val="both"/>
            </w:pPr>
            <w:r>
              <w:rPr>
                <w:rFonts w:ascii="Times New Roman"/>
                <w:b w:val="false"/>
                <w:i w:val="false"/>
                <w:color w:val="000000"/>
                <w:sz w:val="20"/>
              </w:rPr>
              <w:t>
13) "Қызылжар су" жауапкершілігі шектеулі серіктестігі;</w:t>
            </w:r>
          </w:p>
          <w:p>
            <w:pPr>
              <w:spacing w:after="20"/>
              <w:ind w:left="20"/>
              <w:jc w:val="both"/>
            </w:pPr>
            <w:r>
              <w:rPr>
                <w:rFonts w:ascii="Times New Roman"/>
                <w:b w:val="false"/>
                <w:i w:val="false"/>
                <w:color w:val="000000"/>
                <w:sz w:val="20"/>
              </w:rPr>
              <w:t>
14) "Қамқор Есіл" жауапкершілігі шектеулі серіктестігі;</w:t>
            </w:r>
          </w:p>
          <w:p>
            <w:pPr>
              <w:spacing w:after="20"/>
              <w:ind w:left="20"/>
              <w:jc w:val="both"/>
            </w:pPr>
            <w:r>
              <w:rPr>
                <w:rFonts w:ascii="Times New Roman"/>
                <w:b w:val="false"/>
                <w:i w:val="false"/>
                <w:color w:val="000000"/>
                <w:sz w:val="20"/>
              </w:rPr>
              <w:t>
15) "Мамлютское 1" жауапкершілігі шектеулі серіктестігі;</w:t>
            </w:r>
          </w:p>
          <w:p>
            <w:pPr>
              <w:spacing w:after="20"/>
              <w:ind w:left="20"/>
              <w:jc w:val="both"/>
            </w:pPr>
            <w:r>
              <w:rPr>
                <w:rFonts w:ascii="Times New Roman"/>
                <w:b w:val="false"/>
                <w:i w:val="false"/>
                <w:color w:val="000000"/>
                <w:sz w:val="20"/>
              </w:rPr>
              <w:t>
16) "Алпаш" жауапкершілігі шектеулі серіктестігі;</w:t>
            </w:r>
          </w:p>
          <w:p>
            <w:pPr>
              <w:spacing w:after="20"/>
              <w:ind w:left="20"/>
              <w:jc w:val="both"/>
            </w:pPr>
            <w:r>
              <w:rPr>
                <w:rFonts w:ascii="Times New Roman"/>
                <w:b w:val="false"/>
                <w:i w:val="false"/>
                <w:color w:val="000000"/>
                <w:sz w:val="20"/>
              </w:rPr>
              <w:t>
17) "Батыс су арнасы" жауапкершілігі шектеулі серіктестігі;</w:t>
            </w:r>
          </w:p>
          <w:p>
            <w:pPr>
              <w:spacing w:after="20"/>
              <w:ind w:left="20"/>
              <w:jc w:val="both"/>
            </w:pPr>
            <w:r>
              <w:rPr>
                <w:rFonts w:ascii="Times New Roman"/>
                <w:b w:val="false"/>
                <w:i w:val="false"/>
                <w:color w:val="000000"/>
                <w:sz w:val="20"/>
              </w:rPr>
              <w:t>
18) "Теректі - таза су" жауапкершілігі шектеулі серіктестігі;</w:t>
            </w:r>
          </w:p>
          <w:p>
            <w:pPr>
              <w:spacing w:after="20"/>
              <w:ind w:left="20"/>
              <w:jc w:val="both"/>
            </w:pPr>
            <w:r>
              <w:rPr>
                <w:rFonts w:ascii="Times New Roman"/>
                <w:b w:val="false"/>
                <w:i w:val="false"/>
                <w:color w:val="000000"/>
                <w:sz w:val="20"/>
              </w:rPr>
              <w:t>
19) "Сәтбаев жылу, сумен жабдықтау кәсіпорын" жауапкершілігі шектеулі серіктестігі;</w:t>
            </w:r>
          </w:p>
          <w:p>
            <w:pPr>
              <w:spacing w:after="20"/>
              <w:ind w:left="20"/>
              <w:jc w:val="both"/>
            </w:pPr>
            <w:r>
              <w:rPr>
                <w:rFonts w:ascii="Times New Roman"/>
                <w:b w:val="false"/>
                <w:i w:val="false"/>
                <w:color w:val="000000"/>
                <w:sz w:val="20"/>
              </w:rPr>
              <w:t>
20) "Ақтоғай-су" жауапкершілігі шектеулі серіктестігі;</w:t>
            </w:r>
          </w:p>
          <w:p>
            <w:pPr>
              <w:spacing w:after="20"/>
              <w:ind w:left="20"/>
              <w:jc w:val="both"/>
            </w:pPr>
            <w:r>
              <w:rPr>
                <w:rFonts w:ascii="Times New Roman"/>
                <w:b w:val="false"/>
                <w:i w:val="false"/>
                <w:color w:val="000000"/>
                <w:sz w:val="20"/>
              </w:rPr>
              <w:t>
21) "Шахтинскводоканал" жауапкершілігі шектеулі серіктестігі;</w:t>
            </w:r>
          </w:p>
          <w:p>
            <w:pPr>
              <w:spacing w:after="20"/>
              <w:ind w:left="20"/>
              <w:jc w:val="both"/>
            </w:pPr>
            <w:r>
              <w:rPr>
                <w:rFonts w:ascii="Times New Roman"/>
                <w:b w:val="false"/>
                <w:i w:val="false"/>
                <w:color w:val="000000"/>
                <w:sz w:val="20"/>
              </w:rPr>
              <w:t>
22) "В.Г.Фесенков атындағы Астрофизика институты" жауапкершілігі шектеулі серіктестігі;</w:t>
            </w:r>
          </w:p>
          <w:p>
            <w:pPr>
              <w:spacing w:after="20"/>
              <w:ind w:left="20"/>
              <w:jc w:val="both"/>
            </w:pPr>
            <w:r>
              <w:rPr>
                <w:rFonts w:ascii="Times New Roman"/>
                <w:b w:val="false"/>
                <w:i w:val="false"/>
                <w:color w:val="000000"/>
                <w:sz w:val="20"/>
              </w:rPr>
              <w:t>
23) "Павлодар мұнай-химия зауыты" жауапкершілігі шектеулі серіктестігі;</w:t>
            </w:r>
          </w:p>
          <w:p>
            <w:pPr>
              <w:spacing w:after="20"/>
              <w:ind w:left="20"/>
              <w:jc w:val="both"/>
            </w:pPr>
            <w:r>
              <w:rPr>
                <w:rFonts w:ascii="Times New Roman"/>
                <w:b w:val="false"/>
                <w:i w:val="false"/>
                <w:color w:val="000000"/>
                <w:sz w:val="20"/>
              </w:rPr>
              <w:t>
24) "МАЭК" жауапкершілігі шектеулі серіктестігі;</w:t>
            </w:r>
          </w:p>
          <w:p>
            <w:pPr>
              <w:spacing w:after="20"/>
              <w:ind w:left="20"/>
              <w:jc w:val="both"/>
            </w:pPr>
            <w:r>
              <w:rPr>
                <w:rFonts w:ascii="Times New Roman"/>
                <w:b w:val="false"/>
                <w:i w:val="false"/>
                <w:color w:val="000000"/>
                <w:sz w:val="20"/>
              </w:rPr>
              <w:t>
25) "Ak Su KMG" жауапкершілігі шектеулі серіктестігі;</w:t>
            </w:r>
          </w:p>
          <w:p>
            <w:pPr>
              <w:spacing w:after="20"/>
              <w:ind w:left="20"/>
              <w:jc w:val="both"/>
            </w:pPr>
            <w:r>
              <w:rPr>
                <w:rFonts w:ascii="Times New Roman"/>
                <w:b w:val="false"/>
                <w:i w:val="false"/>
                <w:color w:val="000000"/>
                <w:sz w:val="20"/>
              </w:rPr>
              <w:t>
26) "Қарағанды су" жауапкершілігі шектеулі серіктестігі;</w:t>
            </w:r>
          </w:p>
          <w:p>
            <w:pPr>
              <w:spacing w:after="20"/>
              <w:ind w:left="20"/>
              <w:jc w:val="both"/>
            </w:pPr>
            <w:r>
              <w:rPr>
                <w:rFonts w:ascii="Times New Roman"/>
                <w:b w:val="false"/>
                <w:i w:val="false"/>
                <w:color w:val="000000"/>
                <w:sz w:val="20"/>
              </w:rPr>
              <w:t>
27) "Теміржолсу-Алматы" жауапкершілігі шектеулі серіктестігі;</w:t>
            </w:r>
          </w:p>
          <w:p>
            <w:pPr>
              <w:spacing w:after="20"/>
              <w:ind w:left="20"/>
              <w:jc w:val="both"/>
            </w:pPr>
            <w:r>
              <w:rPr>
                <w:rFonts w:ascii="Times New Roman"/>
                <w:b w:val="false"/>
                <w:i w:val="false"/>
                <w:color w:val="000000"/>
                <w:sz w:val="20"/>
              </w:rPr>
              <w:t>
28) "Теміржолсу-Ақтөбе" жауапкершілігі шектеулі серіктестігі;</w:t>
            </w:r>
          </w:p>
          <w:p>
            <w:pPr>
              <w:spacing w:after="20"/>
              <w:ind w:left="20"/>
              <w:jc w:val="both"/>
            </w:pPr>
            <w:r>
              <w:rPr>
                <w:rFonts w:ascii="Times New Roman"/>
                <w:b w:val="false"/>
                <w:i w:val="false"/>
                <w:color w:val="000000"/>
                <w:sz w:val="20"/>
              </w:rPr>
              <w:t>
29) "Теміржолсу-Аягөз" жауапкершілігі шектеулі серіктестігі;</w:t>
            </w:r>
          </w:p>
          <w:p>
            <w:pPr>
              <w:spacing w:after="20"/>
              <w:ind w:left="20"/>
              <w:jc w:val="both"/>
            </w:pPr>
            <w:r>
              <w:rPr>
                <w:rFonts w:ascii="Times New Roman"/>
                <w:b w:val="false"/>
                <w:i w:val="false"/>
                <w:color w:val="000000"/>
                <w:sz w:val="20"/>
              </w:rPr>
              <w:t>
30) "Теміржолсу-Арыс" жауапкершілігі шектеулі серіктестігі;</w:t>
            </w:r>
          </w:p>
          <w:p>
            <w:pPr>
              <w:spacing w:after="20"/>
              <w:ind w:left="20"/>
              <w:jc w:val="both"/>
            </w:pPr>
            <w:r>
              <w:rPr>
                <w:rFonts w:ascii="Times New Roman"/>
                <w:b w:val="false"/>
                <w:i w:val="false"/>
                <w:color w:val="000000"/>
                <w:sz w:val="20"/>
              </w:rPr>
              <w:t>
31) "Теміржолсу-Көкшетау" жауапкершілігі шектеулі серіктестігі;</w:t>
            </w:r>
          </w:p>
          <w:p>
            <w:pPr>
              <w:spacing w:after="20"/>
              <w:ind w:left="20"/>
              <w:jc w:val="both"/>
            </w:pPr>
            <w:r>
              <w:rPr>
                <w:rFonts w:ascii="Times New Roman"/>
                <w:b w:val="false"/>
                <w:i w:val="false"/>
                <w:color w:val="000000"/>
                <w:sz w:val="20"/>
              </w:rPr>
              <w:t>
32) "Теміржолсу-Кзылорда" жауапкершілігі шектеулі серіктестігі;</w:t>
            </w:r>
          </w:p>
          <w:p>
            <w:pPr>
              <w:spacing w:after="20"/>
              <w:ind w:left="20"/>
              <w:jc w:val="both"/>
            </w:pPr>
            <w:r>
              <w:rPr>
                <w:rFonts w:ascii="Times New Roman"/>
                <w:b w:val="false"/>
                <w:i w:val="false"/>
                <w:color w:val="000000"/>
                <w:sz w:val="20"/>
              </w:rPr>
              <w:t>
33) "Теміржолсу-Маңғыстау" жауапкершілігі шектеулі серіктестігі;</w:t>
            </w:r>
          </w:p>
          <w:p>
            <w:pPr>
              <w:spacing w:after="20"/>
              <w:ind w:left="20"/>
              <w:jc w:val="both"/>
            </w:pPr>
            <w:r>
              <w:rPr>
                <w:rFonts w:ascii="Times New Roman"/>
                <w:b w:val="false"/>
                <w:i w:val="false"/>
                <w:color w:val="000000"/>
                <w:sz w:val="20"/>
              </w:rPr>
              <w:t>
34) "Теміржолсу-Павлодар" жауапкершілігі шектеулі серіктестігі;</w:t>
            </w:r>
          </w:p>
          <w:p>
            <w:pPr>
              <w:spacing w:after="20"/>
              <w:ind w:left="20"/>
              <w:jc w:val="both"/>
            </w:pPr>
            <w:r>
              <w:rPr>
                <w:rFonts w:ascii="Times New Roman"/>
                <w:b w:val="false"/>
                <w:i w:val="false"/>
                <w:color w:val="000000"/>
                <w:sz w:val="20"/>
              </w:rPr>
              <w:t>
35) "Теміржолсу-Қостанай" жауапкершілігі шектеулі серіктестігі;</w:t>
            </w:r>
          </w:p>
          <w:p>
            <w:pPr>
              <w:spacing w:after="20"/>
              <w:ind w:left="20"/>
              <w:jc w:val="both"/>
            </w:pPr>
            <w:r>
              <w:rPr>
                <w:rFonts w:ascii="Times New Roman"/>
                <w:b w:val="false"/>
                <w:i w:val="false"/>
                <w:color w:val="000000"/>
                <w:sz w:val="20"/>
              </w:rPr>
              <w:t>
36) "Теміржолсу-Қарағанды" жауапкершілігі шектеулі серіктестігі;</w:t>
            </w:r>
          </w:p>
          <w:p>
            <w:pPr>
              <w:spacing w:after="20"/>
              <w:ind w:left="20"/>
              <w:jc w:val="both"/>
            </w:pPr>
            <w:r>
              <w:rPr>
                <w:rFonts w:ascii="Times New Roman"/>
                <w:b w:val="false"/>
                <w:i w:val="false"/>
                <w:color w:val="000000"/>
                <w:sz w:val="20"/>
              </w:rPr>
              <w:t>
37) "Karabatan Utility Solutions" жауапкершілігі шектеулі серіктестігі;</w:t>
            </w:r>
          </w:p>
          <w:p>
            <w:pPr>
              <w:spacing w:after="20"/>
              <w:ind w:left="20"/>
              <w:jc w:val="both"/>
            </w:pPr>
            <w:r>
              <w:rPr>
                <w:rFonts w:ascii="Times New Roman"/>
                <w:b w:val="false"/>
                <w:i w:val="false"/>
                <w:color w:val="000000"/>
                <w:sz w:val="20"/>
              </w:rPr>
              <w:t>
38) "Түркістан БГҚ" жауапкершілігі шектеулі серіктестігі;</w:t>
            </w:r>
          </w:p>
          <w:p>
            <w:pPr>
              <w:spacing w:after="20"/>
              <w:ind w:left="20"/>
              <w:jc w:val="both"/>
            </w:pPr>
            <w:r>
              <w:rPr>
                <w:rFonts w:ascii="Times New Roman"/>
                <w:b w:val="false"/>
                <w:i w:val="false"/>
                <w:color w:val="000000"/>
                <w:sz w:val="20"/>
              </w:rPr>
              <w:t>
39) "Су өндіру және тасымалдау басқармасы" жауапкершілігі шектеулі серіктестігі;</w:t>
            </w:r>
          </w:p>
          <w:p>
            <w:pPr>
              <w:spacing w:after="20"/>
              <w:ind w:left="20"/>
              <w:jc w:val="both"/>
            </w:pPr>
            <w:r>
              <w:rPr>
                <w:rFonts w:ascii="Times New Roman"/>
                <w:b w:val="false"/>
                <w:i w:val="false"/>
                <w:color w:val="000000"/>
                <w:sz w:val="20"/>
              </w:rPr>
              <w:t>
40) коммуналдық мемлекеттік кәсіпорындар;</w:t>
            </w:r>
          </w:p>
          <w:p>
            <w:pPr>
              <w:spacing w:after="20"/>
              <w:ind w:left="20"/>
              <w:jc w:val="both"/>
            </w:pPr>
            <w:r>
              <w:rPr>
                <w:rFonts w:ascii="Times New Roman"/>
                <w:b w:val="false"/>
                <w:i w:val="false"/>
                <w:color w:val="000000"/>
                <w:sz w:val="20"/>
              </w:rPr>
              <w:t>
41) "QazaqGaz" ұлттық компаниясы" акционерлік қоғамы;</w:t>
            </w:r>
          </w:p>
          <w:p>
            <w:pPr>
              <w:spacing w:after="20"/>
              <w:ind w:left="20"/>
              <w:jc w:val="both"/>
            </w:pPr>
            <w:r>
              <w:rPr>
                <w:rFonts w:ascii="Times New Roman"/>
                <w:b w:val="false"/>
                <w:i w:val="false"/>
                <w:color w:val="000000"/>
                <w:sz w:val="20"/>
              </w:rPr>
              <w:t>
42) "Кендірлі тұщыландыру зауыты"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"Кендірлі тұщыландыру зауыты" жауапкершілігі шектеулі серіктестігіне қатысты – Маңғыстау облысы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"Кендірлі тұщыландыру зауыты" жауапкершілігі шектеулі серіктестігіне қатысты – 5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(кәріз) жүйелерінің желілері мен құрлыжайларын пайдалану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"Aqtobe su-energy group" акционерлік қоғамы;</w:t>
            </w:r>
          </w:p>
          <w:p>
            <w:pPr>
              <w:spacing w:after="20"/>
              <w:ind w:left="20"/>
              <w:jc w:val="both"/>
            </w:pPr>
            <w:r>
              <w:rPr>
                <w:rFonts w:ascii="Times New Roman"/>
                <w:b w:val="false"/>
                <w:i w:val="false"/>
                <w:color w:val="000000"/>
                <w:sz w:val="20"/>
              </w:rPr>
              <w:t xml:space="preserve">
2) "Shymkent" әлеуметтік-кәсіпкерлік корпорациясы" акционерлік қоғамы; </w:t>
            </w:r>
          </w:p>
          <w:p>
            <w:pPr>
              <w:spacing w:after="20"/>
              <w:ind w:left="20"/>
              <w:jc w:val="both"/>
            </w:pPr>
            <w:r>
              <w:rPr>
                <w:rFonts w:ascii="Times New Roman"/>
                <w:b w:val="false"/>
                <w:i w:val="false"/>
                <w:color w:val="000000"/>
                <w:sz w:val="20"/>
              </w:rPr>
              <w:t>
3) "Нұрсұлтан Назарбаев халықаралық әуежайы" акционерлік қоғамы;</w:t>
            </w:r>
          </w:p>
          <w:p>
            <w:pPr>
              <w:spacing w:after="20"/>
              <w:ind w:left="20"/>
              <w:jc w:val="both"/>
            </w:pPr>
            <w:r>
              <w:rPr>
                <w:rFonts w:ascii="Times New Roman"/>
                <w:b w:val="false"/>
                <w:i w:val="false"/>
                <w:color w:val="000000"/>
                <w:sz w:val="20"/>
              </w:rPr>
              <w:t>
4) "ҚазТрансОйл" акционерлік қоғамы;</w:t>
            </w:r>
          </w:p>
          <w:p>
            <w:pPr>
              <w:spacing w:after="20"/>
              <w:ind w:left="20"/>
              <w:jc w:val="both"/>
            </w:pPr>
            <w:r>
              <w:rPr>
                <w:rFonts w:ascii="Times New Roman"/>
                <w:b w:val="false"/>
                <w:i w:val="false"/>
                <w:color w:val="000000"/>
                <w:sz w:val="20"/>
              </w:rPr>
              <w:t>
5) "Интергаз Орталық Азия" акционерлік қоғамы;</w:t>
            </w:r>
          </w:p>
          <w:p>
            <w:pPr>
              <w:spacing w:after="20"/>
              <w:ind w:left="20"/>
              <w:jc w:val="both"/>
            </w:pPr>
            <w:r>
              <w:rPr>
                <w:rFonts w:ascii="Times New Roman"/>
                <w:b w:val="false"/>
                <w:i w:val="false"/>
                <w:color w:val="000000"/>
                <w:sz w:val="20"/>
              </w:rPr>
              <w:t>
6) "Ембiмұнайгаз" акционерлік қоғамы;</w:t>
            </w:r>
          </w:p>
          <w:p>
            <w:pPr>
              <w:spacing w:after="20"/>
              <w:ind w:left="20"/>
              <w:jc w:val="both"/>
            </w:pPr>
            <w:r>
              <w:rPr>
                <w:rFonts w:ascii="Times New Roman"/>
                <w:b w:val="false"/>
                <w:i w:val="false"/>
                <w:color w:val="000000"/>
                <w:sz w:val="20"/>
              </w:rPr>
              <w:t>
7) "Теміржолсу" акционерлік қоғамы;</w:t>
            </w:r>
          </w:p>
          <w:p>
            <w:pPr>
              <w:spacing w:after="20"/>
              <w:ind w:left="20"/>
              <w:jc w:val="both"/>
            </w:pPr>
            <w:r>
              <w:rPr>
                <w:rFonts w:ascii="Times New Roman"/>
                <w:b w:val="false"/>
                <w:i w:val="false"/>
                <w:color w:val="000000"/>
                <w:sz w:val="20"/>
              </w:rPr>
              <w:t>
8) "Екібастұз ГРЭС-2 станциясы" акционерлік қоғамы;</w:t>
            </w:r>
          </w:p>
          <w:p>
            <w:pPr>
              <w:spacing w:after="20"/>
              <w:ind w:left="20"/>
              <w:jc w:val="both"/>
            </w:pPr>
            <w:r>
              <w:rPr>
                <w:rFonts w:ascii="Times New Roman"/>
                <w:b w:val="false"/>
                <w:i w:val="false"/>
                <w:color w:val="000000"/>
                <w:sz w:val="20"/>
              </w:rPr>
              <w:t>
9) "Каспий коммуналдық қызметі" жауапкершілігі шектеулі серіктестігі;</w:t>
            </w:r>
          </w:p>
          <w:p>
            <w:pPr>
              <w:spacing w:after="20"/>
              <w:ind w:left="20"/>
              <w:jc w:val="both"/>
            </w:pPr>
            <w:r>
              <w:rPr>
                <w:rFonts w:ascii="Times New Roman"/>
                <w:b w:val="false"/>
                <w:i w:val="false"/>
                <w:color w:val="000000"/>
                <w:sz w:val="20"/>
              </w:rPr>
              <w:t>
10) "МАЭК" жауапкершілігі шектеулі серіктестігі;</w:t>
            </w:r>
          </w:p>
          <w:p>
            <w:pPr>
              <w:spacing w:after="20"/>
              <w:ind w:left="20"/>
              <w:jc w:val="both"/>
            </w:pPr>
            <w:r>
              <w:rPr>
                <w:rFonts w:ascii="Times New Roman"/>
                <w:b w:val="false"/>
                <w:i w:val="false"/>
                <w:color w:val="000000"/>
                <w:sz w:val="20"/>
              </w:rPr>
              <w:t>
11) "Рудненский водоканал" жауапкершілігі шектеулі серіктестігі;</w:t>
            </w:r>
          </w:p>
          <w:p>
            <w:pPr>
              <w:spacing w:after="20"/>
              <w:ind w:left="20"/>
              <w:jc w:val="both"/>
            </w:pPr>
            <w:r>
              <w:rPr>
                <w:rFonts w:ascii="Times New Roman"/>
                <w:b w:val="false"/>
                <w:i w:val="false"/>
                <w:color w:val="000000"/>
                <w:sz w:val="20"/>
              </w:rPr>
              <w:t>
12) "Қызылжар су" жауапкершілігі шектеулі серіктестігі;</w:t>
            </w:r>
          </w:p>
          <w:p>
            <w:pPr>
              <w:spacing w:after="20"/>
              <w:ind w:left="20"/>
              <w:jc w:val="both"/>
            </w:pPr>
            <w:r>
              <w:rPr>
                <w:rFonts w:ascii="Times New Roman"/>
                <w:b w:val="false"/>
                <w:i w:val="false"/>
                <w:color w:val="000000"/>
                <w:sz w:val="20"/>
              </w:rPr>
              <w:t>
13) "Батыс су арнасы" жауапкершілігі шектеулі серіктестігі;</w:t>
            </w:r>
          </w:p>
          <w:p>
            <w:pPr>
              <w:spacing w:after="20"/>
              <w:ind w:left="20"/>
              <w:jc w:val="both"/>
            </w:pPr>
            <w:r>
              <w:rPr>
                <w:rFonts w:ascii="Times New Roman"/>
                <w:b w:val="false"/>
                <w:i w:val="false"/>
                <w:color w:val="000000"/>
                <w:sz w:val="20"/>
              </w:rPr>
              <w:t>
14) "Павлодар мұнай-химия зауыты" жауапкершілігі шектеулі серіктестігі;</w:t>
            </w:r>
          </w:p>
          <w:p>
            <w:pPr>
              <w:spacing w:after="20"/>
              <w:ind w:left="20"/>
              <w:jc w:val="both"/>
            </w:pPr>
            <w:r>
              <w:rPr>
                <w:rFonts w:ascii="Times New Roman"/>
                <w:b w:val="false"/>
                <w:i w:val="false"/>
                <w:color w:val="000000"/>
                <w:sz w:val="20"/>
              </w:rPr>
              <w:t>
15) "Ak Su KMG" жауапкершілігі шектеулі серіктестігі;</w:t>
            </w:r>
          </w:p>
          <w:p>
            <w:pPr>
              <w:spacing w:after="20"/>
              <w:ind w:left="20"/>
              <w:jc w:val="both"/>
            </w:pPr>
            <w:r>
              <w:rPr>
                <w:rFonts w:ascii="Times New Roman"/>
                <w:b w:val="false"/>
                <w:i w:val="false"/>
                <w:color w:val="000000"/>
                <w:sz w:val="20"/>
              </w:rPr>
              <w:t>
16) ) "Теміржолсу-Алматы" жауапкершілігі шектеулі серіктестігі;</w:t>
            </w:r>
          </w:p>
          <w:p>
            <w:pPr>
              <w:spacing w:after="20"/>
              <w:ind w:left="20"/>
              <w:jc w:val="both"/>
            </w:pPr>
            <w:r>
              <w:rPr>
                <w:rFonts w:ascii="Times New Roman"/>
                <w:b w:val="false"/>
                <w:i w:val="false"/>
                <w:color w:val="000000"/>
                <w:sz w:val="20"/>
              </w:rPr>
              <w:t>
17) "Теміржолсу-Ақтөбе" жауапкершілігі шектеулі серіктестігі;</w:t>
            </w:r>
          </w:p>
          <w:p>
            <w:pPr>
              <w:spacing w:after="20"/>
              <w:ind w:left="20"/>
              <w:jc w:val="both"/>
            </w:pPr>
            <w:r>
              <w:rPr>
                <w:rFonts w:ascii="Times New Roman"/>
                <w:b w:val="false"/>
                <w:i w:val="false"/>
                <w:color w:val="000000"/>
                <w:sz w:val="20"/>
              </w:rPr>
              <w:t>
18) "Теміржолсу-Аягөз" жауапкершілігі шектеулі серіктестігі;</w:t>
            </w:r>
          </w:p>
          <w:p>
            <w:pPr>
              <w:spacing w:after="20"/>
              <w:ind w:left="20"/>
              <w:jc w:val="both"/>
            </w:pPr>
            <w:r>
              <w:rPr>
                <w:rFonts w:ascii="Times New Roman"/>
                <w:b w:val="false"/>
                <w:i w:val="false"/>
                <w:color w:val="000000"/>
                <w:sz w:val="20"/>
              </w:rPr>
              <w:t>
19) "Теміржолсу-Арыс" жауапкершілігі шектеулі серіктестігі;</w:t>
            </w:r>
          </w:p>
          <w:p>
            <w:pPr>
              <w:spacing w:after="20"/>
              <w:ind w:left="20"/>
              <w:jc w:val="both"/>
            </w:pPr>
            <w:r>
              <w:rPr>
                <w:rFonts w:ascii="Times New Roman"/>
                <w:b w:val="false"/>
                <w:i w:val="false"/>
                <w:color w:val="000000"/>
                <w:sz w:val="20"/>
              </w:rPr>
              <w:t>
20) "Теміржолсу-Көкшетау" жауапкершілігі шектеулі серіктестігі;</w:t>
            </w:r>
          </w:p>
          <w:p>
            <w:pPr>
              <w:spacing w:after="20"/>
              <w:ind w:left="20"/>
              <w:jc w:val="both"/>
            </w:pPr>
            <w:r>
              <w:rPr>
                <w:rFonts w:ascii="Times New Roman"/>
                <w:b w:val="false"/>
                <w:i w:val="false"/>
                <w:color w:val="000000"/>
                <w:sz w:val="20"/>
              </w:rPr>
              <w:t>
21) "Теміржолсу-Кзылорда" жауапкершілігі шектеулі серіктестігі;</w:t>
            </w:r>
          </w:p>
          <w:p>
            <w:pPr>
              <w:spacing w:after="20"/>
              <w:ind w:left="20"/>
              <w:jc w:val="both"/>
            </w:pPr>
            <w:r>
              <w:rPr>
                <w:rFonts w:ascii="Times New Roman"/>
                <w:b w:val="false"/>
                <w:i w:val="false"/>
                <w:color w:val="000000"/>
                <w:sz w:val="20"/>
              </w:rPr>
              <w:t>
22) "Теміржолсу-Маңғыстау" жауапкершілігі шектеулі серіктестігі;</w:t>
            </w:r>
          </w:p>
          <w:p>
            <w:pPr>
              <w:spacing w:after="20"/>
              <w:ind w:left="20"/>
              <w:jc w:val="both"/>
            </w:pPr>
            <w:r>
              <w:rPr>
                <w:rFonts w:ascii="Times New Roman"/>
                <w:b w:val="false"/>
                <w:i w:val="false"/>
                <w:color w:val="000000"/>
                <w:sz w:val="20"/>
              </w:rPr>
              <w:t>
23) "Теміржолсу-Павлодар" жауапкершілігі шектеулі серіктестігі;</w:t>
            </w:r>
          </w:p>
          <w:p>
            <w:pPr>
              <w:spacing w:after="20"/>
              <w:ind w:left="20"/>
              <w:jc w:val="both"/>
            </w:pPr>
            <w:r>
              <w:rPr>
                <w:rFonts w:ascii="Times New Roman"/>
                <w:b w:val="false"/>
                <w:i w:val="false"/>
                <w:color w:val="000000"/>
                <w:sz w:val="20"/>
              </w:rPr>
              <w:t>
24) "Теміржолсу-Қостанай" жауапкершілігі шектеулі серіктестігі;</w:t>
            </w:r>
          </w:p>
          <w:p>
            <w:pPr>
              <w:spacing w:after="20"/>
              <w:ind w:left="20"/>
              <w:jc w:val="both"/>
            </w:pPr>
            <w:r>
              <w:rPr>
                <w:rFonts w:ascii="Times New Roman"/>
                <w:b w:val="false"/>
                <w:i w:val="false"/>
                <w:color w:val="000000"/>
                <w:sz w:val="20"/>
              </w:rPr>
              <w:t>
25) "Теміржолсу-Қарағанды" жауапкершілігі шектеулі серіктестігі;</w:t>
            </w:r>
          </w:p>
          <w:p>
            <w:pPr>
              <w:spacing w:after="20"/>
              <w:ind w:left="20"/>
              <w:jc w:val="both"/>
            </w:pPr>
            <w:r>
              <w:rPr>
                <w:rFonts w:ascii="Times New Roman"/>
                <w:b w:val="false"/>
                <w:i w:val="false"/>
                <w:color w:val="000000"/>
                <w:sz w:val="20"/>
              </w:rPr>
              <w:t>
26) коммуналдық мемлекеттік кәсіпорындар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емес қалдықтарды жинау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"Үлбі металлургия зауыты" акционерлік қоғамы;</w:t>
            </w:r>
          </w:p>
          <w:p>
            <w:pPr>
              <w:spacing w:after="20"/>
              <w:ind w:left="20"/>
              <w:jc w:val="both"/>
            </w:pPr>
            <w:r>
              <w:rPr>
                <w:rFonts w:ascii="Times New Roman"/>
                <w:b w:val="false"/>
                <w:i w:val="false"/>
                <w:color w:val="000000"/>
                <w:sz w:val="20"/>
              </w:rPr>
              <w:t>
2) "Волковгеология" акционерлік қоғамы;</w:t>
            </w:r>
          </w:p>
          <w:p>
            <w:pPr>
              <w:spacing w:after="20"/>
              <w:ind w:left="20"/>
              <w:jc w:val="both"/>
            </w:pPr>
            <w:r>
              <w:rPr>
                <w:rFonts w:ascii="Times New Roman"/>
                <w:b w:val="false"/>
                <w:i w:val="false"/>
                <w:color w:val="000000"/>
                <w:sz w:val="20"/>
              </w:rPr>
              <w:t>
3) "Ембімұнайгаз" акционерлік қоғамы;</w:t>
            </w:r>
          </w:p>
          <w:p>
            <w:pPr>
              <w:spacing w:after="20"/>
              <w:ind w:left="20"/>
              <w:jc w:val="both"/>
            </w:pPr>
            <w:r>
              <w:rPr>
                <w:rFonts w:ascii="Times New Roman"/>
                <w:b w:val="false"/>
                <w:i w:val="false"/>
                <w:color w:val="000000"/>
                <w:sz w:val="20"/>
              </w:rPr>
              <w:t>
4) "Ақтау сауда теңіз порты" ұлттық компаниясы" акционерлік қоғамы;</w:t>
            </w:r>
          </w:p>
          <w:p>
            <w:pPr>
              <w:spacing w:after="20"/>
              <w:ind w:left="20"/>
              <w:jc w:val="both"/>
            </w:pPr>
            <w:r>
              <w:rPr>
                <w:rFonts w:ascii="Times New Roman"/>
                <w:b w:val="false"/>
                <w:i w:val="false"/>
                <w:color w:val="000000"/>
                <w:sz w:val="20"/>
              </w:rPr>
              <w:t>
5) "МАЭК" жауапкершілігі шектеулі серіктестігі;</w:t>
            </w:r>
          </w:p>
          <w:p>
            <w:pPr>
              <w:spacing w:after="20"/>
              <w:ind w:left="20"/>
              <w:jc w:val="both"/>
            </w:pPr>
            <w:r>
              <w:rPr>
                <w:rFonts w:ascii="Times New Roman"/>
                <w:b w:val="false"/>
                <w:i w:val="false"/>
                <w:color w:val="000000"/>
                <w:sz w:val="20"/>
              </w:rPr>
              <w:t>
6) "Астана Тазалық" жауапкершілігі шектеулі серіктестігі;</w:t>
            </w:r>
          </w:p>
          <w:p>
            <w:pPr>
              <w:spacing w:after="20"/>
              <w:ind w:left="20"/>
              <w:jc w:val="both"/>
            </w:pPr>
            <w:r>
              <w:rPr>
                <w:rFonts w:ascii="Times New Roman"/>
                <w:b w:val="false"/>
                <w:i w:val="false"/>
                <w:color w:val="000000"/>
                <w:sz w:val="20"/>
              </w:rPr>
              <w:t>
7) "Тазалық 2012" жауапкершілігі шектеулі серіктестігі;</w:t>
            </w:r>
          </w:p>
          <w:p>
            <w:pPr>
              <w:spacing w:after="20"/>
              <w:ind w:left="20"/>
              <w:jc w:val="both"/>
            </w:pPr>
            <w:r>
              <w:rPr>
                <w:rFonts w:ascii="Times New Roman"/>
                <w:b w:val="false"/>
                <w:i w:val="false"/>
                <w:color w:val="000000"/>
                <w:sz w:val="20"/>
              </w:rPr>
              <w:t>
8) "Казатомөнеркәсіп-SaUran" жауапкершiлiгi шектеулi серiктестiгi;</w:t>
            </w:r>
          </w:p>
          <w:p>
            <w:pPr>
              <w:spacing w:after="20"/>
              <w:ind w:left="20"/>
              <w:jc w:val="both"/>
            </w:pPr>
            <w:r>
              <w:rPr>
                <w:rFonts w:ascii="Times New Roman"/>
                <w:b w:val="false"/>
                <w:i w:val="false"/>
                <w:color w:val="000000"/>
                <w:sz w:val="20"/>
              </w:rPr>
              <w:t>
9) "Орталық өндіруші кәсiпорны" жауапкершiлiгi шектеулi серiктестiгi;</w:t>
            </w:r>
          </w:p>
          <w:p>
            <w:pPr>
              <w:spacing w:after="20"/>
              <w:ind w:left="20"/>
              <w:jc w:val="both"/>
            </w:pPr>
            <w:r>
              <w:rPr>
                <w:rFonts w:ascii="Times New Roman"/>
                <w:b w:val="false"/>
                <w:i w:val="false"/>
                <w:color w:val="000000"/>
                <w:sz w:val="20"/>
              </w:rPr>
              <w:t>
10) "БудҰновское" бiрлескен кәсiпорны" жауапкершiлiгi шектеулi серiктестiгi;</w:t>
            </w:r>
          </w:p>
          <w:p>
            <w:pPr>
              <w:spacing w:after="20"/>
              <w:ind w:left="20"/>
              <w:jc w:val="both"/>
            </w:pPr>
            <w:r>
              <w:rPr>
                <w:rFonts w:ascii="Times New Roman"/>
                <w:b w:val="false"/>
                <w:i w:val="false"/>
                <w:color w:val="000000"/>
                <w:sz w:val="20"/>
              </w:rPr>
              <w:t>
11) "РУ-6" жауапкершілігі шектеулі серіктестігі;</w:t>
            </w:r>
          </w:p>
          <w:p>
            <w:pPr>
              <w:spacing w:after="20"/>
              <w:ind w:left="20"/>
              <w:jc w:val="both"/>
            </w:pPr>
            <w:r>
              <w:rPr>
                <w:rFonts w:ascii="Times New Roman"/>
                <w:b w:val="false"/>
                <w:i w:val="false"/>
                <w:color w:val="000000"/>
                <w:sz w:val="20"/>
              </w:rPr>
              <w:t>
12) "Қазақстан атом электр станциялары" жауапкершiлiгi шектеулi серiктестiгi;</w:t>
            </w:r>
          </w:p>
          <w:p>
            <w:pPr>
              <w:spacing w:after="20"/>
              <w:ind w:left="20"/>
              <w:jc w:val="both"/>
            </w:pPr>
            <w:r>
              <w:rPr>
                <w:rFonts w:ascii="Times New Roman"/>
                <w:b w:val="false"/>
                <w:i w:val="false"/>
                <w:color w:val="000000"/>
                <w:sz w:val="20"/>
              </w:rPr>
              <w:t>
13) "Порт Құрық" жауапкершілігі шектеулі серіктестігі;</w:t>
            </w:r>
          </w:p>
          <w:p>
            <w:pPr>
              <w:spacing w:after="20"/>
              <w:ind w:left="20"/>
              <w:jc w:val="both"/>
            </w:pPr>
            <w:r>
              <w:rPr>
                <w:rFonts w:ascii="Times New Roman"/>
                <w:b w:val="false"/>
                <w:i w:val="false"/>
                <w:color w:val="000000"/>
                <w:sz w:val="20"/>
              </w:rPr>
              <w:t>
14) республикалық және коммуналдық мемлекеттік кәсіпорындар;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"Су" мемлекеттік коммуналдық кәсіпорыны;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Аягөз ауданы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2024 жылғы 31 қазандағы № 910 қаулысымен бекітілген</w:t>
            </w:r>
          </w:p>
          <w:p>
            <w:pPr>
              <w:spacing w:after="20"/>
              <w:ind w:left="20"/>
              <w:jc w:val="both"/>
            </w:pPr>
            <w:r>
              <w:rPr>
                <w:rFonts w:ascii="Times New Roman"/>
                <w:b w:val="false"/>
                <w:i w:val="false"/>
                <w:color w:val="000000"/>
                <w:sz w:val="20"/>
              </w:rPr>
              <w:t xml:space="preserve">
Экологиялық мәдениетті дамытудың 2024 – 2029 жылдарға арналған "Таза Қазақстан" </w:t>
            </w:r>
            <w:r>
              <w:rPr>
                <w:rFonts w:ascii="Times New Roman"/>
                <w:b w:val="false"/>
                <w:i w:val="false"/>
                <w:color w:val="000000"/>
                <w:sz w:val="20"/>
              </w:rPr>
              <w:t>тұжырымдамасын</w:t>
            </w:r>
            <w:r>
              <w:rPr>
                <w:rFonts w:ascii="Times New Roman"/>
                <w:b w:val="false"/>
                <w:i w:val="false"/>
                <w:color w:val="000000"/>
                <w:sz w:val="20"/>
              </w:rPr>
              <w:t xml:space="preserve">  іске асыру кезеңінде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Абай облысы Абай ауданы әкімдігінің шаруашылық жүргізу құқығындағы "Риза" мемлекеттік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Абай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Ақсуат ауданы әкімінің шаруашылық есебіндегі "Ақсуат"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Ақсуат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"Абай облысы Бесқарағай ауданының шаруашылық жүргізуге құқығы негізделген "Beskaragai Su"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Бесқарағай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"Абай облысы Бородулиха ауданының коммуналдық шаруашылығы" коммуналдық мемлекеттік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Бородулиха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Жарма ауданы әкімдігінің "Жарма су" коммуналдық мемлекеттік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Жарма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Абай облысы Үржар ауданы әкімдігінің Абай облысы Үржар ауданының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А Үржар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Абай облысы Көкпекті ауданы әкімдігінің "Көкпекті" шаруашылық жүргізу құқығындағы коммуналдық мемлекеттік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Көкпекті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Абай облысы Мақаншы ауданы әкімдігінің "Мақаншы" коммуналдық мемлекеттік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Мақаншы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"КУРЧАТОВ ВОДОКАНАЛ" шаруашылық жүргізу құқығындағы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Курчатов қаласы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Астрахан ауданының әкімдігінің жанындағы шаруашылық жүргізу құқығы бар "Комхоз"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Астрахан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Ақкөл ауданы әкімдігінің жанындағы "Ақкөл-Горкомхоз" шаруашылық жүргізу құқығындағы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Ақкөл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Атбасар ауданы әкімдігінің жанындағы шаруашылық жүргізуге құқылы "Атбасар су"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Атбасар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Аршалы ауданы әкімдігі жанындағы "Аршалы Су-2030" шаруашылық жүргізуге құқықты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Бурабай ауданының тұрғын үй-коммуналдық шаруашылық және тұрғын үй инспекциясы бөлімі жанындағы "Бурабай тазалық" шаруашылық жүргізу құқығындағы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Бурабай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"Біржан сал ауданының тұрғын үй-коммуналдық шаруашылық, жолаушылар көлігі және автомобиль жолдары бөлімінің шаруашылық жүргізу құқығындағы "Степняк-су"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Біржан сал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Бұланды ауданы әкімдігінің жанындағы "Макинск Жылу" шаруашылық жүргізу құқығындағы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Бұланды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Егіндікөл ауданы әкімдігінің жанындағы шаруашылық жүргізу құқығындағы "Егіндікөл Су Арнасы"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Егіндікөл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Ерейментау ауданы әкімдігінің жанындағы шаруашылық жұмысына құқық алған "Жылусервис" коммуналды мемлекеттік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Ерейментау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"Ақмола облысы Есіл ауданының тұрғын үй-коммуналдық шаруашылық, жолаушылар көлігі, автомобиль жолдары және тұрғын үй испекциясы бөлімі" мемлекеттік мекемесі жанындағы "Есіл қалалық коммуналдық шаруашылық" шаруашылық жүргізу құқығындағы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Есіл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Ақмола облысы Жақсы ауданы әкімдігінің жанындағы шаруашылық жүргізу құқығындағы "Жақсы Су Арнасы"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Жақсы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Жарқайың ауданының "Коммунсервис" шаруашылық жүргізу құқығындағы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Жарқайың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Зеренді ауданының "Тұрғын үй-коммуналдық шаруашылық, жолаушылар көлігі және автомобиль жолдары бөлімі" мемлекеттік мекемесінің жанындағы шаруашылық жүргізу құқығындағы "Зеренді Сервис"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Зеренді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Қорғалжын ауданы әкімдігінің шаруашылық жүргізу құқығына "Өрлеу"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Қорғалжын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Сандықтау ауданының тұрғын үй-коммуналдық шаруашылығы, жолаушылар көлігі және автомобильдік жолдар бөлімінің жанындағы "Сандықтау-Су" шаруашылық жүргізу құқығындағы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Сандықтау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Целиноград ауданы әкімдігі жанындағы "Целиноград Су Арнасы" шаруашылық жүргізу құқығындағы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Целиноград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Шортанды ауданы әкімдігінің жанындағы "Шортанды Су" шаруашылық жүргізу құқығындағы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Шортанды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Көкшетау қаласы әкімдігінің жанындағы шаруашылық жүргізуге құқылы "Көкшетау Су Арнасы"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Қосшы қаласының әкімдігінің жанындағы "Қосшы Су" шаруашылық жүргізу құқығындағы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Қосшы қаласы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"Степногорск қаласының тұрғын үй-коммуналдық шаруашылығы, жолаушылар көлігі, автомобиль жолдары және тұрғын үй инспекциясы бөлімі" мемлекеттік мекемесі жанындағы "Степногорск-су арнасы" шаруашылық жүргізу құқығындағы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Степногорск қаласы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"Ақтөбе қаласының тұрғын үй-коммуналдық шаруашылығы, жолаушылар көлігі және автомобиль жолдары бөлімі" мемлекеттік мекемесінің шаруашылық жүргізу құқығындағы "Қызмет Ақтөбе" коммуналдық мемлекеттік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Ақтөбе облысы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"Мұғалжар аудандық тұрғын үй-коммуналдық шаруашылық, жолаушылар көлігі және автомобиль жолдары бөлімі" мемлекеттік мекемесінің шаруашылық жүргізу құқығындағы "Коммуналшы" коммуналдық мемлекеттік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Мұғалжар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"Мұғалжар аудандық тұрғын үй-коммуналдық шаруашылық, жолаушылар көлігі және автомобиль жолдары бөлімі" мемлекеттік мекемесінің шаруашылық жүргізу құқығындағы "Ембіжылу" коммуналдық мемлекеттік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Мұғалжар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"Ойыл аудандық сәулет, құрылыс, тұрғын үй-коммуналдық шаруашылығы, жолаушылар көлігі және автомобиль жолдары бөлімі" мемлекеттік мекемесінің шаруашылық жүргізу құқығындағы "Көкжар" коммуналдық мемлекеттік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Ойыл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"Темір аудандық тұрғын үй-коммуналдық шаруашылық, жолаушылар көлігі және автомобиль жолдары бөлімі" мемлекеттік мекемесі жанындағы шаруашылық жүргізу құқығындағы "Шұбарқұдық жылу" коммуналдық мемлекеттік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Темір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Балқаш ауданы әкімдігінің шаруашылық жүргізу құқығындағы "Балқаш Таза су"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Балқаш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Қонаев қаласы әкімдігінің шаруашылық жүргізу құқығындағы "Жасыл қала Қонаев"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Қонаев қаласы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Іле ауданы әкімінің аппараты мемлекеттік мекемесінің "Іле Су" Шаруашылық жүргізу құқығындағы мемлекеттік коммуналды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Ұйғыр ауданы әкімдігінің шаруашылық жүргізу құқығындағы "Ұйғыр ауданының Су құбыры"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Ұйғыр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"Еңбекшіқазақ ауданының тұрғын үй-коммуналдық шаруашылығы және тұрғын үй испекциясы бөлімі" мемлекеттік мекемесінің шаруашылық жүргізу құқығындағы "Шелек су шаруашылығы"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Кеген ауданы әкімдігінің шаруашылық жүргізу құқығындағы "Кеген су құбыры"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Кеген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"Жамбыл ауданының тұрғын үй-коммуналдық шаруашылық және тұрғын үй испекциясы бөлімі" коммуналдық мемлекеттік мекемесінің шаруашылық жүргізу құқығындағы "Жамбыл Су"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Райымбек ауданының "Тұрғын үй-коммуналдық шаруашылығы, жолаушылар көлігі, автомобиль жолдары және тұрғын үй испекциясы бөлімі" мемлекеттік мекемесінің Райымбек ауданындағы "Байынқол су құбыры" шаруашылық жүргізу құқығындағы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Райымбек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"Теректі-таза су"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Теректі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Шыңғырлау ауданы әкімдігінің (шаруашылық жүргізу құқығындағы) "Шыңғырлаукомтехсервис"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Шыңғырлау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Бөкей ордасы ауданы әкімдігінің шаруашылық жүргізу құқығындағы "Орда"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Бөкейордасы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Бәйтерек ауданы әкімдігінің (шаруашылық жүргізу құқығындағы) "Коммунальник"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Бәйтерек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Жәнібек ауданы әкімдігінің "Жолаушы" (шаруашылық жүргізуге құқылы)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Жәнібек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"Сарысу ауданы әкімдігінің тұрғын үй коммуналдық шаруашылығы, жолаушылар көлігі және автомобиль жолдары бөлімінің "Сарысу сулары" шаруашылық жүргізу құқығындағы коммуналдық мемлекеттік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Сарысу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"Байзақ ауданы әкімдігінің шаруашылық жүргізу құқығындағы "Байзақ су" коммуналдық мемлекеттік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Байзақ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Жуалы ауданы әкімдігінің тұрғын-үй коммуналдық шаруашылық, жолаушылар көлігі және автомобиль жолдары бөлімінің "Жуалы-Су" шаруашылық жүргізу құқығындағы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Жамбыл облысы Т.Рысқұлов ауданы әкімдігінің "Құлан-Энерго Жылу" шаруашылық жүргізу құқығындағы коммуналдық мемлекеттік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ТұрарРысқұлов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Балқаш қаласы әкімдігінің "Балқашэнерго" коммуналдық мемлекеттік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Балқаш қаласы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Теміртау қаласы әкімдігі Теміртау қаласының мәдениет, тілдерді дамыту, дене шынықтыру және спорт бөлімінің "Мәдениет, демалыс саябақтары және гүлзарлар басқармасы" коммуналдық мемлекеттік қазыналық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Теміртау қаласы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"АҚТОҒАЙ-СУ"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Ақтоғай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"Ақтоғай- Энерго"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Ақтоғай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Бұқар жырау ауданы әкімиятының (шаруашылық жүргізу құқығындағы) "Ботақара су қожалығы" коммуналдық мемлекеттік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Бұқар жырау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Нұра ауданы әкімдігінің "Қаратал" коммуналдық мемлекеттік кәсіпорыны;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Нұра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"Әулиекөл ауданы әкімдігінің тұрғын үй- коммуналдық шаруашылық, жолаушылар көлігі және автомобиль жолдары бөлімі" мемлекеттік мекемесінің Әулиекөл ауданы әкімдігінің "Құсмұрын жылытуэнергетиқалық компаниясы"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Әулиекөл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Бейімбет Майлин ауданы әкімдігінің шаруашылық жүргізу құқығындағы "Тобыл"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Бейімбет Майлин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Қарасу ауданы әкімдігінің аудандық тұрғын үй-коммуналдық шаруашылық, жолаушылар көлігі, автомобиль жолдары және тұрғын үй инспекциясы бөлімінің шаруашылықты жүргізу құқығымен "Шығыс"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Қарасу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Қарасу ауданы әкімдігінің аудандық тұрғын үй-коммуналдық шаруашылық, жолаушылар көлігі, автомобиль жолдары және тұрғын үй инспекциясы бөлімінің шаруашылық жүргізу құқығындағы Октябрьский "Суық Су"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Қарасу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"Тұрғын үй-коммуналдық шаруашылық, жолаушылар көлігі және автомобиль жолдары бөлімі" мемлекеттік мекемесінің Қостанай ауданы әкімдігінің "Затобол жылу энергетикалық компаниясы" коммуналдық мемлекеттік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Қостанай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"Спутник-2012"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Рудный қаласы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Науырзым ауданы әкімдігінің "Науырзым сервис"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Науырзым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"Ұлан-С"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Ұзынкөл ауданының тұрғын үй-коммуналдық шаруашылық, жолаушылар көлігі және автомобиль жолдары бөлімінің "Таза Ұзынкөл"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Ұзынкөл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"Қамысты"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Қамысты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"Көмек Алтын"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Алтынсарин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"Іскер-Арқалық"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Арқалық қаласы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Лисаков қаласы әкімдігінің "Лисаковқалакоммунэнерго" өндiрiстiк-шаруашылық бiрлестiгi" мемлекеттiк коммуналдық кәсiпорны;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Лисаковск қаласы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Қостанай облысы Федоров ауданы әкімдігінің "Водстрой" мемлекеттік коммуналдық кәсіпорын;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Федоров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"Аманкелді ауданы әкімдігінің тұрғын үй-коммуналдық шаруашылық, жолаушылар көлігі, автомобиль жолдары және тұрғын үй испекциясы бөлімі" коммуналдық мемлекеттік мекемесінің "Аман-Су" коммуналдық мемлекеттік кәсіорыны;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Аманкелді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шаруашылық жүргізу құқығындағы "Қызылорда тазалығы" коммуналдық мемлекеттік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Қызылорда қаласы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"Арал аудандық тұрғын үй-коммуналдық шаруашылығы, жолаушылар көлігі және автомобиль жолдары бөлімі" коммуналдық мемлекеттік мекемесінің "Арал тазалығы" шаруашылық жүргізу құқығындағы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Арал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"Қазалы ауданының тұрғын үй-коммуналдық шаруашылығы, жолаушылар көлігі және автомобиль жолдары бөлімі" коммуналдық мемлекеттік мекемесінің шаруашылық жүргізу құқығындағы "Қазалы-Су сервис"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Қазалы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Ақтау қаласы әкімдігінің "Таза-Ақтау" шаруашылық жүргізу құқығындағы коммуналдық мемлекеттік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Ақтау қаласы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Жаңаөзен қаласының әкімдігінің шаруашылық құқығындағы "Таза-Жаңаөзен" коммуналдық мемлекеттік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Жаңаөзен қаласы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Мұнайлы аудандық тұрғын үй-коммуналдық шаруашылығы, жолаушы көлігі және автомобиль жолдары бөлімінің "Таза-Мұнайлы" шаруашылық жүргізу құқығындағы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Мұнайлы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"БЕЙНЕУ АУДАНЫ ӘКІМДІГІНІҢ ШАРУАШЫЛЫҚ ЖҮРГІЗУ ҚҰҚЫҒЫНДАҒЫ ТАЗА-БЕЙНЕУ КОММУНАЛДЫҚ МЕМЛЕКЕТТІК КӘСІПОРНЫ"; мемлекеттік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Бейнеу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Маңғыстау аудандық тұрғын үй-коммуналдық шаруашылық, жолаушылар көлігі және автомобиль жолдары бөлімінің "Таза-Маңғыстау" шаруашылық жүргізу құқығындағы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Маңғыстау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Қарақия аудандық тұрғын үй-коммуналдық шаруашылығы, жолаушылар көлігі және автомобиль жолдары бөлімінің "Таза-Қарақия" шаруашылық жүргізу құқығындағы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Қарақия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Түпқараған ауданы әкімдігінің шаруашылық жүргізу құқығындағы "Таза-Түпқараған" коммуналдық мемлекеттік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Түпқараған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Ақсу қаласы әкімдігінің шаруашылық жүргізу құқығындағы "Ақсу-су арнасы" коммуналдық мемлекеттік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Ақсу қаласы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Баянауыл ауданы әкімдігінің "Баянауыл ауданы экономиканың нақты секторы бөлімі" мемлекеттік мекемесінің "Баянауыл-су арнасы" шаруашылық жүргізу құқығындағы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Баянауыл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Железин ауданының экономиканың нақты секторы бөлімінің "Көмек"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Железин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Ертіс ауданы әкімдігінің шаруашылық жүргізу құқығындағы "Ертіс-ауызсу"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Ертіс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Тереңкөл ауданының тұрғын үй-коммуналдық шаруашылық жолаушылар көлігі және автомобиль жолдары бөлімінің "Бастау-су арнасы" шаруашылық жүргізу құқығындағы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Тереңкөл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Аққулы ауданы әкімдігі Аққулы ауданының экономиканың нақты сектор бөлімінің "Аққу-Сервис" шаруашылық жүргізу құқығындағы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Аққулы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"Екібастұз қаласы әкімдігінің тұрғын үй-коммуналдық шаруашылығы, жолаушылар көлігі және автомобиль жолдары бөлімінің шаруашылық жүргізу құқығындағы "Екібастұз-Тазалық"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Екібастұз қаласы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"ТАЗАЛЫҚ 2025" шаруашылық жүргізу құқығындағы коммуналдық мемлекеттік кәсіпорын;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"Мамлютское1"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"Солтүстік Қазақстан облысы Ғабит Мүсірепов атындағы аудан әкімдігінің сәулет, құрылыс, тұрғын үйкоммуналдық шаруашылығы, жолаушы көлігі және автомобиль жолдары бөлімі" коммуналдық мемлекеттік мекемесінің "Алпаш" шаруашылық жүргізу құқығындағы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"Қамқор Есіл"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Кентау қаласы әкімдігінің "Кентау қалалық тұрғын-үй коммуналдық шаруашылық және тұрғын үй испекциясы бөлімінің "Ащысай Су" мемлекеттік коммуналдық кәсіпорыны;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Кентау қаласы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Бәйдібек ауданы әкімдігінің шаруашылық жүргізу құқындағы "Бәйдібек Су"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Бәйдібек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"Жетісай ауданының тұрғын үй-коммуналдық шаруашылығы, жолаушылар көлігі, автомобиль жолдары және тұрғын үй испекциясы бөлімінің шаруашылық жүргізу құқығындағы "Жетісай су"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Жетісай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Отырар ауданы әкімдігінің "Отырар-Қызмет"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Отырар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Келес ауданының кәсіпкерлік және ауыл шаруашылығы бөлімінің "Келес ауданы су шаруашылығы" шаруашылық жүргізу құқығындағы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Келес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Сауран ауданы әкімдігінің тұрғын үй-коммуналдық шаруашылығы және тұрғын үй испекциясы бөлімінің "Сауран-Су"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Сауран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"Созақ ауданы әкімдігінің тұрғын үй-коммуналдық шаруашылық, жолаушылар көлігі және автомобиль жолдары бөлімінің "Созақ сәулет" мемлекеттік коммуналдық қазыналық кәсіпорыны;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Созақ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Арыс қаласының "Тұрғын үй-коммуналдық шаруашылық, жолаушылар көлігі және автомобиль жолдары бөлімі" мемлекеттік мекемесінің шаруашылық жүргізу құқығындағы "Арыс жылу" коммуналдық мемлекеттік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Арыс қаласы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"Түлкібас ауданы әкімдігінің шаруашылық жүргізу құқығындағы "Тұраркент-су"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Түлкібас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Мақтаарал ауданының тұрғын үй-коммуналдық шаруашылық, жолаушылар көлігі, автомобиль жолдары және тұрғын үй инспекциясы бөлімінің шаруашылық жүргізу құқығындағы "Мақтаарал-Сервис" мемлекеттік коммуналдық кәсіпорыны;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Мақтаарал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"Төлеби ауданының тұрғын үй-коммуналдық шаруашылық, жолаушылар көлігі және автомобиль жолдары бөлімінің" "Ленгір су"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Төле би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Ордабасы аудандық тұрғын үй-коммуналдық шаруашылығы, жолаушылар көлігі, автомобиль жолдары және тұрғын үй испекциясы бөлімінің "Таза су"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Ордабасы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Шардара ауданы әкімдігінің тұрғын үй-коммуналдық шаруашылық, жолаушылар көлігі және автомобиль жолдары бөлімінің "Шардара Сервис" шаруашылық жүргізу құқығындағы мемлекеттік коммуналдық кәсіпорыны;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Шардара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Қазығұрт аудандық тұрғын үй-коммуналдық шаруашылық, жолаушылар көлігі және автомобиль жолдары бөлімінің "Таза су" шаруашылық жүргізу құқығындағы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Қазығұрт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Сарыағаш ауданының тұрғын үй-коммуналдық шаруашылық бөлімінің шаруашылық жүргізу құқығындағы "Сарыағаш-Тұрмыс" мемлекеттік коммуналдық кәсіпорыны;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Сарыағаш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Жаңаарқа ауданы әкімдігі Жаңаарқа ауданының тұрғын үй коммуналдық шаруашылығы, жолаушылар көлігі және автокөлік жолдары бөлімінің "Жаңаарқа-Жылу" коммуналдық мемлекеттік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 Жаңаарқа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Жәйрем кенті әкімі аппаратының "Жәйрем Болашақ" шаруашылық жүргізу құқығындағы коммуналдық мемлекеттік кәсіпорыны;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 Қаражал қаласы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Жезқазған қаласының тұрғын үй-коммуналдық шаруашылық бөлімі Жезқазған қаласының әкімдігінің "Мәдениет және демалыс парктерін басқару" коммуналдық мемлекеттік қазыналық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 Жезқазған қаласы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"Сәтбаев жылу, сумен жабдықтау кәсіпорыны"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 Сәтбаев қаласы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Глубокое ауданы әкімдігінің шаруашылық жүргізу құқығындағы Глубокое к. "Теплоэнергия"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Глубокое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Күршім ауданы әкімдігінің "Күршім" мемлекеттік коммуналдық кәсіпорыны;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Күршім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Зайсан ауданы әкімдігінің "ЗАЙСАН" көп салалы коммуналдық мемлекеттік шаруашылық жүргізу есебіндегі кәсіпорыны;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Зайсан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Катонқарағай ауданының "Алтай КомХоз Сервис" коммуналдық мемлекеттік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Қатонқарағай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Үлкен Нарын ауданының "Нарын Ком Хоз Сервис" коммуналдық мемлекеттік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Үлкен Нарын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Самар ауданы әкімдігінің "Самар" шаруашылық жүргізу құқығындағы коммуналдық мемлекеттік кәсіпорыны;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Самар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Шығыс Қазақстан облысы Марқакөл ауданы әкімдігінің "Теректі" коммуналдық мемлекеттік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Марқакөл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"ШЕМОНАИХА СУ АРНАСЫ"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Шемонаиха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Тарбағатай ауданы әкімдігінің шаруашылық жүргізу құқығындағы "Ақжар"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Тарбағатай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Ұлан ауданы әкімдігінің "Молодежный" коммуналдық мемлекеттік кәсіпорыны;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Ұлан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"Eco Almaty" жауапкершiлiгi шектеулi серiктестiгi;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жинау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"Үлбі металлургия зауыты" акционерлік қоғамы;</w:t>
            </w:r>
          </w:p>
          <w:p>
            <w:pPr>
              <w:spacing w:after="20"/>
              <w:ind w:left="20"/>
              <w:jc w:val="both"/>
            </w:pPr>
            <w:r>
              <w:rPr>
                <w:rFonts w:ascii="Times New Roman"/>
                <w:b w:val="false"/>
                <w:i w:val="false"/>
                <w:color w:val="000000"/>
                <w:sz w:val="20"/>
              </w:rPr>
              <w:t>
2) "Волковгеология" акционерлік қоғамы;</w:t>
            </w:r>
          </w:p>
          <w:p>
            <w:pPr>
              <w:spacing w:after="20"/>
              <w:ind w:left="20"/>
              <w:jc w:val="both"/>
            </w:pPr>
            <w:r>
              <w:rPr>
                <w:rFonts w:ascii="Times New Roman"/>
                <w:b w:val="false"/>
                <w:i w:val="false"/>
                <w:color w:val="000000"/>
                <w:sz w:val="20"/>
              </w:rPr>
              <w:t>
3) "Интергаз Орталық Азия" акционерлік қоғамы;</w:t>
            </w:r>
          </w:p>
          <w:p>
            <w:pPr>
              <w:spacing w:after="20"/>
              <w:ind w:left="20"/>
              <w:jc w:val="both"/>
            </w:pPr>
            <w:r>
              <w:rPr>
                <w:rFonts w:ascii="Times New Roman"/>
                <w:b w:val="false"/>
                <w:i w:val="false"/>
                <w:color w:val="000000"/>
                <w:sz w:val="20"/>
              </w:rPr>
              <w:t>
4) "Ембiмұнайгаз" акционерлік қоғамы;</w:t>
            </w:r>
          </w:p>
          <w:p>
            <w:pPr>
              <w:spacing w:after="20"/>
              <w:ind w:left="20"/>
              <w:jc w:val="both"/>
            </w:pPr>
            <w:r>
              <w:rPr>
                <w:rFonts w:ascii="Times New Roman"/>
                <w:b w:val="false"/>
                <w:i w:val="false"/>
                <w:color w:val="000000"/>
                <w:sz w:val="20"/>
              </w:rPr>
              <w:t>
5) "Ақтау теңіз сауда порты" ұлттық компаниясы" акционерлік қоғамы;</w:t>
            </w:r>
          </w:p>
          <w:p>
            <w:pPr>
              <w:spacing w:after="20"/>
              <w:ind w:left="20"/>
              <w:jc w:val="both"/>
            </w:pPr>
            <w:r>
              <w:rPr>
                <w:rFonts w:ascii="Times New Roman"/>
                <w:b w:val="false"/>
                <w:i w:val="false"/>
                <w:color w:val="000000"/>
                <w:sz w:val="20"/>
              </w:rPr>
              <w:t>
6) "МАЭК" жауапкершілігі шектеулі серіктестігі;</w:t>
            </w:r>
          </w:p>
          <w:p>
            <w:pPr>
              <w:spacing w:after="20"/>
              <w:ind w:left="20"/>
              <w:jc w:val="both"/>
            </w:pPr>
            <w:r>
              <w:rPr>
                <w:rFonts w:ascii="Times New Roman"/>
                <w:b w:val="false"/>
                <w:i w:val="false"/>
                <w:color w:val="000000"/>
                <w:sz w:val="20"/>
              </w:rPr>
              <w:t>
7) "Қазақстандық атом электр станциялары" жауапкершілігі шектеулі серіктестігі;</w:t>
            </w:r>
          </w:p>
          <w:p>
            <w:pPr>
              <w:spacing w:after="20"/>
              <w:ind w:left="20"/>
              <w:jc w:val="both"/>
            </w:pPr>
            <w:r>
              <w:rPr>
                <w:rFonts w:ascii="Times New Roman"/>
                <w:b w:val="false"/>
                <w:i w:val="false"/>
                <w:color w:val="000000"/>
                <w:sz w:val="20"/>
              </w:rPr>
              <w:t>
8) "Қазатомөнеркәсіп-SaUran" жауапкершілігі шектеулі серіктестігі;</w:t>
            </w:r>
          </w:p>
          <w:p>
            <w:pPr>
              <w:spacing w:after="20"/>
              <w:ind w:left="20"/>
              <w:jc w:val="both"/>
            </w:pPr>
            <w:r>
              <w:rPr>
                <w:rFonts w:ascii="Times New Roman"/>
                <w:b w:val="false"/>
                <w:i w:val="false"/>
                <w:color w:val="000000"/>
                <w:sz w:val="20"/>
              </w:rPr>
              <w:t>
9) "РУ-6" жауапкершілігі шектеулі серіктестігі;</w:t>
            </w:r>
          </w:p>
          <w:p>
            <w:pPr>
              <w:spacing w:after="20"/>
              <w:ind w:left="20"/>
              <w:jc w:val="both"/>
            </w:pPr>
            <w:r>
              <w:rPr>
                <w:rFonts w:ascii="Times New Roman"/>
                <w:b w:val="false"/>
                <w:i w:val="false"/>
                <w:color w:val="000000"/>
                <w:sz w:val="20"/>
              </w:rPr>
              <w:t>
10) "Семізбай-U" жауапкершілігі шектеулі серіктестігі;</w:t>
            </w:r>
          </w:p>
          <w:p>
            <w:pPr>
              <w:spacing w:after="20"/>
              <w:ind w:left="20"/>
              <w:jc w:val="both"/>
            </w:pPr>
            <w:r>
              <w:rPr>
                <w:rFonts w:ascii="Times New Roman"/>
                <w:b w:val="false"/>
                <w:i w:val="false"/>
                <w:color w:val="000000"/>
                <w:sz w:val="20"/>
              </w:rPr>
              <w:t>
11) "БудҰновское" бірлескен кәсіпорны" жауапкершілігі шектеулі серіктестігі;</w:t>
            </w:r>
          </w:p>
          <w:p>
            <w:pPr>
              <w:spacing w:after="20"/>
              <w:ind w:left="20"/>
              <w:jc w:val="both"/>
            </w:pPr>
            <w:r>
              <w:rPr>
                <w:rFonts w:ascii="Times New Roman"/>
                <w:b w:val="false"/>
                <w:i w:val="false"/>
                <w:color w:val="000000"/>
                <w:sz w:val="20"/>
              </w:rPr>
              <w:t>
12) "Орталық" өндіруші кәсіпорны" жауапкершілігі шектеулі серіктестігі;</w:t>
            </w:r>
          </w:p>
          <w:p>
            <w:pPr>
              <w:spacing w:after="20"/>
              <w:ind w:left="20"/>
              <w:jc w:val="both"/>
            </w:pPr>
            <w:r>
              <w:rPr>
                <w:rFonts w:ascii="Times New Roman"/>
                <w:b w:val="false"/>
                <w:i w:val="false"/>
                <w:color w:val="000000"/>
                <w:sz w:val="20"/>
              </w:rPr>
              <w:t>
13) "Құрық порты" жауапкершілігі шектеулі серіктестігі;</w:t>
            </w:r>
          </w:p>
          <w:p>
            <w:pPr>
              <w:spacing w:after="20"/>
              <w:ind w:left="20"/>
              <w:jc w:val="both"/>
            </w:pPr>
            <w:r>
              <w:rPr>
                <w:rFonts w:ascii="Times New Roman"/>
                <w:b w:val="false"/>
                <w:i w:val="false"/>
                <w:color w:val="000000"/>
                <w:sz w:val="20"/>
              </w:rPr>
              <w:t>
14) "Ядролық физика институты"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15) "Көктем" Маңғыстау облысы әкімдігінің коммуналдық мемлекеттік кәсіпорны;</w:t>
            </w:r>
          </w:p>
          <w:p>
            <w:pPr>
              <w:spacing w:after="20"/>
              <w:ind w:left="20"/>
              <w:jc w:val="both"/>
            </w:pPr>
            <w:r>
              <w:rPr>
                <w:rFonts w:ascii="Times New Roman"/>
                <w:b w:val="false"/>
                <w:i w:val="false"/>
                <w:color w:val="000000"/>
                <w:sz w:val="20"/>
              </w:rPr>
              <w:t>
16) республикалық және коммуналдық мемлекеттік кәсіпорындар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үнемі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қалдықтарды өңдеу және жою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"Үлбі металлургия зауыты" акционерлік қоғамы; </w:t>
            </w:r>
          </w:p>
          <w:p>
            <w:pPr>
              <w:spacing w:after="20"/>
              <w:ind w:left="20"/>
              <w:jc w:val="both"/>
            </w:pPr>
            <w:r>
              <w:rPr>
                <w:rFonts w:ascii="Times New Roman"/>
                <w:b w:val="false"/>
                <w:i w:val="false"/>
                <w:color w:val="000000"/>
                <w:sz w:val="20"/>
              </w:rPr>
              <w:t>
2) "Қазатомөнеркәсiп" ұлттық атом компаниясы" акционерлік қоғамы;</w:t>
            </w:r>
          </w:p>
          <w:p>
            <w:pPr>
              <w:spacing w:after="20"/>
              <w:ind w:left="20"/>
              <w:jc w:val="both"/>
            </w:pPr>
            <w:r>
              <w:rPr>
                <w:rFonts w:ascii="Times New Roman"/>
                <w:b w:val="false"/>
                <w:i w:val="false"/>
                <w:color w:val="000000"/>
                <w:sz w:val="20"/>
              </w:rPr>
              <w:t>
3) "Волковгеология" акционерлік қоғамы;</w:t>
            </w:r>
          </w:p>
          <w:p>
            <w:pPr>
              <w:spacing w:after="20"/>
              <w:ind w:left="20"/>
              <w:jc w:val="both"/>
            </w:pPr>
            <w:r>
              <w:rPr>
                <w:rFonts w:ascii="Times New Roman"/>
                <w:b w:val="false"/>
                <w:i w:val="false"/>
                <w:color w:val="000000"/>
                <w:sz w:val="20"/>
              </w:rPr>
              <w:t>
4) "Ембiмұнайгаз" акционерлік қоғамы;</w:t>
            </w:r>
          </w:p>
          <w:p>
            <w:pPr>
              <w:spacing w:after="20"/>
              <w:ind w:left="20"/>
              <w:jc w:val="both"/>
            </w:pPr>
            <w:r>
              <w:rPr>
                <w:rFonts w:ascii="Times New Roman"/>
                <w:b w:val="false"/>
                <w:i w:val="false"/>
                <w:color w:val="000000"/>
                <w:sz w:val="20"/>
              </w:rPr>
              <w:t>
5) "Астана Тазалық" жауапкершілігі шектеулі серіктестігі;</w:t>
            </w:r>
          </w:p>
          <w:p>
            <w:pPr>
              <w:spacing w:after="20"/>
              <w:ind w:left="20"/>
              <w:jc w:val="both"/>
            </w:pPr>
            <w:r>
              <w:rPr>
                <w:rFonts w:ascii="Times New Roman"/>
                <w:b w:val="false"/>
                <w:i w:val="false"/>
                <w:color w:val="000000"/>
                <w:sz w:val="20"/>
              </w:rPr>
              <w:t>
6) "Қазақстандық атом электр станциялары" жауапкершілігі шектеулі серіктестігі;</w:t>
            </w:r>
          </w:p>
          <w:p>
            <w:pPr>
              <w:spacing w:after="20"/>
              <w:ind w:left="20"/>
              <w:jc w:val="both"/>
            </w:pPr>
            <w:r>
              <w:rPr>
                <w:rFonts w:ascii="Times New Roman"/>
                <w:b w:val="false"/>
                <w:i w:val="false"/>
                <w:color w:val="000000"/>
                <w:sz w:val="20"/>
              </w:rPr>
              <w:t>
7) "Қазатомөнеркәсіп-SaUran" жауапкершілігі шектеулі серіктестігі;</w:t>
            </w:r>
          </w:p>
          <w:p>
            <w:pPr>
              <w:spacing w:after="20"/>
              <w:ind w:left="20"/>
              <w:jc w:val="both"/>
            </w:pPr>
            <w:r>
              <w:rPr>
                <w:rFonts w:ascii="Times New Roman"/>
                <w:b w:val="false"/>
                <w:i w:val="false"/>
                <w:color w:val="000000"/>
                <w:sz w:val="20"/>
              </w:rPr>
              <w:t>
8) "РУ-6" жауапкершілігі шектеулі серіктестігі;</w:t>
            </w:r>
          </w:p>
          <w:p>
            <w:pPr>
              <w:spacing w:after="20"/>
              <w:ind w:left="20"/>
              <w:jc w:val="both"/>
            </w:pPr>
            <w:r>
              <w:rPr>
                <w:rFonts w:ascii="Times New Roman"/>
                <w:b w:val="false"/>
                <w:i w:val="false"/>
                <w:color w:val="000000"/>
                <w:sz w:val="20"/>
              </w:rPr>
              <w:t>
9) "Орталық" өндіруші кәсіпорны" жауапкершілігі шектеулі серіктестігі;</w:t>
            </w:r>
          </w:p>
          <w:p>
            <w:pPr>
              <w:spacing w:after="20"/>
              <w:ind w:left="20"/>
              <w:jc w:val="both"/>
            </w:pPr>
            <w:r>
              <w:rPr>
                <w:rFonts w:ascii="Times New Roman"/>
                <w:b w:val="false"/>
                <w:i w:val="false"/>
                <w:color w:val="000000"/>
                <w:sz w:val="20"/>
              </w:rPr>
              <w:t>
10) "БудҰновское" бірлескен кәсіпорны" жауапкершілігі шектеулі серіктестігі;</w:t>
            </w:r>
          </w:p>
          <w:p>
            <w:pPr>
              <w:spacing w:after="20"/>
              <w:ind w:left="20"/>
              <w:jc w:val="both"/>
            </w:pPr>
            <w:r>
              <w:rPr>
                <w:rFonts w:ascii="Times New Roman"/>
                <w:b w:val="false"/>
                <w:i w:val="false"/>
                <w:color w:val="000000"/>
                <w:sz w:val="20"/>
              </w:rPr>
              <w:t>
11) "Құрық порты" жауапкершілігі шектеулі серіктестігі;</w:t>
            </w:r>
          </w:p>
          <w:p>
            <w:pPr>
              <w:spacing w:after="20"/>
              <w:ind w:left="20"/>
              <w:jc w:val="both"/>
            </w:pPr>
            <w:r>
              <w:rPr>
                <w:rFonts w:ascii="Times New Roman"/>
                <w:b w:val="false"/>
                <w:i w:val="false"/>
                <w:color w:val="000000"/>
                <w:sz w:val="20"/>
              </w:rPr>
              <w:t>
12) республикалық мемлекеттік кәсіпорындар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өңдеу және жою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"Қазтехнологиялар" акционерлік қоғамы;</w:t>
            </w:r>
          </w:p>
          <w:p>
            <w:pPr>
              <w:spacing w:after="20"/>
              <w:ind w:left="20"/>
              <w:jc w:val="both"/>
            </w:pPr>
            <w:r>
              <w:rPr>
                <w:rFonts w:ascii="Times New Roman"/>
                <w:b w:val="false"/>
                <w:i w:val="false"/>
                <w:color w:val="000000"/>
                <w:sz w:val="20"/>
              </w:rPr>
              <w:t>
2) "Үлбі металлургия зауыты" акционерлік қоғамы;</w:t>
            </w:r>
          </w:p>
          <w:p>
            <w:pPr>
              <w:spacing w:after="20"/>
              <w:ind w:left="20"/>
              <w:jc w:val="both"/>
            </w:pPr>
            <w:r>
              <w:rPr>
                <w:rFonts w:ascii="Times New Roman"/>
                <w:b w:val="false"/>
                <w:i w:val="false"/>
                <w:color w:val="000000"/>
                <w:sz w:val="20"/>
              </w:rPr>
              <w:t>
3) "Қазатомөнеркәсiп" ҰАК" акционерлік қоғамы;</w:t>
            </w:r>
          </w:p>
          <w:p>
            <w:pPr>
              <w:spacing w:after="20"/>
              <w:ind w:left="20"/>
              <w:jc w:val="both"/>
            </w:pPr>
            <w:r>
              <w:rPr>
                <w:rFonts w:ascii="Times New Roman"/>
                <w:b w:val="false"/>
                <w:i w:val="false"/>
                <w:color w:val="000000"/>
                <w:sz w:val="20"/>
              </w:rPr>
              <w:t>
4) "Волковгеология" акционерлік қоғамы;</w:t>
            </w:r>
          </w:p>
          <w:p>
            <w:pPr>
              <w:spacing w:after="20"/>
              <w:ind w:left="20"/>
              <w:jc w:val="both"/>
            </w:pPr>
            <w:r>
              <w:rPr>
                <w:rFonts w:ascii="Times New Roman"/>
                <w:b w:val="false"/>
                <w:i w:val="false"/>
                <w:color w:val="000000"/>
                <w:sz w:val="20"/>
              </w:rPr>
              <w:t>
5) "Ембiмұнайгаз" акционерлік қоғамы;</w:t>
            </w:r>
          </w:p>
          <w:p>
            <w:pPr>
              <w:spacing w:after="20"/>
              <w:ind w:left="20"/>
              <w:jc w:val="both"/>
            </w:pPr>
            <w:r>
              <w:rPr>
                <w:rFonts w:ascii="Times New Roman"/>
                <w:b w:val="false"/>
                <w:i w:val="false"/>
                <w:color w:val="000000"/>
                <w:sz w:val="20"/>
              </w:rPr>
              <w:t>
6) "Өзенмұнайгаз" акционерлік қоғамы;</w:t>
            </w:r>
          </w:p>
          <w:p>
            <w:pPr>
              <w:spacing w:after="20"/>
              <w:ind w:left="20"/>
              <w:jc w:val="both"/>
            </w:pPr>
            <w:r>
              <w:rPr>
                <w:rFonts w:ascii="Times New Roman"/>
                <w:b w:val="false"/>
                <w:i w:val="false"/>
                <w:color w:val="000000"/>
                <w:sz w:val="20"/>
              </w:rPr>
              <w:t>
7) "МАЭК" жауапкершілігі шектеулі серіктестігі;</w:t>
            </w:r>
          </w:p>
          <w:p>
            <w:pPr>
              <w:spacing w:after="20"/>
              <w:ind w:left="20"/>
              <w:jc w:val="both"/>
            </w:pPr>
            <w:r>
              <w:rPr>
                <w:rFonts w:ascii="Times New Roman"/>
                <w:b w:val="false"/>
                <w:i w:val="false"/>
                <w:color w:val="000000"/>
                <w:sz w:val="20"/>
              </w:rPr>
              <w:t>
8) "Қазатомөнеркәсіп-SaUran" жауапкершілігі шектеулі серіктестігі;</w:t>
            </w:r>
          </w:p>
          <w:p>
            <w:pPr>
              <w:spacing w:after="20"/>
              <w:ind w:left="20"/>
              <w:jc w:val="both"/>
            </w:pPr>
            <w:r>
              <w:rPr>
                <w:rFonts w:ascii="Times New Roman"/>
                <w:b w:val="false"/>
                <w:i w:val="false"/>
                <w:color w:val="000000"/>
                <w:sz w:val="20"/>
              </w:rPr>
              <w:t>
9) "РУ-6" жауапкершілігі шектеулі серіктестігі;</w:t>
            </w:r>
          </w:p>
          <w:p>
            <w:pPr>
              <w:spacing w:after="20"/>
              <w:ind w:left="20"/>
              <w:jc w:val="both"/>
            </w:pPr>
            <w:r>
              <w:rPr>
                <w:rFonts w:ascii="Times New Roman"/>
                <w:b w:val="false"/>
                <w:i w:val="false"/>
                <w:color w:val="000000"/>
                <w:sz w:val="20"/>
              </w:rPr>
              <w:t>
10) "Орталық" өндіруші кәсіпорны" жауапкершілігі шектеулі серіктестігі;</w:t>
            </w:r>
          </w:p>
          <w:p>
            <w:pPr>
              <w:spacing w:after="20"/>
              <w:ind w:left="20"/>
              <w:jc w:val="both"/>
            </w:pPr>
            <w:r>
              <w:rPr>
                <w:rFonts w:ascii="Times New Roman"/>
                <w:b w:val="false"/>
                <w:i w:val="false"/>
                <w:color w:val="000000"/>
                <w:sz w:val="20"/>
              </w:rPr>
              <w:t>
11) "БудҰновское" бірлескен кәсіпорны" жауапкершілігі шектеулі серіктестігі;</w:t>
            </w:r>
          </w:p>
          <w:p>
            <w:pPr>
              <w:spacing w:after="20"/>
              <w:ind w:left="20"/>
              <w:jc w:val="both"/>
            </w:pPr>
            <w:r>
              <w:rPr>
                <w:rFonts w:ascii="Times New Roman"/>
                <w:b w:val="false"/>
                <w:i w:val="false"/>
                <w:color w:val="000000"/>
                <w:sz w:val="20"/>
              </w:rPr>
              <w:t>
12) "Қазақстандық атом электр станциялары" жауапкершілігі шектеулі серіктестігі;</w:t>
            </w:r>
          </w:p>
          <w:p>
            <w:pPr>
              <w:spacing w:after="20"/>
              <w:ind w:left="20"/>
              <w:jc w:val="both"/>
            </w:pPr>
            <w:r>
              <w:rPr>
                <w:rFonts w:ascii="Times New Roman"/>
                <w:b w:val="false"/>
                <w:i w:val="false"/>
                <w:color w:val="000000"/>
                <w:sz w:val="20"/>
              </w:rPr>
              <w:t>
13) "Құрық порты" жауапкершілігі шектеулі серіктестігі;</w:t>
            </w:r>
          </w:p>
          <w:p>
            <w:pPr>
              <w:spacing w:after="20"/>
              <w:ind w:left="20"/>
              <w:jc w:val="both"/>
            </w:pPr>
            <w:r>
              <w:rPr>
                <w:rFonts w:ascii="Times New Roman"/>
                <w:b w:val="false"/>
                <w:i w:val="false"/>
                <w:color w:val="000000"/>
                <w:sz w:val="20"/>
              </w:rPr>
              <w:t>
14) "Қазақстан Республикасының Ұлттық ядролық орталығы"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15) "Ядролық физика институты"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16) республикалық мемлекеттік кәсіпорындар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металл қалдықтары мен сынықтарын өңдеу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"Ембiмұнайгаз" акционерлік қоғамы;</w:t>
            </w:r>
          </w:p>
          <w:p>
            <w:pPr>
              <w:spacing w:after="20"/>
              <w:ind w:left="20"/>
              <w:jc w:val="both"/>
            </w:pPr>
            <w:r>
              <w:rPr>
                <w:rFonts w:ascii="Times New Roman"/>
                <w:b w:val="false"/>
                <w:i w:val="false"/>
                <w:color w:val="000000"/>
                <w:sz w:val="20"/>
              </w:rPr>
              <w:t>
2) "Инфракос" шаруашылық жүргізу құқығындағы республикалық мемлекеттік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"Инфракос" шаруашылық жүргізу құқығындағы республикалық мемлекеттік кәсіпорнына қатысты – "Байқоңыр" кешені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Ластануды жою жөніндегі қызмет және қалдықтарды жою саласындағы өзге де көрсетілетін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"Волковгеология" акционерлік қоғамы;</w:t>
            </w:r>
          </w:p>
          <w:p>
            <w:pPr>
              <w:spacing w:after="20"/>
              <w:ind w:left="20"/>
              <w:jc w:val="both"/>
            </w:pPr>
            <w:r>
              <w:rPr>
                <w:rFonts w:ascii="Times New Roman"/>
                <w:b w:val="false"/>
                <w:i w:val="false"/>
                <w:color w:val="000000"/>
                <w:sz w:val="20"/>
              </w:rPr>
              <w:t>
2) "Ембiмұнайгаз" акционерлік қоғамы;</w:t>
            </w:r>
          </w:p>
          <w:p>
            <w:pPr>
              <w:spacing w:after="20"/>
              <w:ind w:left="20"/>
              <w:jc w:val="both"/>
            </w:pPr>
            <w:r>
              <w:rPr>
                <w:rFonts w:ascii="Times New Roman"/>
                <w:b w:val="false"/>
                <w:i w:val="false"/>
                <w:color w:val="000000"/>
                <w:sz w:val="20"/>
              </w:rPr>
              <w:t>
3) "Ақтау теңіз сауда порты" ұлттық компаниясы" акционерлік қоғамы;</w:t>
            </w:r>
          </w:p>
          <w:p>
            <w:pPr>
              <w:spacing w:after="20"/>
              <w:ind w:left="20"/>
              <w:jc w:val="both"/>
            </w:pPr>
            <w:r>
              <w:rPr>
                <w:rFonts w:ascii="Times New Roman"/>
                <w:b w:val="false"/>
                <w:i w:val="false"/>
                <w:color w:val="000000"/>
                <w:sz w:val="20"/>
              </w:rPr>
              <w:t>
4) "МАЭК" жауапкершілігі шектеулі серіктестігі;</w:t>
            </w:r>
          </w:p>
          <w:p>
            <w:pPr>
              <w:spacing w:after="20"/>
              <w:ind w:left="20"/>
              <w:jc w:val="both"/>
            </w:pPr>
            <w:r>
              <w:rPr>
                <w:rFonts w:ascii="Times New Roman"/>
                <w:b w:val="false"/>
                <w:i w:val="false"/>
                <w:color w:val="000000"/>
                <w:sz w:val="20"/>
              </w:rPr>
              <w:t>
5) "Karabatan Utility Solutions" жауапкершілігі шектеулі серіктестігі;</w:t>
            </w:r>
          </w:p>
          <w:p>
            <w:pPr>
              <w:spacing w:after="20"/>
              <w:ind w:left="20"/>
              <w:jc w:val="both"/>
            </w:pPr>
            <w:r>
              <w:rPr>
                <w:rFonts w:ascii="Times New Roman"/>
                <w:b w:val="false"/>
                <w:i w:val="false"/>
                <w:color w:val="000000"/>
                <w:sz w:val="20"/>
              </w:rPr>
              <w:t>
6) "Ядролық физика институты"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7) "Теңіз жасағы"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жобаларын әзірлеу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"QazExpoCongress" ұлттық компаниясы" акционерлік қоғамы;</w:t>
            </w:r>
          </w:p>
          <w:p>
            <w:pPr>
              <w:spacing w:after="20"/>
              <w:ind w:left="20"/>
              <w:jc w:val="both"/>
            </w:pPr>
            <w:r>
              <w:rPr>
                <w:rFonts w:ascii="Times New Roman"/>
                <w:b w:val="false"/>
                <w:i w:val="false"/>
                <w:color w:val="000000"/>
                <w:sz w:val="20"/>
              </w:rPr>
              <w:t>
2) "Қазақ құрылыс және сәулет ғылыми-зерттеу және жобалау институты" акционерлік қоғамы;</w:t>
            </w:r>
          </w:p>
          <w:p>
            <w:pPr>
              <w:spacing w:after="20"/>
              <w:ind w:left="20"/>
              <w:jc w:val="both"/>
            </w:pPr>
            <w:r>
              <w:rPr>
                <w:rFonts w:ascii="Times New Roman"/>
                <w:b w:val="false"/>
                <w:i w:val="false"/>
                <w:color w:val="000000"/>
                <w:sz w:val="20"/>
              </w:rPr>
              <w:t>
3) "Ембiмұнайгаз" акционерлік қоғамы;</w:t>
            </w:r>
          </w:p>
          <w:p>
            <w:pPr>
              <w:spacing w:after="20"/>
              <w:ind w:left="20"/>
              <w:jc w:val="both"/>
            </w:pPr>
            <w:r>
              <w:rPr>
                <w:rFonts w:ascii="Times New Roman"/>
                <w:b w:val="false"/>
                <w:i w:val="false"/>
                <w:color w:val="000000"/>
                <w:sz w:val="20"/>
              </w:rPr>
              <w:t>
4) "МАЭК" жауапкершілігі шектеулі серіктестігі;</w:t>
            </w:r>
          </w:p>
          <w:p>
            <w:pPr>
              <w:spacing w:after="20"/>
              <w:ind w:left="20"/>
              <w:jc w:val="both"/>
            </w:pPr>
            <w:r>
              <w:rPr>
                <w:rFonts w:ascii="Times New Roman"/>
                <w:b w:val="false"/>
                <w:i w:val="false"/>
                <w:color w:val="000000"/>
                <w:sz w:val="20"/>
              </w:rPr>
              <w:t>
5) "Ядролық физика институты"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6) "Қазақстан Республикасының Ұлттық ядролық орталығы"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7) республикалық мемлекеттік кәсіпорындар;</w:t>
            </w:r>
          </w:p>
          <w:p>
            <w:pPr>
              <w:spacing w:after="20"/>
              <w:ind w:left="20"/>
              <w:jc w:val="both"/>
            </w:pPr>
            <w:r>
              <w:rPr>
                <w:rFonts w:ascii="Times New Roman"/>
                <w:b w:val="false"/>
                <w:i w:val="false"/>
                <w:color w:val="000000"/>
                <w:sz w:val="20"/>
              </w:rPr>
              <w:t>
8) "Қазимпэкс" республикалық орталығы"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"Қазимпэкс" республикалық орталығы" жауапкершілігі шектеулі серіктестігіне қатысты – 5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 құрылысы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"Әскери құрылыс" акционерлік қоғамы;</w:t>
            </w:r>
          </w:p>
          <w:p>
            <w:pPr>
              <w:spacing w:after="20"/>
              <w:ind w:left="20"/>
              <w:jc w:val="both"/>
            </w:pPr>
            <w:r>
              <w:rPr>
                <w:rFonts w:ascii="Times New Roman"/>
                <w:b w:val="false"/>
                <w:i w:val="false"/>
                <w:color w:val="000000"/>
                <w:sz w:val="20"/>
              </w:rPr>
              <w:t>
2) "Елорда даму" жауапкершілігі шектеулі серіктестігі;</w:t>
            </w:r>
          </w:p>
          <w:p>
            <w:pPr>
              <w:spacing w:after="20"/>
              <w:ind w:left="20"/>
              <w:jc w:val="both"/>
            </w:pPr>
            <w:r>
              <w:rPr>
                <w:rFonts w:ascii="Times New Roman"/>
                <w:b w:val="false"/>
                <w:i w:val="false"/>
                <w:color w:val="000000"/>
                <w:sz w:val="20"/>
              </w:rPr>
              <w:t>
3) "Өркен қала" жауапкершілігі шектеулі серіктестігі;</w:t>
            </w:r>
          </w:p>
          <w:p>
            <w:pPr>
              <w:spacing w:after="20"/>
              <w:ind w:left="20"/>
              <w:jc w:val="both"/>
            </w:pPr>
            <w:r>
              <w:rPr>
                <w:rFonts w:ascii="Times New Roman"/>
                <w:b w:val="false"/>
                <w:i w:val="false"/>
                <w:color w:val="000000"/>
                <w:sz w:val="20"/>
              </w:rPr>
              <w:t>
4) "Арнайы қамтамасыз ету орталығы" жауапкершілігі шектеулі серіктестігі;</w:t>
            </w:r>
          </w:p>
          <w:p>
            <w:pPr>
              <w:spacing w:after="20"/>
              <w:ind w:left="20"/>
              <w:jc w:val="both"/>
            </w:pPr>
            <w:r>
              <w:rPr>
                <w:rFonts w:ascii="Times New Roman"/>
                <w:b w:val="false"/>
                <w:i w:val="false"/>
                <w:color w:val="000000"/>
                <w:sz w:val="20"/>
              </w:rPr>
              <w:t>
5) "Қазақстан Республикасы Президентінің Іс басқармасының Мемлекеттік резиденциялар дирекциясы"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6) "Инфракос"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7) "Қазимпэкс" республикалық орталығы"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"Инфракос" шаруашылық жүргізу құқығындағы республикалық мемлекеттік кәсіпорнына қатысты – "Байқоңыр" кешені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"Қазимпэкс" республикалық орталығы" жауапкершілігі шектеулі серіктестігіне қатысты – 5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2-санаттағы стационарлық сауда объектілерін қоспағанда, тұрғын емес ғимараттар құрылысы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"Қазспортинвест" акционерлік қоғамы;</w:t>
            </w:r>
          </w:p>
          <w:p>
            <w:pPr>
              <w:spacing w:after="20"/>
              <w:ind w:left="20"/>
              <w:jc w:val="both"/>
            </w:pPr>
            <w:r>
              <w:rPr>
                <w:rFonts w:ascii="Times New Roman"/>
                <w:b w:val="false"/>
                <w:i w:val="false"/>
                <w:color w:val="000000"/>
                <w:sz w:val="20"/>
              </w:rPr>
              <w:t>
2) "С.М. Киров атындағы зауыт" акционерлік қоғамы;</w:t>
            </w:r>
          </w:p>
          <w:p>
            <w:pPr>
              <w:spacing w:after="20"/>
              <w:ind w:left="20"/>
              <w:jc w:val="both"/>
            </w:pPr>
            <w:r>
              <w:rPr>
                <w:rFonts w:ascii="Times New Roman"/>
                <w:b w:val="false"/>
                <w:i w:val="false"/>
                <w:color w:val="000000"/>
                <w:sz w:val="20"/>
              </w:rPr>
              <w:t>
3) "Гидроприбор" ғылыми-зерттеу институты" акционерлік қоғамы;</w:t>
            </w:r>
          </w:p>
          <w:p>
            <w:pPr>
              <w:spacing w:after="20"/>
              <w:ind w:left="20"/>
              <w:jc w:val="both"/>
            </w:pPr>
            <w:r>
              <w:rPr>
                <w:rFonts w:ascii="Times New Roman"/>
                <w:b w:val="false"/>
                <w:i w:val="false"/>
                <w:color w:val="000000"/>
                <w:sz w:val="20"/>
              </w:rPr>
              <w:t>
4) "Арнайы қамтамасыз ету орталығы" жауапкершілігі шектеулі серіктестігі;</w:t>
            </w:r>
          </w:p>
          <w:p>
            <w:pPr>
              <w:spacing w:after="20"/>
              <w:ind w:left="20"/>
              <w:jc w:val="both"/>
            </w:pPr>
            <w:r>
              <w:rPr>
                <w:rFonts w:ascii="Times New Roman"/>
                <w:b w:val="false"/>
                <w:i w:val="false"/>
                <w:color w:val="000000"/>
                <w:sz w:val="20"/>
              </w:rPr>
              <w:t>
5) "МАЭК" жауапкершілігі шектеулі серіктестігі;</w:t>
            </w:r>
          </w:p>
          <w:p>
            <w:pPr>
              <w:spacing w:after="20"/>
              <w:ind w:left="20"/>
              <w:jc w:val="both"/>
            </w:pPr>
            <w:r>
              <w:rPr>
                <w:rFonts w:ascii="Times New Roman"/>
                <w:b w:val="false"/>
                <w:i w:val="false"/>
                <w:color w:val="000000"/>
                <w:sz w:val="20"/>
              </w:rPr>
              <w:t>
6) "Қазақстан Республикасының Ұлттық ядролық орталығы"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7) "Ядролық физика институты"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8) республикалық мемлекеттік кәсіпорындар;</w:t>
            </w:r>
          </w:p>
          <w:p>
            <w:pPr>
              <w:spacing w:after="20"/>
              <w:ind w:left="20"/>
              <w:jc w:val="both"/>
            </w:pPr>
            <w:r>
              <w:rPr>
                <w:rFonts w:ascii="Times New Roman"/>
                <w:b w:val="false"/>
                <w:i w:val="false"/>
                <w:color w:val="000000"/>
                <w:sz w:val="20"/>
              </w:rPr>
              <w:t>
9) "Инфракос"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10) "Қазимпэкс" республикалық орталығы"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"Инфракос" шаруашылық жүргізу құқығындағы республикалық мемлекеттік кәсіпорнына қатысты – "Байқоңыр" кешені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"Қазимпэкс" республикалық орталығы" жауапкершілігі шектеулі серіктестігіне қатысты – 5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мен автомагистральдар құрылысы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"KAP Logistics" жауапкершілігі шектеулі серіктестігі;</w:t>
            </w:r>
          </w:p>
          <w:p>
            <w:pPr>
              <w:spacing w:after="20"/>
              <w:ind w:left="20"/>
              <w:jc w:val="both"/>
            </w:pPr>
            <w:r>
              <w:rPr>
                <w:rFonts w:ascii="Times New Roman"/>
                <w:b w:val="false"/>
                <w:i w:val="false"/>
                <w:color w:val="000000"/>
                <w:sz w:val="20"/>
              </w:rPr>
              <w:t>
2) "QazaqGaz Onimderi" жауапкершілігі шектеулі серіктестігі;</w:t>
            </w:r>
          </w:p>
          <w:p>
            <w:pPr>
              <w:spacing w:after="20"/>
              <w:ind w:left="20"/>
              <w:jc w:val="both"/>
            </w:pPr>
            <w:r>
              <w:rPr>
                <w:rFonts w:ascii="Times New Roman"/>
                <w:b w:val="false"/>
                <w:i w:val="false"/>
                <w:color w:val="000000"/>
                <w:sz w:val="20"/>
              </w:rPr>
              <w:t>
3) "Кен-Құрылыс-Сервис" жауапкершілігі шектеулі серіктестігі;</w:t>
            </w:r>
          </w:p>
          <w:p>
            <w:pPr>
              <w:spacing w:after="20"/>
              <w:ind w:left="20"/>
              <w:jc w:val="both"/>
            </w:pPr>
            <w:r>
              <w:rPr>
                <w:rFonts w:ascii="Times New Roman"/>
                <w:b w:val="false"/>
                <w:i w:val="false"/>
                <w:color w:val="000000"/>
                <w:sz w:val="20"/>
              </w:rPr>
              <w:t>
4) "Oil Construction Company"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республикалық маңызы бар жалпы пайдаланымдағы автомобиль жолдарында (учаскелерінде) құрылысты, реконструкциялауды, жөндеуді, ақылы қозғалысты және күтіп ұстауды ұйымдастыру қызметі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"ҚазАвтоЖол" ұлттық компаниясы" акционерлік қоғамы;</w:t>
            </w:r>
          </w:p>
          <w:p>
            <w:pPr>
              <w:spacing w:after="20"/>
              <w:ind w:left="20"/>
              <w:jc w:val="both"/>
            </w:pPr>
            <w:r>
              <w:rPr>
                <w:rFonts w:ascii="Times New Roman"/>
                <w:b w:val="false"/>
                <w:i w:val="false"/>
                <w:color w:val="000000"/>
                <w:sz w:val="20"/>
              </w:rPr>
              <w:t>
2) "KAP Logistics" жауапкершілігі шектеулі серіктестігі;</w:t>
            </w:r>
          </w:p>
          <w:p>
            <w:pPr>
              <w:spacing w:after="20"/>
              <w:ind w:left="20"/>
              <w:jc w:val="both"/>
            </w:pPr>
            <w:r>
              <w:rPr>
                <w:rFonts w:ascii="Times New Roman"/>
                <w:b w:val="false"/>
                <w:i w:val="false"/>
                <w:color w:val="000000"/>
                <w:sz w:val="20"/>
              </w:rPr>
              <w:t>
3) "Кен-Кұрылыс-Сервис"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жолдар және метро құрылысы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магистраль құбырларының құрылысы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"Интергаз Орталық Азия" акционерлік қоғамы;</w:t>
            </w:r>
          </w:p>
          <w:p>
            <w:pPr>
              <w:spacing w:after="20"/>
              <w:ind w:left="20"/>
              <w:jc w:val="both"/>
            </w:pPr>
            <w:r>
              <w:rPr>
                <w:rFonts w:ascii="Times New Roman"/>
                <w:b w:val="false"/>
                <w:i w:val="false"/>
                <w:color w:val="000000"/>
                <w:sz w:val="20"/>
              </w:rPr>
              <w:t>
2) "ҚазТрансОйл" акционерлік қоғамы;</w:t>
            </w:r>
          </w:p>
          <w:p>
            <w:pPr>
              <w:spacing w:after="20"/>
              <w:ind w:left="20"/>
              <w:jc w:val="both"/>
            </w:pPr>
            <w:r>
              <w:rPr>
                <w:rFonts w:ascii="Times New Roman"/>
                <w:b w:val="false"/>
                <w:i w:val="false"/>
                <w:color w:val="000000"/>
                <w:sz w:val="20"/>
              </w:rPr>
              <w:t>
3) "Ембiмұнайгаз" акционерлік қоғамы;</w:t>
            </w:r>
          </w:p>
          <w:p>
            <w:pPr>
              <w:spacing w:after="20"/>
              <w:ind w:left="20"/>
              <w:jc w:val="both"/>
            </w:pPr>
            <w:r>
              <w:rPr>
                <w:rFonts w:ascii="Times New Roman"/>
                <w:b w:val="false"/>
                <w:i w:val="false"/>
                <w:color w:val="000000"/>
                <w:sz w:val="20"/>
              </w:rPr>
              <w:t>
4) "QAZAQGAZ AIMAQ" акционерлік қоғамы;</w:t>
            </w:r>
          </w:p>
          <w:p>
            <w:pPr>
              <w:spacing w:after="20"/>
              <w:ind w:left="20"/>
              <w:jc w:val="both"/>
            </w:pPr>
            <w:r>
              <w:rPr>
                <w:rFonts w:ascii="Times New Roman"/>
                <w:b w:val="false"/>
                <w:i w:val="false"/>
                <w:color w:val="000000"/>
                <w:sz w:val="20"/>
              </w:rPr>
              <w:t>
5) "Кен-Кұрылыс-Сервис" жауапкершілігі шектеулі серіктестігі;</w:t>
            </w:r>
          </w:p>
          <w:p>
            <w:pPr>
              <w:spacing w:after="20"/>
              <w:ind w:left="20"/>
              <w:jc w:val="both"/>
            </w:pPr>
            <w:r>
              <w:rPr>
                <w:rFonts w:ascii="Times New Roman"/>
                <w:b w:val="false"/>
                <w:i w:val="false"/>
                <w:color w:val="000000"/>
                <w:sz w:val="20"/>
              </w:rPr>
              <w:t>
6) "Oil Construction Company" жауапкершілігі шектеулі серіктестігі;</w:t>
            </w:r>
          </w:p>
          <w:p>
            <w:pPr>
              <w:spacing w:after="20"/>
              <w:ind w:left="20"/>
              <w:jc w:val="both"/>
            </w:pPr>
            <w:r>
              <w:rPr>
                <w:rFonts w:ascii="Times New Roman"/>
                <w:b w:val="false"/>
                <w:i w:val="false"/>
                <w:color w:val="000000"/>
                <w:sz w:val="20"/>
              </w:rPr>
              <w:t>
7) "QazaqGaz Onimderi" жауапкершілігі шектеулі серіктестігі;</w:t>
            </w:r>
          </w:p>
          <w:p>
            <w:pPr>
              <w:spacing w:after="20"/>
              <w:ind w:left="20"/>
              <w:jc w:val="both"/>
            </w:pPr>
            <w:r>
              <w:rPr>
                <w:rFonts w:ascii="Times New Roman"/>
                <w:b w:val="false"/>
                <w:i w:val="false"/>
                <w:color w:val="000000"/>
                <w:sz w:val="20"/>
              </w:rPr>
              <w:t>
8) "QazaqGaz Ғылыми-техникалық орталығы"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кәріз жүйелеріне арналған құбыржолдар құрылысы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"Волковгеология" акционерлік қоғамы;</w:t>
            </w:r>
          </w:p>
          <w:p>
            <w:pPr>
              <w:spacing w:after="20"/>
              <w:ind w:left="20"/>
              <w:jc w:val="both"/>
            </w:pPr>
            <w:r>
              <w:rPr>
                <w:rFonts w:ascii="Times New Roman"/>
                <w:b w:val="false"/>
                <w:i w:val="false"/>
                <w:color w:val="000000"/>
                <w:sz w:val="20"/>
              </w:rPr>
              <w:t>
2) "Қазатомөнеркәсіп-SaUran" жауапкершілігі шектеулі серіктестігі;</w:t>
            </w:r>
          </w:p>
          <w:p>
            <w:pPr>
              <w:spacing w:after="20"/>
              <w:ind w:left="20"/>
              <w:jc w:val="both"/>
            </w:pPr>
            <w:r>
              <w:rPr>
                <w:rFonts w:ascii="Times New Roman"/>
                <w:b w:val="false"/>
                <w:i w:val="false"/>
                <w:color w:val="000000"/>
                <w:sz w:val="20"/>
              </w:rPr>
              <w:t>
3) "QazaqGaz Onimderi" жауапкершілігі шектеулі серіктестігі;</w:t>
            </w:r>
          </w:p>
          <w:p>
            <w:pPr>
              <w:spacing w:after="20"/>
              <w:ind w:left="20"/>
              <w:jc w:val="both"/>
            </w:pPr>
            <w:r>
              <w:rPr>
                <w:rFonts w:ascii="Times New Roman"/>
                <w:b w:val="false"/>
                <w:i w:val="false"/>
                <w:color w:val="000000"/>
                <w:sz w:val="20"/>
              </w:rPr>
              <w:t>
4) "Кен-Құрылыс-Сервис" жауапкершілігі шектеулі серіктестігі;</w:t>
            </w:r>
          </w:p>
          <w:p>
            <w:pPr>
              <w:spacing w:after="20"/>
              <w:ind w:left="20"/>
              <w:jc w:val="both"/>
            </w:pPr>
            <w:r>
              <w:rPr>
                <w:rFonts w:ascii="Times New Roman"/>
                <w:b w:val="false"/>
                <w:i w:val="false"/>
                <w:color w:val="000000"/>
                <w:sz w:val="20"/>
              </w:rPr>
              <w:t>
5) "Oil Construction Company" жауапкершілігі шектеулі серіктестігі;</w:t>
            </w:r>
          </w:p>
          <w:p>
            <w:pPr>
              <w:spacing w:after="20"/>
              <w:ind w:left="20"/>
              <w:jc w:val="both"/>
            </w:pPr>
            <w:r>
              <w:rPr>
                <w:rFonts w:ascii="Times New Roman"/>
                <w:b w:val="false"/>
                <w:i w:val="false"/>
                <w:color w:val="000000"/>
                <w:sz w:val="20"/>
              </w:rPr>
              <w:t>
6) ) "Теміржолсу-Алматы" жауапкершілігі шектеулі серіктестігі;</w:t>
            </w:r>
          </w:p>
          <w:p>
            <w:pPr>
              <w:spacing w:after="20"/>
              <w:ind w:left="20"/>
              <w:jc w:val="both"/>
            </w:pPr>
            <w:r>
              <w:rPr>
                <w:rFonts w:ascii="Times New Roman"/>
                <w:b w:val="false"/>
                <w:i w:val="false"/>
                <w:color w:val="000000"/>
                <w:sz w:val="20"/>
              </w:rPr>
              <w:t>
7) "Теміржолсу-Ақтөбе" жауапкершілігі шектеулі серіктестігі;</w:t>
            </w:r>
          </w:p>
          <w:p>
            <w:pPr>
              <w:spacing w:after="20"/>
              <w:ind w:left="20"/>
              <w:jc w:val="both"/>
            </w:pPr>
            <w:r>
              <w:rPr>
                <w:rFonts w:ascii="Times New Roman"/>
                <w:b w:val="false"/>
                <w:i w:val="false"/>
                <w:color w:val="000000"/>
                <w:sz w:val="20"/>
              </w:rPr>
              <w:t>
8) "Теміржолсу-Аягөз" жауапкершілігі шектеулі серіктестігі;</w:t>
            </w:r>
          </w:p>
          <w:p>
            <w:pPr>
              <w:spacing w:after="20"/>
              <w:ind w:left="20"/>
              <w:jc w:val="both"/>
            </w:pPr>
            <w:r>
              <w:rPr>
                <w:rFonts w:ascii="Times New Roman"/>
                <w:b w:val="false"/>
                <w:i w:val="false"/>
                <w:color w:val="000000"/>
                <w:sz w:val="20"/>
              </w:rPr>
              <w:t>
9) "Теміржолсу-Арыс" жауапкершілігі шектеулі серіктестігі;</w:t>
            </w:r>
          </w:p>
          <w:p>
            <w:pPr>
              <w:spacing w:after="20"/>
              <w:ind w:left="20"/>
              <w:jc w:val="both"/>
            </w:pPr>
            <w:r>
              <w:rPr>
                <w:rFonts w:ascii="Times New Roman"/>
                <w:b w:val="false"/>
                <w:i w:val="false"/>
                <w:color w:val="000000"/>
                <w:sz w:val="20"/>
              </w:rPr>
              <w:t>
10) "Теміржолсу-Көкшетау" жауапкершілігі шектеулі серіктестігі;</w:t>
            </w:r>
          </w:p>
          <w:p>
            <w:pPr>
              <w:spacing w:after="20"/>
              <w:ind w:left="20"/>
              <w:jc w:val="both"/>
            </w:pPr>
            <w:r>
              <w:rPr>
                <w:rFonts w:ascii="Times New Roman"/>
                <w:b w:val="false"/>
                <w:i w:val="false"/>
                <w:color w:val="000000"/>
                <w:sz w:val="20"/>
              </w:rPr>
              <w:t>
11) "Теміржолсу-Кзылорда" жауапкершілігі шектеулі серіктестігі;</w:t>
            </w:r>
          </w:p>
          <w:p>
            <w:pPr>
              <w:spacing w:after="20"/>
              <w:ind w:left="20"/>
              <w:jc w:val="both"/>
            </w:pPr>
            <w:r>
              <w:rPr>
                <w:rFonts w:ascii="Times New Roman"/>
                <w:b w:val="false"/>
                <w:i w:val="false"/>
                <w:color w:val="000000"/>
                <w:sz w:val="20"/>
              </w:rPr>
              <w:t>
12) "Теміржолсу-Маңғыстау" жауапкершілігі шектеулі серіктестігі;</w:t>
            </w:r>
          </w:p>
          <w:p>
            <w:pPr>
              <w:spacing w:after="20"/>
              <w:ind w:left="20"/>
              <w:jc w:val="both"/>
            </w:pPr>
            <w:r>
              <w:rPr>
                <w:rFonts w:ascii="Times New Roman"/>
                <w:b w:val="false"/>
                <w:i w:val="false"/>
                <w:color w:val="000000"/>
                <w:sz w:val="20"/>
              </w:rPr>
              <w:t>
13) "Теміржолсу-Павлодар" жауапкершілігі шектеулі серіктестігі;</w:t>
            </w:r>
          </w:p>
          <w:p>
            <w:pPr>
              <w:spacing w:after="20"/>
              <w:ind w:left="20"/>
              <w:jc w:val="both"/>
            </w:pPr>
            <w:r>
              <w:rPr>
                <w:rFonts w:ascii="Times New Roman"/>
                <w:b w:val="false"/>
                <w:i w:val="false"/>
                <w:color w:val="000000"/>
                <w:sz w:val="20"/>
              </w:rPr>
              <w:t>
14) "Теміржолсу-Қостанай" жауапкершілігі шектеулі серіктестігі;</w:t>
            </w:r>
          </w:p>
          <w:p>
            <w:pPr>
              <w:spacing w:after="20"/>
              <w:ind w:left="20"/>
              <w:jc w:val="both"/>
            </w:pPr>
            <w:r>
              <w:rPr>
                <w:rFonts w:ascii="Times New Roman"/>
                <w:b w:val="false"/>
                <w:i w:val="false"/>
                <w:color w:val="000000"/>
                <w:sz w:val="20"/>
              </w:rPr>
              <w:t>
15) "Теміржолсу-Қарағанды" жауапкершілігі шектеулі серіктестігі;</w:t>
            </w:r>
          </w:p>
          <w:p>
            <w:pPr>
              <w:spacing w:after="20"/>
              <w:ind w:left="20"/>
              <w:jc w:val="both"/>
            </w:pPr>
            <w:r>
              <w:rPr>
                <w:rFonts w:ascii="Times New Roman"/>
                <w:b w:val="false"/>
                <w:i w:val="false"/>
                <w:color w:val="000000"/>
                <w:sz w:val="20"/>
              </w:rPr>
              <w:t>
16) Қазақстан Республикасы Ішкі істер министрлігі Қылмыстық-атқару жүйесі комитетінің Қылмыстық-атқару жүйесі (пенитенциарлық) мекемелерінің "Еңбек" шаруашылық жүргізу құқығындағы республикалық мемлекеттік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Қазақстан Республикасы Ішкі істер министрлігі Қылмыстық-атқару жүйесі комитетінің қылмыстық-атқару (қылмыстық-атқару) жүйесі мекемелерінің "Еңбек" шаруашылық жүргізу құқығындағы республикалық мемлекеттік кәсіпорнына қатысты – 5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тарату желілерін және телекоммуникация құрылысы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"Қазақтелеком" акционерлік қоғамы;</w:t>
            </w:r>
          </w:p>
          <w:p>
            <w:pPr>
              <w:spacing w:after="20"/>
              <w:ind w:left="20"/>
              <w:jc w:val="both"/>
            </w:pPr>
            <w:r>
              <w:rPr>
                <w:rFonts w:ascii="Times New Roman"/>
                <w:b w:val="false"/>
                <w:i w:val="false"/>
                <w:color w:val="000000"/>
                <w:sz w:val="20"/>
              </w:rPr>
              <w:t xml:space="preserve">
2) "Электр желілерін басқару жөніндегі Қазақстан компаниясы" (Kazakhstan Electricity Grid Operating Company) "KEGOC" акционерлік қоғамы; </w:t>
            </w:r>
          </w:p>
          <w:p>
            <w:pPr>
              <w:spacing w:after="20"/>
              <w:ind w:left="20"/>
              <w:jc w:val="both"/>
            </w:pPr>
            <w:r>
              <w:rPr>
                <w:rFonts w:ascii="Times New Roman"/>
                <w:b w:val="false"/>
                <w:i w:val="false"/>
                <w:color w:val="000000"/>
                <w:sz w:val="20"/>
              </w:rPr>
              <w:t>
3) "Мұнайтелеком" жауапкершілігі шектеулі серіктестігі;</w:t>
            </w:r>
          </w:p>
          <w:p>
            <w:pPr>
              <w:spacing w:after="20"/>
              <w:ind w:left="20"/>
              <w:jc w:val="both"/>
            </w:pPr>
            <w:r>
              <w:rPr>
                <w:rFonts w:ascii="Times New Roman"/>
                <w:b w:val="false"/>
                <w:i w:val="false"/>
                <w:color w:val="000000"/>
                <w:sz w:val="20"/>
              </w:rPr>
              <w:t>
4) "Маңғыстауэнергомұнай" жауапкершілігі шектеулі серіктестігі;</w:t>
            </w:r>
          </w:p>
          <w:p>
            <w:pPr>
              <w:spacing w:after="20"/>
              <w:ind w:left="20"/>
              <w:jc w:val="both"/>
            </w:pPr>
            <w:r>
              <w:rPr>
                <w:rFonts w:ascii="Times New Roman"/>
                <w:b w:val="false"/>
                <w:i w:val="false"/>
                <w:color w:val="000000"/>
                <w:sz w:val="20"/>
              </w:rPr>
              <w:t>
5) "Кен-Құрылыс-Сервис" жауапкершілігі шектеулі серіктестігі;</w:t>
            </w:r>
          </w:p>
          <w:p>
            <w:pPr>
              <w:spacing w:after="20"/>
              <w:ind w:left="20"/>
              <w:jc w:val="both"/>
            </w:pPr>
            <w:r>
              <w:rPr>
                <w:rFonts w:ascii="Times New Roman"/>
                <w:b w:val="false"/>
                <w:i w:val="false"/>
                <w:color w:val="000000"/>
                <w:sz w:val="20"/>
              </w:rPr>
              <w:t>
6) "Oil Construction Company" жауапкершілігі шектеулі серіктестігі;</w:t>
            </w:r>
          </w:p>
          <w:p>
            <w:pPr>
              <w:spacing w:after="20"/>
              <w:ind w:left="20"/>
              <w:jc w:val="both"/>
            </w:pPr>
            <w:r>
              <w:rPr>
                <w:rFonts w:ascii="Times New Roman"/>
                <w:b w:val="false"/>
                <w:i w:val="false"/>
                <w:color w:val="000000"/>
                <w:sz w:val="20"/>
              </w:rPr>
              <w:t>
7) "Қазатомөнеркәсіп-SaUran" жауапкершілігі шектеулі серіктестігі;</w:t>
            </w:r>
          </w:p>
          <w:p>
            <w:pPr>
              <w:spacing w:after="20"/>
              <w:ind w:left="20"/>
              <w:jc w:val="both"/>
            </w:pPr>
            <w:r>
              <w:rPr>
                <w:rFonts w:ascii="Times New Roman"/>
                <w:b w:val="false"/>
                <w:i w:val="false"/>
                <w:color w:val="000000"/>
                <w:sz w:val="20"/>
              </w:rPr>
              <w:t>
8) "Цифрлық экономиканы дамыту орталығы" жауапкершілігі шектеулі серіктестігі;</w:t>
            </w:r>
          </w:p>
          <w:p>
            <w:pPr>
              <w:spacing w:after="20"/>
              <w:ind w:left="20"/>
              <w:jc w:val="both"/>
            </w:pPr>
            <w:r>
              <w:rPr>
                <w:rFonts w:ascii="Times New Roman"/>
                <w:b w:val="false"/>
                <w:i w:val="false"/>
                <w:color w:val="000000"/>
                <w:sz w:val="20"/>
              </w:rPr>
              <w:t>
9) "Түркістан БГҚ"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құрылысжайларын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"Кен-Кұрылыс-Сервис" жауапкершілігі шектеулі серіктестігі;</w:t>
            </w:r>
          </w:p>
          <w:p>
            <w:pPr>
              <w:spacing w:after="20"/>
              <w:ind w:left="20"/>
              <w:jc w:val="both"/>
            </w:pPr>
            <w:r>
              <w:rPr>
                <w:rFonts w:ascii="Times New Roman"/>
                <w:b w:val="false"/>
                <w:i w:val="false"/>
                <w:color w:val="000000"/>
                <w:sz w:val="20"/>
              </w:rPr>
              <w:t>
2) "Oil Construction Company" жауапкершілігі шектеулі серіктестігі;</w:t>
            </w:r>
          </w:p>
          <w:p>
            <w:pPr>
              <w:spacing w:after="20"/>
              <w:ind w:left="20"/>
              <w:jc w:val="both"/>
            </w:pPr>
            <w:r>
              <w:rPr>
                <w:rFonts w:ascii="Times New Roman"/>
                <w:b w:val="false"/>
                <w:i w:val="false"/>
                <w:color w:val="000000"/>
                <w:sz w:val="20"/>
              </w:rPr>
              <w:t>
3) "Тұран су" шаруашылық жүргізу құқығындағы мемлекеттік коммуналдық кәсіпорны;</w:t>
            </w:r>
          </w:p>
          <w:p>
            <w:pPr>
              <w:spacing w:after="20"/>
              <w:ind w:left="20"/>
              <w:jc w:val="both"/>
            </w:pPr>
            <w:r>
              <w:rPr>
                <w:rFonts w:ascii="Times New Roman"/>
                <w:b w:val="false"/>
                <w:i w:val="false"/>
                <w:color w:val="000000"/>
                <w:sz w:val="20"/>
              </w:rPr>
              <w:t>
4) Қазақстан Республикасы Ішкі істер министрлігі Қылмыстық-атқару жүйесі комитетінің Қылмыстық-атқару жүйесі (пенитенциарлық) мекемелерінің "Еңбек" шаруашылық жүргізу құқығындағы республикалық мемлекеттік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Қазақстан Республикасы Ішкі істер министрлігі Қылмыстық-атқару жүйесі комитетінің қылмыстық-атқару (қылмыстық-атқару) жүйесі мекемелерінің "Еңбек" шаруашылық жүргізу құқығындағы республикалық мемлекеттік кәсіпорнына қатысты – 5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инженерлік құрылысжайлар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"С.М. Киров атындағы зауыт" акционерлік қоғамы;</w:t>
            </w:r>
          </w:p>
          <w:p>
            <w:pPr>
              <w:spacing w:after="20"/>
              <w:ind w:left="20"/>
              <w:jc w:val="both"/>
            </w:pPr>
            <w:r>
              <w:rPr>
                <w:rFonts w:ascii="Times New Roman"/>
                <w:b w:val="false"/>
                <w:i w:val="false"/>
                <w:color w:val="000000"/>
                <w:sz w:val="20"/>
              </w:rPr>
              <w:t>
2) "Гидроприбор" ғылыми-зерттеу институты" акционерлік қоғамы;</w:t>
            </w:r>
          </w:p>
          <w:p>
            <w:pPr>
              <w:spacing w:after="20"/>
              <w:ind w:left="20"/>
              <w:jc w:val="both"/>
            </w:pPr>
            <w:r>
              <w:rPr>
                <w:rFonts w:ascii="Times New Roman"/>
                <w:b w:val="false"/>
                <w:i w:val="false"/>
                <w:color w:val="000000"/>
                <w:sz w:val="20"/>
              </w:rPr>
              <w:t>
3) "Әскери құрылыс Астана" жауапкершілігі шектеулі серіктестігі;</w:t>
            </w:r>
          </w:p>
          <w:p>
            <w:pPr>
              <w:spacing w:after="20"/>
              <w:ind w:left="20"/>
              <w:jc w:val="both"/>
            </w:pPr>
            <w:r>
              <w:rPr>
                <w:rFonts w:ascii="Times New Roman"/>
                <w:b w:val="false"/>
                <w:i w:val="false"/>
                <w:color w:val="000000"/>
                <w:sz w:val="20"/>
              </w:rPr>
              <w:t xml:space="preserve">
4) "Арнайы қамтамасыз ету </w:t>
            </w:r>
          </w:p>
          <w:p>
            <w:pPr>
              <w:spacing w:after="20"/>
              <w:ind w:left="20"/>
              <w:jc w:val="both"/>
            </w:pPr>
            <w:r>
              <w:rPr>
                <w:rFonts w:ascii="Times New Roman"/>
                <w:b w:val="false"/>
                <w:i w:val="false"/>
                <w:color w:val="000000"/>
                <w:sz w:val="20"/>
              </w:rPr>
              <w:t>
орталығы" жауапкершілігі шектеулі серіктестігі;</w:t>
            </w:r>
          </w:p>
          <w:p>
            <w:pPr>
              <w:spacing w:after="20"/>
              <w:ind w:left="20"/>
              <w:jc w:val="both"/>
            </w:pPr>
            <w:r>
              <w:rPr>
                <w:rFonts w:ascii="Times New Roman"/>
                <w:b w:val="false"/>
                <w:i w:val="false"/>
                <w:color w:val="000000"/>
                <w:sz w:val="20"/>
              </w:rPr>
              <w:t>
5) "МАЭК" жауапкершілігі шектеулі серіктестігі;</w:t>
            </w:r>
          </w:p>
          <w:p>
            <w:pPr>
              <w:spacing w:after="20"/>
              <w:ind w:left="20"/>
              <w:jc w:val="both"/>
            </w:pPr>
            <w:r>
              <w:rPr>
                <w:rFonts w:ascii="Times New Roman"/>
                <w:b w:val="false"/>
                <w:i w:val="false"/>
                <w:color w:val="000000"/>
                <w:sz w:val="20"/>
              </w:rPr>
              <w:t>
6) "Қазақстан Республикасының Ұлттық ядролық орталығы"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7) "Ядролық физика институты"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8) республикалық мемлекеттік кәсіпорындар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құрылысжайларды бөлшектеу және бұзу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"Ембімұнайгаз" акционерлік қоғамы;</w:t>
            </w:r>
          </w:p>
          <w:p>
            <w:pPr>
              <w:spacing w:after="20"/>
              <w:ind w:left="20"/>
              <w:jc w:val="both"/>
            </w:pPr>
            <w:r>
              <w:rPr>
                <w:rFonts w:ascii="Times New Roman"/>
                <w:b w:val="false"/>
                <w:i w:val="false"/>
                <w:color w:val="000000"/>
                <w:sz w:val="20"/>
              </w:rPr>
              <w:t>2) "Қазимпэкс" республикалық орталығы"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"Қазимпэкс" республикалық орталығы" жауапкершілігі шектеулі серіктестігіне қатысты – шекара маңы аумақтарында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"Қазимпэкс" республикалық орталығы" жауапкершілігі шектеулі серіктестігіне қатысты – 5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жұмыстары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"С.М. Киров атындағы зауыт" акционерлік қоғамы; </w:t>
            </w:r>
          </w:p>
          <w:p>
            <w:pPr>
              <w:spacing w:after="20"/>
              <w:ind w:left="20"/>
              <w:jc w:val="both"/>
            </w:pPr>
            <w:r>
              <w:rPr>
                <w:rFonts w:ascii="Times New Roman"/>
                <w:b w:val="false"/>
                <w:i w:val="false"/>
                <w:color w:val="000000"/>
                <w:sz w:val="20"/>
              </w:rPr>
              <w:t>
2) "Волковгеология" акционерлік қоғамы;</w:t>
            </w:r>
          </w:p>
          <w:p>
            <w:pPr>
              <w:spacing w:after="20"/>
              <w:ind w:left="20"/>
              <w:jc w:val="both"/>
            </w:pPr>
            <w:r>
              <w:rPr>
                <w:rFonts w:ascii="Times New Roman"/>
                <w:b w:val="false"/>
                <w:i w:val="false"/>
                <w:color w:val="000000"/>
                <w:sz w:val="20"/>
              </w:rPr>
              <w:t>
3) "Интергаз Орталық Азия" акционерлік қоғамы;</w:t>
            </w:r>
          </w:p>
          <w:p>
            <w:pPr>
              <w:spacing w:after="20"/>
              <w:ind w:left="20"/>
              <w:jc w:val="both"/>
            </w:pPr>
            <w:r>
              <w:rPr>
                <w:rFonts w:ascii="Times New Roman"/>
                <w:b w:val="false"/>
                <w:i w:val="false"/>
                <w:color w:val="000000"/>
                <w:sz w:val="20"/>
              </w:rPr>
              <w:t>
4) "Ембiмұнайгаз" акционерлік қоғамы;</w:t>
            </w:r>
          </w:p>
          <w:p>
            <w:pPr>
              <w:spacing w:after="20"/>
              <w:ind w:left="20"/>
              <w:jc w:val="both"/>
            </w:pPr>
            <w:r>
              <w:rPr>
                <w:rFonts w:ascii="Times New Roman"/>
                <w:b w:val="false"/>
                <w:i w:val="false"/>
                <w:color w:val="000000"/>
                <w:sz w:val="20"/>
              </w:rPr>
              <w:t>
5) "Кен-Кұрылыс-Сервис" жауапкершілігі шектеулі серіктестігі;</w:t>
            </w:r>
          </w:p>
          <w:p>
            <w:pPr>
              <w:spacing w:after="20"/>
              <w:ind w:left="20"/>
              <w:jc w:val="both"/>
            </w:pPr>
            <w:r>
              <w:rPr>
                <w:rFonts w:ascii="Times New Roman"/>
                <w:b w:val="false"/>
                <w:i w:val="false"/>
                <w:color w:val="000000"/>
                <w:sz w:val="20"/>
              </w:rPr>
              <w:t>
6) "Oil Construction Company" жауапкершілігі шектеулі серіктестігі;</w:t>
            </w:r>
          </w:p>
          <w:p>
            <w:pPr>
              <w:spacing w:after="20"/>
              <w:ind w:left="20"/>
              <w:jc w:val="both"/>
            </w:pPr>
            <w:r>
              <w:rPr>
                <w:rFonts w:ascii="Times New Roman"/>
                <w:b w:val="false"/>
                <w:i w:val="false"/>
                <w:color w:val="000000"/>
                <w:sz w:val="20"/>
              </w:rPr>
              <w:t>
7) "Маңғыстауэнергомұнай"жауапкершілігі шектеулі серіктестігі;</w:t>
            </w:r>
          </w:p>
          <w:p>
            <w:pPr>
              <w:spacing w:after="20"/>
              <w:ind w:left="20"/>
              <w:jc w:val="both"/>
            </w:pPr>
            <w:r>
              <w:rPr>
                <w:rFonts w:ascii="Times New Roman"/>
                <w:b w:val="false"/>
                <w:i w:val="false"/>
                <w:color w:val="000000"/>
                <w:sz w:val="20"/>
              </w:rPr>
              <w:t>
8) "Қазатомөнеркәсіп-SaUran" жауапкершілігі шектеулі серіктестігі;</w:t>
            </w:r>
          </w:p>
          <w:p>
            <w:pPr>
              <w:spacing w:after="20"/>
              <w:ind w:left="20"/>
              <w:jc w:val="both"/>
            </w:pPr>
            <w:r>
              <w:rPr>
                <w:rFonts w:ascii="Times New Roman"/>
                <w:b w:val="false"/>
                <w:i w:val="false"/>
                <w:color w:val="000000"/>
                <w:sz w:val="20"/>
              </w:rPr>
              <w:t>
9) республикалық мемлекеттік кәсіпорындар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Жару жұмыстары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"Қазатомөнеркәсiп" ұлттық атом компаниясы" акционерлік қоғамы;</w:t>
            </w:r>
          </w:p>
          <w:p>
            <w:pPr>
              <w:spacing w:after="20"/>
              <w:ind w:left="20"/>
              <w:jc w:val="both"/>
            </w:pPr>
            <w:r>
              <w:rPr>
                <w:rFonts w:ascii="Times New Roman"/>
                <w:b w:val="false"/>
                <w:i w:val="false"/>
                <w:color w:val="000000"/>
                <w:sz w:val="20"/>
              </w:rPr>
              <w:t>
2) "Үлбі металлургия зауыты" акционерлік қоғамы;</w:t>
            </w:r>
          </w:p>
          <w:p>
            <w:pPr>
              <w:spacing w:after="20"/>
              <w:ind w:left="20"/>
              <w:jc w:val="both"/>
            </w:pPr>
            <w:r>
              <w:rPr>
                <w:rFonts w:ascii="Times New Roman"/>
                <w:b w:val="false"/>
                <w:i w:val="false"/>
                <w:color w:val="000000"/>
                <w:sz w:val="20"/>
              </w:rPr>
              <w:t>
3) "Ембiмұнайгаз" акционерлік қоғамы;</w:t>
            </w:r>
          </w:p>
          <w:p>
            <w:pPr>
              <w:spacing w:after="20"/>
              <w:ind w:left="20"/>
              <w:jc w:val="both"/>
            </w:pPr>
            <w:r>
              <w:rPr>
                <w:rFonts w:ascii="Times New Roman"/>
                <w:b w:val="false"/>
                <w:i w:val="false"/>
                <w:color w:val="000000"/>
                <w:sz w:val="20"/>
              </w:rPr>
              <w:t>
4) "KMG Drilling &amp; Services" жауапкершілігі шектеулі серіктестігі;</w:t>
            </w:r>
          </w:p>
          <w:p>
            <w:pPr>
              <w:spacing w:after="20"/>
              <w:ind w:left="20"/>
              <w:jc w:val="both"/>
            </w:pPr>
            <w:r>
              <w:rPr>
                <w:rFonts w:ascii="Times New Roman"/>
                <w:b w:val="false"/>
                <w:i w:val="false"/>
                <w:color w:val="000000"/>
                <w:sz w:val="20"/>
              </w:rPr>
              <w:t>
5) "Қазақстан Республикасының Ұлттық ядролық орталығы"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6) республикалық мемлекеттік кәсіпорындар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Топырақтағы арнайы жұмыстар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"Ембiмұнайгаз" акционерлік қоғамы;</w:t>
            </w:r>
          </w:p>
          <w:p>
            <w:pPr>
              <w:spacing w:after="20"/>
              <w:ind w:left="20"/>
              <w:jc w:val="both"/>
            </w:pPr>
            <w:r>
              <w:rPr>
                <w:rFonts w:ascii="Times New Roman"/>
                <w:b w:val="false"/>
                <w:i w:val="false"/>
                <w:color w:val="000000"/>
                <w:sz w:val="20"/>
              </w:rPr>
              <w:t>
2) Қазақстан Республикасы Су ресурстары және ирригация министрлігі "Қазсушар" шаруашылық жүргізу құқығындағы республикалық мемлекеттік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Қазақстан Республикасы Су ресурстары және ирригация министрлігі "Қазсушар" шаруашылық жүргізу құқығындағы республикалық мемлекеттік кәсіпорнына қатысты 2028 жылғы 31 желтоқсанға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мақсатында бұрғылау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"Волковгеология" акционерлік қоғамы;</w:t>
            </w:r>
          </w:p>
          <w:p>
            <w:pPr>
              <w:spacing w:after="20"/>
              <w:ind w:left="20"/>
              <w:jc w:val="both"/>
            </w:pPr>
            <w:r>
              <w:rPr>
                <w:rFonts w:ascii="Times New Roman"/>
                <w:b w:val="false"/>
                <w:i w:val="false"/>
                <w:color w:val="000000"/>
                <w:sz w:val="20"/>
              </w:rPr>
              <w:t>
2) "Қазақстан Республикасының Ұлттық ядролық орталығы"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3) республикалық мемлекеттік кәсіпорындар</w:t>
            </w:r>
          </w:p>
          <w:p>
            <w:pPr>
              <w:spacing w:after="20"/>
              <w:ind w:left="20"/>
              <w:jc w:val="both"/>
            </w:pPr>
            <w:r>
              <w:rPr>
                <w:rFonts w:ascii="Times New Roman"/>
                <w:b w:val="false"/>
                <w:i w:val="false"/>
                <w:color w:val="000000"/>
                <w:sz w:val="20"/>
              </w:rPr>
              <w:t>
4) "Қазгидрогеология" ұлттық гидрогеологиялық қызметі" коммерциялық емес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"Қазгидрогеология" ұлттық гидрогеологиялық қызметі" коммерциялық емес акционерлік қоғамына қатысты 2030 жылғы 24 қазанға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компьютерлік және телевизиялық желілерді тарту бойынша электр-монтаж жұмыстары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"С.М. Киров атындағы зауыт" акционерлік қоғамы; </w:t>
            </w:r>
          </w:p>
          <w:p>
            <w:pPr>
              <w:spacing w:after="20"/>
              <w:ind w:left="20"/>
              <w:jc w:val="both"/>
            </w:pPr>
            <w:r>
              <w:rPr>
                <w:rFonts w:ascii="Times New Roman"/>
                <w:b w:val="false"/>
                <w:i w:val="false"/>
                <w:color w:val="000000"/>
                <w:sz w:val="20"/>
              </w:rPr>
              <w:t>
2) "Қазақтелеком" акционерлік қоғамы;</w:t>
            </w:r>
          </w:p>
          <w:p>
            <w:pPr>
              <w:spacing w:after="20"/>
              <w:ind w:left="20"/>
              <w:jc w:val="both"/>
            </w:pPr>
            <w:r>
              <w:rPr>
                <w:rFonts w:ascii="Times New Roman"/>
                <w:b w:val="false"/>
                <w:i w:val="false"/>
                <w:color w:val="000000"/>
                <w:sz w:val="20"/>
              </w:rPr>
              <w:t>
3) "Өзенмұнайгаз" акционерлік қоғамы;</w:t>
            </w:r>
          </w:p>
          <w:p>
            <w:pPr>
              <w:spacing w:after="20"/>
              <w:ind w:left="20"/>
              <w:jc w:val="both"/>
            </w:pPr>
            <w:r>
              <w:rPr>
                <w:rFonts w:ascii="Times New Roman"/>
                <w:b w:val="false"/>
                <w:i w:val="false"/>
                <w:color w:val="000000"/>
                <w:sz w:val="20"/>
              </w:rPr>
              <w:t>
4) Қазақстан Республикасы Қорғаныс министрлігінің "Әскери Күзет" жауапкершілігі шектеулі серіктестігі;</w:t>
            </w:r>
          </w:p>
          <w:p>
            <w:pPr>
              <w:spacing w:after="20"/>
              <w:ind w:left="20"/>
              <w:jc w:val="both"/>
            </w:pPr>
            <w:r>
              <w:rPr>
                <w:rFonts w:ascii="Times New Roman"/>
                <w:b w:val="false"/>
                <w:i w:val="false"/>
                <w:color w:val="000000"/>
                <w:sz w:val="20"/>
              </w:rPr>
              <w:t>
5) "Қызылжар су" жауапкершілігі шектеулі серіктестігі;</w:t>
            </w:r>
          </w:p>
          <w:p>
            <w:pPr>
              <w:spacing w:after="20"/>
              <w:ind w:left="20"/>
              <w:jc w:val="both"/>
            </w:pPr>
            <w:r>
              <w:rPr>
                <w:rFonts w:ascii="Times New Roman"/>
                <w:b w:val="false"/>
                <w:i w:val="false"/>
                <w:color w:val="000000"/>
                <w:sz w:val="20"/>
              </w:rPr>
              <w:t>
6) "КАР Technology" жауапкершілігі шектеулі серіктестігі;</w:t>
            </w:r>
          </w:p>
          <w:p>
            <w:pPr>
              <w:spacing w:after="20"/>
              <w:ind w:left="20"/>
              <w:jc w:val="both"/>
            </w:pPr>
            <w:r>
              <w:rPr>
                <w:rFonts w:ascii="Times New Roman"/>
                <w:b w:val="false"/>
                <w:i w:val="false"/>
                <w:color w:val="000000"/>
                <w:sz w:val="20"/>
              </w:rPr>
              <w:t>
7) "Цифрлық экономиканы дамыту орталығы" жауапкершілігі шектеулі серіктестігі;</w:t>
            </w:r>
          </w:p>
          <w:p>
            <w:pPr>
              <w:spacing w:after="20"/>
              <w:ind w:left="20"/>
              <w:jc w:val="both"/>
            </w:pPr>
            <w:r>
              <w:rPr>
                <w:rFonts w:ascii="Times New Roman"/>
                <w:b w:val="false"/>
                <w:i w:val="false"/>
                <w:color w:val="000000"/>
                <w:sz w:val="20"/>
              </w:rPr>
              <w:t>
8) "ҚМГ-Құмкөл" жауапкершілігі шектеулі серіктестігі;</w:t>
            </w:r>
          </w:p>
          <w:p>
            <w:pPr>
              <w:spacing w:after="20"/>
              <w:ind w:left="20"/>
              <w:jc w:val="both"/>
            </w:pPr>
            <w:r>
              <w:rPr>
                <w:rFonts w:ascii="Times New Roman"/>
                <w:b w:val="false"/>
                <w:i w:val="false"/>
                <w:color w:val="000000"/>
                <w:sz w:val="20"/>
              </w:rPr>
              <w:t>
9) "Мұнайтелеком" жауапкершілігі шектеулі серіктестігі;</w:t>
            </w:r>
          </w:p>
          <w:p>
            <w:pPr>
              <w:spacing w:after="20"/>
              <w:ind w:left="20"/>
              <w:jc w:val="both"/>
            </w:pPr>
            <w:r>
              <w:rPr>
                <w:rFonts w:ascii="Times New Roman"/>
                <w:b w:val="false"/>
                <w:i w:val="false"/>
                <w:color w:val="000000"/>
                <w:sz w:val="20"/>
              </w:rPr>
              <w:t>
10) "Әскерилендірілген темір жол күзеті" жауапкершілігі шектеулі серіктестігі;</w:t>
            </w:r>
          </w:p>
          <w:p>
            <w:pPr>
              <w:spacing w:after="20"/>
              <w:ind w:left="20"/>
              <w:jc w:val="both"/>
            </w:pPr>
            <w:r>
              <w:rPr>
                <w:rFonts w:ascii="Times New Roman"/>
                <w:b w:val="false"/>
                <w:i w:val="false"/>
                <w:color w:val="000000"/>
                <w:sz w:val="20"/>
              </w:rPr>
              <w:t>
11) "Самұрық-Қазына Бизнес Сервис" жауапкершілігі шектеулі серіктестігі;</w:t>
            </w:r>
          </w:p>
          <w:p>
            <w:pPr>
              <w:spacing w:after="20"/>
              <w:ind w:left="20"/>
              <w:jc w:val="both"/>
            </w:pPr>
            <w:r>
              <w:rPr>
                <w:rFonts w:ascii="Times New Roman"/>
                <w:b w:val="false"/>
                <w:i w:val="false"/>
                <w:color w:val="000000"/>
                <w:sz w:val="20"/>
              </w:rPr>
              <w:t>
12) коммуналдық мемлекеттік кәсіпорындар; 13) "Қазимпэкс" республикалық орталығы"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"Қазимпэкс" республикалық орталығы" жауапкершілігі шектеулі серіктестігіне қатысты – 5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электр-монтаж жұмыстары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 алып тасталды - ҚР Үкіметінің 27.11.2025 </w:t>
            </w:r>
            <w:r>
              <w:rPr>
                <w:rFonts w:ascii="Times New Roman"/>
                <w:b w:val="false"/>
                <w:i w:val="false"/>
                <w:color w:val="ff0000"/>
                <w:sz w:val="20"/>
              </w:rPr>
              <w:t>№ 1012</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0"/>
              </w:rPr>
              <w:t>
2) "Петропавл ауыр машина жасау зауыты" акционерлік қоғамы;</w:t>
            </w:r>
          </w:p>
          <w:p>
            <w:pPr>
              <w:spacing w:after="20"/>
              <w:ind w:left="20"/>
              <w:jc w:val="both"/>
            </w:pPr>
          </w:p>
          <w:p>
            <w:pPr>
              <w:spacing w:after="20"/>
              <w:ind w:left="20"/>
              <w:jc w:val="both"/>
            </w:pPr>
            <w:r>
              <w:rPr>
                <w:rFonts w:ascii="Times New Roman"/>
                <w:b w:val="false"/>
                <w:i w:val="false"/>
                <w:color w:val="000000"/>
                <w:sz w:val="20"/>
              </w:rPr>
              <w:t>
3) "С.М. Киров атындағы зауыт" акционерлік қоғамы;</w:t>
            </w:r>
          </w:p>
          <w:p>
            <w:pPr>
              <w:spacing w:after="20"/>
              <w:ind w:left="20"/>
              <w:jc w:val="both"/>
            </w:pPr>
            <w:r>
              <w:rPr>
                <w:rFonts w:ascii="Times New Roman"/>
                <w:b w:val="false"/>
                <w:i w:val="false"/>
                <w:color w:val="000000"/>
                <w:sz w:val="20"/>
              </w:rPr>
              <w:t>
4) "Үлбі металлургия зауыты" акционерлік қоғамы;</w:t>
            </w:r>
          </w:p>
          <w:p>
            <w:pPr>
              <w:spacing w:after="20"/>
              <w:ind w:left="20"/>
              <w:jc w:val="both"/>
            </w:pPr>
            <w:r>
              <w:rPr>
                <w:rFonts w:ascii="Times New Roman"/>
                <w:b w:val="false"/>
                <w:i w:val="false"/>
                <w:color w:val="000000"/>
                <w:sz w:val="20"/>
              </w:rPr>
              <w:t>
5) "Ембiмұнайгаз" акционерлік қоғамы;</w:t>
            </w:r>
          </w:p>
          <w:p>
            <w:pPr>
              <w:spacing w:after="20"/>
              <w:ind w:left="20"/>
              <w:jc w:val="both"/>
            </w:pPr>
            <w:r>
              <w:rPr>
                <w:rFonts w:ascii="Times New Roman"/>
                <w:b w:val="false"/>
                <w:i w:val="false"/>
                <w:color w:val="000000"/>
                <w:sz w:val="20"/>
              </w:rPr>
              <w:t>
6) "Қазақстан темір жолы" ұлттық компаниясы"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7) алып тасталды - ҚР Үкіметінің 27.11.2025 </w:t>
            </w:r>
            <w:r>
              <w:rPr>
                <w:rFonts w:ascii="Times New Roman"/>
                <w:b w:val="false"/>
                <w:i w:val="false"/>
                <w:color w:val="000000"/>
                <w:sz w:val="20"/>
              </w:rPr>
              <w:t>№ 1012</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p>
            <w:pPr>
              <w:spacing w:after="20"/>
              <w:ind w:left="20"/>
              <w:jc w:val="both"/>
            </w:pPr>
            <w:r>
              <w:rPr>
                <w:rFonts w:ascii="Times New Roman"/>
                <w:b w:val="false"/>
                <w:i w:val="false"/>
                <w:color w:val="000000"/>
                <w:sz w:val="20"/>
              </w:rPr>
              <w:t>
8) "Кен-Кұрылыс-Сервис" жауапкершілігі шектеулі серіктестігі;</w:t>
            </w:r>
          </w:p>
          <w:p>
            <w:pPr>
              <w:spacing w:after="20"/>
              <w:ind w:left="20"/>
              <w:jc w:val="both"/>
            </w:pPr>
            <w:r>
              <w:rPr>
                <w:rFonts w:ascii="Times New Roman"/>
                <w:b w:val="false"/>
                <w:i w:val="false"/>
                <w:color w:val="000000"/>
                <w:sz w:val="20"/>
              </w:rPr>
              <w:t>
9) "Oil Construction Company" жауапкершілігі шектеулі серіктестігі;</w:t>
            </w:r>
          </w:p>
          <w:p>
            <w:pPr>
              <w:spacing w:after="20"/>
              <w:ind w:left="20"/>
              <w:jc w:val="both"/>
            </w:pPr>
            <w:r>
              <w:rPr>
                <w:rFonts w:ascii="Times New Roman"/>
                <w:b w:val="false"/>
                <w:i w:val="false"/>
                <w:color w:val="000000"/>
                <w:sz w:val="20"/>
              </w:rPr>
              <w:t>
10) "Маңғыстауэнергомұнай" жауапкершілігі шектеулі серіктестігі;</w:t>
            </w:r>
          </w:p>
          <w:p>
            <w:pPr>
              <w:spacing w:after="20"/>
              <w:ind w:left="20"/>
              <w:jc w:val="both"/>
            </w:pPr>
            <w:r>
              <w:rPr>
                <w:rFonts w:ascii="Times New Roman"/>
                <w:b w:val="false"/>
                <w:i w:val="false"/>
                <w:color w:val="000000"/>
                <w:sz w:val="20"/>
              </w:rPr>
              <w:t>
11) "Мұнайтелеком" жауапкершілігі шектеулі серіктестігі;</w:t>
            </w:r>
          </w:p>
          <w:p>
            <w:pPr>
              <w:spacing w:after="20"/>
              <w:ind w:left="20"/>
              <w:jc w:val="both"/>
            </w:pPr>
            <w:r>
              <w:rPr>
                <w:rFonts w:ascii="Times New Roman"/>
                <w:b w:val="false"/>
                <w:i w:val="false"/>
                <w:color w:val="000000"/>
                <w:sz w:val="20"/>
              </w:rPr>
              <w:t>
12) "МАЭК" жауапкершілігі шектеулі серіктестігі;</w:t>
            </w:r>
          </w:p>
          <w:p>
            <w:pPr>
              <w:spacing w:after="20"/>
              <w:ind w:left="20"/>
              <w:jc w:val="both"/>
            </w:pPr>
            <w:r>
              <w:rPr>
                <w:rFonts w:ascii="Times New Roman"/>
                <w:b w:val="false"/>
                <w:i w:val="false"/>
                <w:color w:val="000000"/>
                <w:sz w:val="20"/>
              </w:rPr>
              <w:t>
13) "Арнайы қамтамасыз ету орталығы" жауапкершілігі шектеулі серіктестігі;</w:t>
            </w:r>
          </w:p>
          <w:p>
            <w:pPr>
              <w:spacing w:after="20"/>
              <w:ind w:left="20"/>
              <w:jc w:val="both"/>
            </w:pPr>
            <w:r>
              <w:rPr>
                <w:rFonts w:ascii="Times New Roman"/>
                <w:b w:val="false"/>
                <w:i w:val="false"/>
                <w:color w:val="000000"/>
                <w:sz w:val="20"/>
              </w:rPr>
              <w:t>
14) "Жоғары технологиялар институты" жауапкершілігі шектеулі серіктестігі;</w:t>
            </w:r>
          </w:p>
          <w:p>
            <w:pPr>
              <w:spacing w:after="20"/>
              <w:ind w:left="20"/>
              <w:jc w:val="both"/>
            </w:pPr>
            <w:r>
              <w:rPr>
                <w:rFonts w:ascii="Times New Roman"/>
                <w:b w:val="false"/>
                <w:i w:val="false"/>
                <w:color w:val="000000"/>
                <w:sz w:val="20"/>
              </w:rPr>
              <w:t>
15) "КАР Technology" жауапкершілігі шектеулі серіктестігі;</w:t>
            </w:r>
          </w:p>
          <w:p>
            <w:pPr>
              <w:spacing w:after="20"/>
              <w:ind w:left="20"/>
              <w:jc w:val="both"/>
            </w:pPr>
            <w:r>
              <w:rPr>
                <w:rFonts w:ascii="Times New Roman"/>
                <w:b w:val="false"/>
                <w:i w:val="false"/>
                <w:color w:val="000000"/>
                <w:sz w:val="20"/>
              </w:rPr>
              <w:t>
16) "QazaqGaz" Ғылыми-техникалық орталығы" жауапкершілігі шектеулі серіктестігі;</w:t>
            </w:r>
          </w:p>
          <w:p>
            <w:pPr>
              <w:spacing w:after="20"/>
              <w:ind w:left="20"/>
              <w:jc w:val="both"/>
            </w:pPr>
            <w:r>
              <w:rPr>
                <w:rFonts w:ascii="Times New Roman"/>
                <w:b w:val="false"/>
                <w:i w:val="false"/>
                <w:color w:val="000000"/>
                <w:sz w:val="20"/>
              </w:rPr>
              <w:t>
17) "Әскерилендірілген темір жол күзеті" жауапкершілігі шектеулі серіктестігі;</w:t>
            </w:r>
          </w:p>
          <w:p>
            <w:pPr>
              <w:spacing w:after="20"/>
              <w:ind w:left="20"/>
              <w:jc w:val="both"/>
            </w:pPr>
            <w:r>
              <w:rPr>
                <w:rFonts w:ascii="Times New Roman"/>
                <w:b w:val="false"/>
                <w:i w:val="false"/>
                <w:color w:val="000000"/>
                <w:sz w:val="20"/>
              </w:rPr>
              <w:t>
18) "Қазақстан Республикасының Ұлттық ядролық орталығы"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19) "Қазимпэкс" республикалық орталығы" жауапкершілігі шектеулі серіктестігі</w:t>
            </w: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"Қазимпэкс" республикалық орталығы" жауапкершілігі шектеулі серіктестігіне қатысты – 5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жылыту және ауа баптау жүйелерін монтаждау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"Өскемен жылу жүйелері" акционерлік қоғамы;</w:t>
            </w:r>
          </w:p>
          <w:p>
            <w:pPr>
              <w:spacing w:after="20"/>
              <w:ind w:left="20"/>
              <w:jc w:val="both"/>
            </w:pPr>
            <w:r>
              <w:rPr>
                <w:rFonts w:ascii="Times New Roman"/>
                <w:b w:val="false"/>
                <w:i w:val="false"/>
                <w:color w:val="000000"/>
                <w:sz w:val="20"/>
              </w:rPr>
              <w:t>
2) "Өзенмұнайгаз" акционерлік қоғамы;</w:t>
            </w:r>
          </w:p>
          <w:p>
            <w:pPr>
              <w:spacing w:after="20"/>
              <w:ind w:left="20"/>
              <w:jc w:val="both"/>
            </w:pPr>
            <w:r>
              <w:rPr>
                <w:rFonts w:ascii="Times New Roman"/>
                <w:b w:val="false"/>
                <w:i w:val="false"/>
                <w:color w:val="000000"/>
                <w:sz w:val="20"/>
              </w:rPr>
              <w:t>
3) "Теміржолсу" акционерлік қоғамы;</w:t>
            </w:r>
          </w:p>
          <w:p>
            <w:pPr>
              <w:spacing w:after="20"/>
              <w:ind w:left="20"/>
              <w:jc w:val="both"/>
            </w:pPr>
            <w:r>
              <w:rPr>
                <w:rFonts w:ascii="Times New Roman"/>
                <w:b w:val="false"/>
                <w:i w:val="false"/>
                <w:color w:val="000000"/>
                <w:sz w:val="20"/>
              </w:rPr>
              <w:t>
4) "Арнайы қамтамасыз ету орталығы" жауапкершілігі шектеулі серіктестігі;</w:t>
            </w:r>
          </w:p>
          <w:p>
            <w:pPr>
              <w:spacing w:after="20"/>
              <w:ind w:left="20"/>
              <w:jc w:val="both"/>
            </w:pPr>
            <w:r>
              <w:rPr>
                <w:rFonts w:ascii="Times New Roman"/>
                <w:b w:val="false"/>
                <w:i w:val="false"/>
                <w:color w:val="000000"/>
                <w:sz w:val="20"/>
              </w:rPr>
              <w:t>
5) "Теміржолсу-Алматы" жауапкершілігі шектеулі серіктестігі;</w:t>
            </w:r>
          </w:p>
          <w:p>
            <w:pPr>
              <w:spacing w:after="20"/>
              <w:ind w:left="20"/>
              <w:jc w:val="both"/>
            </w:pPr>
            <w:r>
              <w:rPr>
                <w:rFonts w:ascii="Times New Roman"/>
                <w:b w:val="false"/>
                <w:i w:val="false"/>
                <w:color w:val="000000"/>
                <w:sz w:val="20"/>
              </w:rPr>
              <w:t>
6) "Теміржолсу-Ақтөбе" жауапкершілігі шектеулі серіктестігі;</w:t>
            </w:r>
          </w:p>
          <w:p>
            <w:pPr>
              <w:spacing w:after="20"/>
              <w:ind w:left="20"/>
              <w:jc w:val="both"/>
            </w:pPr>
            <w:r>
              <w:rPr>
                <w:rFonts w:ascii="Times New Roman"/>
                <w:b w:val="false"/>
                <w:i w:val="false"/>
                <w:color w:val="000000"/>
                <w:sz w:val="20"/>
              </w:rPr>
              <w:t>
7) "Теміржолсу-Аягөз" жауапкершілігі шектеулі серіктестігі;</w:t>
            </w:r>
          </w:p>
          <w:p>
            <w:pPr>
              <w:spacing w:after="20"/>
              <w:ind w:left="20"/>
              <w:jc w:val="both"/>
            </w:pPr>
            <w:r>
              <w:rPr>
                <w:rFonts w:ascii="Times New Roman"/>
                <w:b w:val="false"/>
                <w:i w:val="false"/>
                <w:color w:val="000000"/>
                <w:sz w:val="20"/>
              </w:rPr>
              <w:t>
8) "Теміржолсу-Арыс" жауапкершілігі шектеулі серіктестігі;</w:t>
            </w:r>
          </w:p>
          <w:p>
            <w:pPr>
              <w:spacing w:after="20"/>
              <w:ind w:left="20"/>
              <w:jc w:val="both"/>
            </w:pPr>
            <w:r>
              <w:rPr>
                <w:rFonts w:ascii="Times New Roman"/>
                <w:b w:val="false"/>
                <w:i w:val="false"/>
                <w:color w:val="000000"/>
                <w:sz w:val="20"/>
              </w:rPr>
              <w:t>
9) "Теміржолсу-Көкшетау" жауапкершілігі шектеулі серіктестігі;</w:t>
            </w:r>
          </w:p>
          <w:p>
            <w:pPr>
              <w:spacing w:after="20"/>
              <w:ind w:left="20"/>
              <w:jc w:val="both"/>
            </w:pPr>
            <w:r>
              <w:rPr>
                <w:rFonts w:ascii="Times New Roman"/>
                <w:b w:val="false"/>
                <w:i w:val="false"/>
                <w:color w:val="000000"/>
                <w:sz w:val="20"/>
              </w:rPr>
              <w:t>
10) "Теміржолсу-Кзылорда" жауапкершілігі шектеулі серіктестігі;</w:t>
            </w:r>
          </w:p>
          <w:p>
            <w:pPr>
              <w:spacing w:after="20"/>
              <w:ind w:left="20"/>
              <w:jc w:val="both"/>
            </w:pPr>
            <w:r>
              <w:rPr>
                <w:rFonts w:ascii="Times New Roman"/>
                <w:b w:val="false"/>
                <w:i w:val="false"/>
                <w:color w:val="000000"/>
                <w:sz w:val="20"/>
              </w:rPr>
              <w:t>
11) "Теміржолсу-Маңғыстау" жауапкершілігі шектеулі серіктестігі;</w:t>
            </w:r>
          </w:p>
          <w:p>
            <w:pPr>
              <w:spacing w:after="20"/>
              <w:ind w:left="20"/>
              <w:jc w:val="both"/>
            </w:pPr>
            <w:r>
              <w:rPr>
                <w:rFonts w:ascii="Times New Roman"/>
                <w:b w:val="false"/>
                <w:i w:val="false"/>
                <w:color w:val="000000"/>
                <w:sz w:val="20"/>
              </w:rPr>
              <w:t>
12) "Теміржолсу-Павлодар" жауапкершілігі шектеулі серіктестігі;</w:t>
            </w:r>
          </w:p>
          <w:p>
            <w:pPr>
              <w:spacing w:after="20"/>
              <w:ind w:left="20"/>
              <w:jc w:val="both"/>
            </w:pPr>
            <w:r>
              <w:rPr>
                <w:rFonts w:ascii="Times New Roman"/>
                <w:b w:val="false"/>
                <w:i w:val="false"/>
                <w:color w:val="000000"/>
                <w:sz w:val="20"/>
              </w:rPr>
              <w:t>
13) "Теміржолсу-Қостанай" жауапкершілігі шектеулі серіктестігі;</w:t>
            </w:r>
          </w:p>
          <w:p>
            <w:pPr>
              <w:spacing w:after="20"/>
              <w:ind w:left="20"/>
              <w:jc w:val="both"/>
            </w:pPr>
            <w:r>
              <w:rPr>
                <w:rFonts w:ascii="Times New Roman"/>
                <w:b w:val="false"/>
                <w:i w:val="false"/>
                <w:color w:val="000000"/>
                <w:sz w:val="20"/>
              </w:rPr>
              <w:t>
14) "Теміржолсу-Қарағанды" жауапкершілігі шектеулі серіктестігі;</w:t>
            </w:r>
          </w:p>
          <w:p>
            <w:pPr>
              <w:spacing w:after="20"/>
              <w:ind w:left="20"/>
              <w:jc w:val="both"/>
            </w:pPr>
            <w:r>
              <w:rPr>
                <w:rFonts w:ascii="Times New Roman"/>
                <w:b w:val="false"/>
                <w:i w:val="false"/>
                <w:color w:val="000000"/>
                <w:sz w:val="20"/>
              </w:rPr>
              <w:t>
15) Қазақстан Республикасы Ішкі істер министрлігі Қылмыстық-атқару жүйесі комитетінің қылмыстық-атқару жүйесі (пенитенциарлық) мекемелерінің "Еңбек"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16) "Қазимпэкс" республикалық орталығы"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Қазақстан Республикасы Ішкі істер министрлігі Қылмыстық-атқару жүйесі комитетінің қылмыстық-атқару (қылмыстық-атқару) жүйесі мекемелерінің "Еңбек" шаруашылық жүргізу құқығындағы республикалық мемлекеттік кәсіпорнына қатысты – 5 жыл, "Қазимпэкс" республикалық орталығы" жауапкершілігі шектеулі серіктестігіне қатысты – 5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 жұмыстары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"Зенит" Орал зауыты" акционерлік қоғамы</w:t>
            </w:r>
          </w:p>
          <w:p>
            <w:pPr>
              <w:spacing w:after="20"/>
              <w:ind w:left="20"/>
              <w:jc w:val="both"/>
            </w:pPr>
            <w:r>
              <w:rPr>
                <w:rFonts w:ascii="Times New Roman"/>
                <w:b w:val="false"/>
                <w:i w:val="false"/>
                <w:color w:val="000000"/>
                <w:sz w:val="20"/>
              </w:rPr>
              <w:t>
2) "Интергаз Орталық Азия" акционерлік қоғамы</w:t>
            </w:r>
          </w:p>
          <w:p>
            <w:pPr>
              <w:spacing w:after="20"/>
              <w:ind w:left="20"/>
              <w:jc w:val="both"/>
            </w:pPr>
            <w:r>
              <w:rPr>
                <w:rFonts w:ascii="Times New Roman"/>
                <w:b w:val="false"/>
                <w:i w:val="false"/>
                <w:color w:val="000000"/>
                <w:sz w:val="20"/>
              </w:rPr>
              <w:t>
3) "Өзенмұнайгаз" акционерлік қоғамы</w:t>
            </w:r>
          </w:p>
          <w:p>
            <w:pPr>
              <w:spacing w:after="20"/>
              <w:ind w:left="20"/>
              <w:jc w:val="both"/>
            </w:pPr>
            <w:r>
              <w:rPr>
                <w:rFonts w:ascii="Times New Roman"/>
                <w:b w:val="false"/>
                <w:i w:val="false"/>
                <w:color w:val="000000"/>
                <w:sz w:val="20"/>
              </w:rPr>
              <w:t>
4) "Кен-Кұрылыс-Сервис" жауапкершілігі шектеулі серіктестігі</w:t>
            </w:r>
          </w:p>
          <w:p>
            <w:pPr>
              <w:spacing w:after="20"/>
              <w:ind w:left="20"/>
              <w:jc w:val="both"/>
            </w:pPr>
            <w:r>
              <w:rPr>
                <w:rFonts w:ascii="Times New Roman"/>
                <w:b w:val="false"/>
                <w:i w:val="false"/>
                <w:color w:val="000000"/>
                <w:sz w:val="20"/>
              </w:rPr>
              <w:t>
5) "Oil Construction Company" жауапкершілігі шектеулі серіктестігі</w:t>
            </w:r>
          </w:p>
          <w:p>
            <w:pPr>
              <w:spacing w:after="20"/>
              <w:ind w:left="20"/>
              <w:jc w:val="both"/>
            </w:pPr>
            <w:r>
              <w:rPr>
                <w:rFonts w:ascii="Times New Roman"/>
                <w:b w:val="false"/>
                <w:i w:val="false"/>
                <w:color w:val="000000"/>
                <w:sz w:val="20"/>
              </w:rPr>
              <w:t>
6) "Казатомөнеркәсіп-SaUran"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құрылыс-монтаж жұмыстары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"Зенит "Орал зауыты" акционерлік қоғамы;</w:t>
            </w:r>
          </w:p>
          <w:p>
            <w:pPr>
              <w:spacing w:after="20"/>
              <w:ind w:left="20"/>
              <w:jc w:val="both"/>
            </w:pPr>
            <w:r>
              <w:rPr>
                <w:rFonts w:ascii="Times New Roman"/>
                <w:b w:val="false"/>
                <w:i w:val="false"/>
                <w:color w:val="000000"/>
                <w:sz w:val="20"/>
              </w:rPr>
              <w:t>
2) "Гидроприбор" ғылыми-зерттеу институты" акционерлік қоғамы;</w:t>
            </w:r>
          </w:p>
          <w:p>
            <w:pPr>
              <w:spacing w:after="20"/>
              <w:ind w:left="20"/>
              <w:jc w:val="both"/>
            </w:pPr>
            <w:r>
              <w:rPr>
                <w:rFonts w:ascii="Times New Roman"/>
                <w:b w:val="false"/>
                <w:i w:val="false"/>
                <w:color w:val="000000"/>
                <w:sz w:val="20"/>
              </w:rPr>
              <w:t>
3) "Қазақстан инжиниринг" ұлттық компаниясы" акционерлік қоғамы;</w:t>
            </w:r>
          </w:p>
          <w:p>
            <w:pPr>
              <w:spacing w:after="20"/>
              <w:ind w:left="20"/>
              <w:jc w:val="both"/>
            </w:pPr>
            <w:r>
              <w:rPr>
                <w:rFonts w:ascii="Times New Roman"/>
                <w:b w:val="false"/>
                <w:i w:val="false"/>
                <w:color w:val="000000"/>
                <w:sz w:val="20"/>
              </w:rPr>
              <w:t>
4) "С.М. Киров атындағы зауыт" акционерлік қоғамы;</w:t>
            </w:r>
          </w:p>
          <w:p>
            <w:pPr>
              <w:spacing w:after="20"/>
              <w:ind w:left="20"/>
              <w:jc w:val="both"/>
            </w:pPr>
            <w:r>
              <w:rPr>
                <w:rFonts w:ascii="Times New Roman"/>
                <w:b w:val="false"/>
                <w:i w:val="false"/>
                <w:color w:val="000000"/>
                <w:sz w:val="20"/>
              </w:rPr>
              <w:t>
5) "QAZAQGAZ AIMAQ" акционерлік қоғамы;</w:t>
            </w:r>
          </w:p>
          <w:p>
            <w:pPr>
              <w:spacing w:after="20"/>
              <w:ind w:left="20"/>
              <w:jc w:val="both"/>
            </w:pPr>
            <w:r>
              <w:rPr>
                <w:rFonts w:ascii="Times New Roman"/>
                <w:b w:val="false"/>
                <w:i w:val="false"/>
                <w:color w:val="000000"/>
                <w:sz w:val="20"/>
              </w:rPr>
              <w:t>
6) "Үлбі металлургия зауыты" акционерлік қоғамы;</w:t>
            </w:r>
          </w:p>
          <w:p>
            <w:pPr>
              <w:spacing w:after="20"/>
              <w:ind w:left="20"/>
              <w:jc w:val="both"/>
            </w:pPr>
            <w:r>
              <w:rPr>
                <w:rFonts w:ascii="Times New Roman"/>
                <w:b w:val="false"/>
                <w:i w:val="false"/>
                <w:color w:val="000000"/>
                <w:sz w:val="20"/>
              </w:rPr>
              <w:t>
7) "Интергаз Орталық Азия" акционерлік қоғамы;</w:t>
            </w:r>
          </w:p>
          <w:p>
            <w:pPr>
              <w:spacing w:after="20"/>
              <w:ind w:left="20"/>
              <w:jc w:val="both"/>
            </w:pPr>
            <w:r>
              <w:rPr>
                <w:rFonts w:ascii="Times New Roman"/>
                <w:b w:val="false"/>
                <w:i w:val="false"/>
                <w:color w:val="000000"/>
                <w:sz w:val="20"/>
              </w:rPr>
              <w:t>
8) "Ембiмұнайгаз" акционерлік қоғамы;</w:t>
            </w:r>
          </w:p>
          <w:p>
            <w:pPr>
              <w:spacing w:after="20"/>
              <w:ind w:left="20"/>
              <w:jc w:val="both"/>
            </w:pPr>
            <w:r>
              <w:rPr>
                <w:rFonts w:ascii="Times New Roman"/>
                <w:b w:val="false"/>
                <w:i w:val="false"/>
                <w:color w:val="000000"/>
                <w:sz w:val="20"/>
              </w:rPr>
              <w:t>
9) "Қазақстан темір жолы" ұлттық компаниясы" акционерлік қоғамы;</w:t>
            </w:r>
          </w:p>
          <w:p>
            <w:pPr>
              <w:spacing w:after="20"/>
              <w:ind w:left="20"/>
              <w:jc w:val="both"/>
            </w:pPr>
            <w:r>
              <w:rPr>
                <w:rFonts w:ascii="Times New Roman"/>
                <w:b w:val="false"/>
                <w:i w:val="false"/>
                <w:color w:val="000000"/>
                <w:sz w:val="20"/>
              </w:rPr>
              <w:t>
10) "МАЭК" жауапкершілігі шектеулі серіктестігі;</w:t>
            </w:r>
          </w:p>
          <w:p>
            <w:pPr>
              <w:spacing w:after="20"/>
              <w:ind w:left="20"/>
              <w:jc w:val="both"/>
            </w:pPr>
            <w:r>
              <w:rPr>
                <w:rFonts w:ascii="Times New Roman"/>
                <w:b w:val="false"/>
                <w:i w:val="false"/>
                <w:color w:val="000000"/>
                <w:sz w:val="20"/>
              </w:rPr>
              <w:t>
11) "Жоғары технологиялар институты" жауапкершілігі шектеулі серіктестігі;</w:t>
            </w:r>
          </w:p>
          <w:p>
            <w:pPr>
              <w:spacing w:after="20"/>
              <w:ind w:left="20"/>
              <w:jc w:val="both"/>
            </w:pPr>
            <w:r>
              <w:rPr>
                <w:rFonts w:ascii="Times New Roman"/>
                <w:b w:val="false"/>
                <w:i w:val="false"/>
                <w:color w:val="000000"/>
                <w:sz w:val="20"/>
              </w:rPr>
              <w:t>
12) "Қазақтүрiкмұнай" жауапкершілігі шектеулі серіктестігі;</w:t>
            </w:r>
          </w:p>
          <w:p>
            <w:pPr>
              <w:spacing w:after="20"/>
              <w:ind w:left="20"/>
              <w:jc w:val="both"/>
            </w:pPr>
            <w:r>
              <w:rPr>
                <w:rFonts w:ascii="Times New Roman"/>
                <w:b w:val="false"/>
                <w:i w:val="false"/>
                <w:color w:val="000000"/>
                <w:sz w:val="20"/>
              </w:rPr>
              <w:t>
13) "Oil Construction Company" жауапкершілігі шектеулі серіктестігі;</w:t>
            </w:r>
          </w:p>
          <w:p>
            <w:pPr>
              <w:spacing w:after="20"/>
              <w:ind w:left="20"/>
              <w:jc w:val="both"/>
            </w:pPr>
            <w:r>
              <w:rPr>
                <w:rFonts w:ascii="Times New Roman"/>
                <w:b w:val="false"/>
                <w:i w:val="false"/>
                <w:color w:val="000000"/>
                <w:sz w:val="20"/>
              </w:rPr>
              <w:t>
14) "KTZE-Khorgos Gateway" жауапкершілігі шектеулі серіктестігі;</w:t>
            </w:r>
          </w:p>
          <w:p>
            <w:pPr>
              <w:spacing w:after="20"/>
              <w:ind w:left="20"/>
              <w:jc w:val="both"/>
            </w:pPr>
            <w:r>
              <w:rPr>
                <w:rFonts w:ascii="Times New Roman"/>
                <w:b w:val="false"/>
                <w:i w:val="false"/>
                <w:color w:val="000000"/>
                <w:sz w:val="20"/>
              </w:rPr>
              <w:t>
15) "Қазақстан Республикасының Ұлттық ядролық орталығы"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16) "Decarbonize Solutions Group" жауапкершілігі шектеулі серіктестігі;</w:t>
            </w:r>
          </w:p>
          <w:p>
            <w:pPr>
              <w:spacing w:after="20"/>
              <w:ind w:left="20"/>
              <w:jc w:val="both"/>
            </w:pPr>
            <w:r>
              <w:rPr>
                <w:rFonts w:ascii="Times New Roman"/>
                <w:b w:val="false"/>
                <w:i w:val="false"/>
                <w:color w:val="000000"/>
                <w:sz w:val="20"/>
              </w:rPr>
              <w:t>
17) "Қазимпэкс" республикалық орталығы"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"Decarbonize Solutions Group" жауапкершілігі шектеулі серіктестігіне қатысты – 2030 жылғы 13 желтоқсанға дейін, "Қазимпэкс" республикалық орталығы" жауапкершілігі шектеулі серіктестігіне қатысты – 5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Монтаждалған жабдықты қосу және реттеу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инжиниринг" ұлттық компаниясы" акционерлік қоғамы;</w:t>
            </w:r>
          </w:p>
          <w:p>
            <w:pPr>
              <w:spacing w:after="20"/>
              <w:ind w:left="20"/>
              <w:jc w:val="both"/>
            </w:pPr>
            <w:r>
              <w:rPr>
                <w:rFonts w:ascii="Times New Roman"/>
                <w:b w:val="false"/>
                <w:i w:val="false"/>
                <w:color w:val="000000"/>
                <w:sz w:val="20"/>
              </w:rPr>
              <w:t>
2) "Зенит" Орал зауыты" акционерлік қоғамы;</w:t>
            </w:r>
          </w:p>
          <w:p>
            <w:pPr>
              <w:spacing w:after="20"/>
              <w:ind w:left="20"/>
              <w:jc w:val="both"/>
            </w:pPr>
            <w:r>
              <w:rPr>
                <w:rFonts w:ascii="Times New Roman"/>
                <w:b w:val="false"/>
                <w:i w:val="false"/>
                <w:color w:val="000000"/>
                <w:sz w:val="20"/>
              </w:rPr>
              <w:t>
3) "Қазтехнологиялар" акционерлік қоғамы;</w:t>
            </w:r>
          </w:p>
          <w:p>
            <w:pPr>
              <w:spacing w:after="20"/>
              <w:ind w:left="20"/>
              <w:jc w:val="both"/>
            </w:pPr>
            <w:r>
              <w:rPr>
                <w:rFonts w:ascii="Times New Roman"/>
                <w:b w:val="false"/>
                <w:i w:val="false"/>
                <w:color w:val="000000"/>
                <w:sz w:val="20"/>
              </w:rPr>
              <w:t>
4) "Интергаз Орталық Азия" акционерлік қоғамы;</w:t>
            </w:r>
          </w:p>
          <w:p>
            <w:pPr>
              <w:spacing w:after="20"/>
              <w:ind w:left="20"/>
              <w:jc w:val="both"/>
            </w:pPr>
            <w:r>
              <w:rPr>
                <w:rFonts w:ascii="Times New Roman"/>
                <w:b w:val="false"/>
                <w:i w:val="false"/>
                <w:color w:val="000000"/>
                <w:sz w:val="20"/>
              </w:rPr>
              <w:t>
5) "Үлбі металлургия зауыты" акционерлік қоғамы;</w:t>
            </w:r>
          </w:p>
          <w:p>
            <w:pPr>
              <w:spacing w:after="20"/>
              <w:ind w:left="20"/>
              <w:jc w:val="both"/>
            </w:pPr>
            <w:r>
              <w:rPr>
                <w:rFonts w:ascii="Times New Roman"/>
                <w:b w:val="false"/>
                <w:i w:val="false"/>
                <w:color w:val="000000"/>
                <w:sz w:val="20"/>
              </w:rPr>
              <w:t>
6) "Волковгеология" акционерлік қоғамы;</w:t>
            </w:r>
          </w:p>
          <w:p>
            <w:pPr>
              <w:spacing w:after="20"/>
              <w:ind w:left="20"/>
              <w:jc w:val="both"/>
            </w:pPr>
            <w:r>
              <w:rPr>
                <w:rFonts w:ascii="Times New Roman"/>
                <w:b w:val="false"/>
                <w:i w:val="false"/>
                <w:color w:val="000000"/>
                <w:sz w:val="20"/>
              </w:rPr>
              <w:t>
7) "QAZAQGAZ AIMAQ" акционерлік қоғамы;</w:t>
            </w:r>
          </w:p>
          <w:p>
            <w:pPr>
              <w:spacing w:after="20"/>
              <w:ind w:left="20"/>
              <w:jc w:val="both"/>
            </w:pPr>
            <w:r>
              <w:rPr>
                <w:rFonts w:ascii="Times New Roman"/>
                <w:b w:val="false"/>
                <w:i w:val="false"/>
                <w:color w:val="000000"/>
                <w:sz w:val="20"/>
              </w:rPr>
              <w:t>
8) "КАР Technology" жауапкершілігі шектеулі серіктестігі;</w:t>
            </w:r>
          </w:p>
          <w:p>
            <w:pPr>
              <w:spacing w:after="20"/>
              <w:ind w:left="20"/>
              <w:jc w:val="both"/>
            </w:pPr>
            <w:r>
              <w:rPr>
                <w:rFonts w:ascii="Times New Roman"/>
                <w:b w:val="false"/>
                <w:i w:val="false"/>
                <w:color w:val="000000"/>
                <w:sz w:val="20"/>
              </w:rPr>
              <w:t>
9) "Павлодар мұнай-химия зауыты" жауапкершілігі шектеулі серіктестігі;</w:t>
            </w:r>
          </w:p>
          <w:p>
            <w:pPr>
              <w:spacing w:after="20"/>
              <w:ind w:left="20"/>
              <w:jc w:val="both"/>
            </w:pPr>
            <w:r>
              <w:rPr>
                <w:rFonts w:ascii="Times New Roman"/>
                <w:b w:val="false"/>
                <w:i w:val="false"/>
                <w:color w:val="000000"/>
                <w:sz w:val="20"/>
              </w:rPr>
              <w:t>
10) "МАЭК" жауапкершілігі шектеулі серіктестігі;</w:t>
            </w:r>
          </w:p>
          <w:p>
            <w:pPr>
              <w:spacing w:after="20"/>
              <w:ind w:left="20"/>
              <w:jc w:val="both"/>
            </w:pPr>
            <w:r>
              <w:rPr>
                <w:rFonts w:ascii="Times New Roman"/>
                <w:b w:val="false"/>
                <w:i w:val="false"/>
                <w:color w:val="000000"/>
                <w:sz w:val="20"/>
              </w:rPr>
              <w:t>
11) "Қазатомөнеркәсіп-SaUran" жауапкершілігі шектеулі серіктестігі;</w:t>
            </w:r>
          </w:p>
          <w:p>
            <w:pPr>
              <w:spacing w:after="20"/>
              <w:ind w:left="20"/>
              <w:jc w:val="both"/>
            </w:pPr>
            <w:r>
              <w:rPr>
                <w:rFonts w:ascii="Times New Roman"/>
                <w:b w:val="false"/>
                <w:i w:val="false"/>
                <w:color w:val="000000"/>
                <w:sz w:val="20"/>
              </w:rPr>
              <w:t>
12) "Жоғары технология институты" жауапкершілігі шектеулі серіктестігі;</w:t>
            </w:r>
          </w:p>
          <w:p>
            <w:pPr>
              <w:spacing w:after="20"/>
              <w:ind w:left="20"/>
              <w:jc w:val="both"/>
            </w:pPr>
            <w:r>
              <w:rPr>
                <w:rFonts w:ascii="Times New Roman"/>
                <w:b w:val="false"/>
                <w:i w:val="false"/>
                <w:color w:val="000000"/>
                <w:sz w:val="20"/>
              </w:rPr>
              <w:t>
13) "Oil Construction Company" жауапкершілігі шектеулі серіктестігі;</w:t>
            </w:r>
          </w:p>
          <w:p>
            <w:pPr>
              <w:spacing w:after="20"/>
              <w:ind w:left="20"/>
              <w:jc w:val="both"/>
            </w:pPr>
            <w:r>
              <w:rPr>
                <w:rFonts w:ascii="Times New Roman"/>
                <w:b w:val="false"/>
                <w:i w:val="false"/>
                <w:color w:val="000000"/>
                <w:sz w:val="20"/>
              </w:rPr>
              <w:t>
14) "Қазақстан Республикасының Ұлттық ядролық орталығы"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15) "Ядролық физика институты"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16) "QazaqGaz Ғылыми-техникалық орталығы" жауапкершілігі шектеулі серіктестігі;</w:t>
            </w:r>
          </w:p>
          <w:p>
            <w:pPr>
              <w:spacing w:after="20"/>
              <w:ind w:left="20"/>
              <w:jc w:val="both"/>
            </w:pPr>
            <w:r>
              <w:rPr>
                <w:rFonts w:ascii="Times New Roman"/>
                <w:b w:val="false"/>
                <w:i w:val="false"/>
                <w:color w:val="000000"/>
                <w:sz w:val="20"/>
              </w:rPr>
              <w:t>
17) "Қазимпэкс" республикалық орталығы"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"Қазимпэкс" республикалық орталығы" жауапкершілігі шектеулі серіктестігіне қатысты – 5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шебері және ағаш ұстасы жұмыстары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ауыр машина жасау зауыты"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Сырлау және шыны жұмыстары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инжиниринг" ұлттық компаниясы" акционерлік қоғамы;</w:t>
            </w:r>
          </w:p>
          <w:p>
            <w:pPr>
              <w:spacing w:after="20"/>
              <w:ind w:left="20"/>
              <w:jc w:val="both"/>
            </w:pPr>
            <w:r>
              <w:rPr>
                <w:rFonts w:ascii="Times New Roman"/>
                <w:b w:val="false"/>
                <w:i w:val="false"/>
                <w:color w:val="000000"/>
                <w:sz w:val="20"/>
              </w:rPr>
              <w:t>
2) "Зенит" Орал зауыты"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жабдығын оператормен жалға беру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темір жолы" ұлттық компаниясы" акционерлік қоғамы;</w:t>
            </w:r>
          </w:p>
          <w:p>
            <w:pPr>
              <w:spacing w:after="20"/>
              <w:ind w:left="20"/>
              <w:jc w:val="both"/>
            </w:pPr>
            <w:r>
              <w:rPr>
                <w:rFonts w:ascii="Times New Roman"/>
                <w:b w:val="false"/>
                <w:i w:val="false"/>
                <w:color w:val="000000"/>
                <w:sz w:val="20"/>
              </w:rPr>
              <w:t>
2) "QazaqGaz Onimderi" жауапкершілігі шектеулі серіктестігі;</w:t>
            </w:r>
          </w:p>
          <w:p>
            <w:pPr>
              <w:spacing w:after="20"/>
              <w:ind w:left="20"/>
              <w:jc w:val="both"/>
            </w:pPr>
            <w:r>
              <w:rPr>
                <w:rFonts w:ascii="Times New Roman"/>
                <w:b w:val="false"/>
                <w:i w:val="false"/>
                <w:color w:val="000000"/>
                <w:sz w:val="20"/>
              </w:rPr>
              <w:t>
3) "Oil Construction Company"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біліктілікті талап ететін өзге де құрылыс жұмыстары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"Зенит" Орал зауыты" акционерлік қоғамы;</w:t>
            </w:r>
          </w:p>
          <w:p>
            <w:pPr>
              <w:spacing w:after="20"/>
              <w:ind w:left="20"/>
              <w:jc w:val="both"/>
            </w:pPr>
            <w:r>
              <w:rPr>
                <w:rFonts w:ascii="Times New Roman"/>
                <w:b w:val="false"/>
                <w:i w:val="false"/>
                <w:color w:val="000000"/>
                <w:sz w:val="20"/>
              </w:rPr>
              <w:t>
2) "Қазақстан темір жолы" ұлттық компаниясы" акционерлік қоғамы;</w:t>
            </w:r>
          </w:p>
          <w:p>
            <w:pPr>
              <w:spacing w:after="20"/>
              <w:ind w:left="20"/>
              <w:jc w:val="both"/>
            </w:pPr>
            <w:r>
              <w:rPr>
                <w:rFonts w:ascii="Times New Roman"/>
                <w:b w:val="false"/>
                <w:i w:val="false"/>
                <w:color w:val="000000"/>
                <w:sz w:val="20"/>
              </w:rPr>
              <w:t>
3) "Казатомөнеркәсіп-SaUran" жауапкершілігі шектеулі серіктестігі;</w:t>
            </w:r>
          </w:p>
          <w:p>
            <w:pPr>
              <w:spacing w:after="20"/>
              <w:ind w:left="20"/>
              <w:jc w:val="both"/>
            </w:pPr>
            <w:r>
              <w:rPr>
                <w:rFonts w:ascii="Times New Roman"/>
                <w:b w:val="false"/>
                <w:i w:val="false"/>
                <w:color w:val="000000"/>
                <w:sz w:val="20"/>
              </w:rPr>
              <w:t>
4) "Кен-Кұрылыс-Сервис" жауапкершілігі шектеулі серіктестігі;</w:t>
            </w:r>
          </w:p>
          <w:p>
            <w:pPr>
              <w:spacing w:after="20"/>
              <w:ind w:left="20"/>
              <w:jc w:val="both"/>
            </w:pPr>
            <w:r>
              <w:rPr>
                <w:rFonts w:ascii="Times New Roman"/>
                <w:b w:val="false"/>
                <w:i w:val="false"/>
                <w:color w:val="000000"/>
                <w:sz w:val="20"/>
              </w:rPr>
              <w:t>
5) "Oil Construction Company" жауапкершілігі шектеулі серіктестігі;</w:t>
            </w:r>
          </w:p>
          <w:p>
            <w:pPr>
              <w:spacing w:after="20"/>
              <w:ind w:left="20"/>
              <w:jc w:val="both"/>
            </w:pPr>
            <w:r>
              <w:rPr>
                <w:rFonts w:ascii="Times New Roman"/>
                <w:b w:val="false"/>
                <w:i w:val="false"/>
                <w:color w:val="000000"/>
                <w:sz w:val="20"/>
              </w:rPr>
              <w:t>
6) "Қазақстан вагон жасау компаниясы" жауапкершілігі шектеулі серіктестігі;</w:t>
            </w:r>
          </w:p>
          <w:p>
            <w:pPr>
              <w:spacing w:after="20"/>
              <w:ind w:left="20"/>
              <w:jc w:val="both"/>
            </w:pPr>
            <w:r>
              <w:rPr>
                <w:rFonts w:ascii="Times New Roman"/>
                <w:b w:val="false"/>
                <w:i w:val="false"/>
                <w:color w:val="000000"/>
                <w:sz w:val="20"/>
              </w:rPr>
              <w:t>
7) республикалық мемлекеттік кәсіпорындар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Автокөлікке техникалық қызмет көрсету және жөндеу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"Өзенмұнайгаз" акционерлік қоғамы;</w:t>
            </w:r>
          </w:p>
          <w:p>
            <w:pPr>
              <w:spacing w:after="20"/>
              <w:ind w:left="20"/>
              <w:jc w:val="both"/>
            </w:pPr>
            <w:r>
              <w:rPr>
                <w:rFonts w:ascii="Times New Roman"/>
                <w:b w:val="false"/>
                <w:i w:val="false"/>
                <w:color w:val="000000"/>
                <w:sz w:val="20"/>
              </w:rPr>
              <w:t>
2) "Қазимпэкс" республикалық орталығы"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"Қазимпэкс" республикалық орталығы" жауапкершілігі шектеулі серіктестігіне қатысты – шекаралық өткелдер мен шекара маңы аумақтарында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"Қазимпэкс" республикалық орталығы" жауапкершілігі шектеулі серіктестігіне қатысты – 5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бойындағы белдеуде орналасқан техникалық қызмет көрсету станциялары жүргізгендерді қоспағанда, автомобильдерді жөндеу және техникалық қызмет көрсету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"Қазимпэкс" республикалық орталығы"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"Қазимпэкс" республикалық орталығы" жауапкершілігі шектеулі серіктестігіне қатысты – шекаралық өткелдер мен шекара маңы аумақтарында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"Қазимпэкс" республикалық орталығы" жауапкершілігі шектеулі серіктестігіне қатысты – 5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27.11.2025 </w:t>
            </w:r>
            <w:r>
              <w:rPr>
                <w:rFonts w:ascii="Times New Roman"/>
                <w:b w:val="false"/>
                <w:i w:val="false"/>
                <w:color w:val="ff0000"/>
                <w:sz w:val="20"/>
              </w:rPr>
              <w:t>№ 1012</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бөлшектерінің, тораптарының және керек-жарақтарының саудасы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"ҚТЖ-Жүк тасымалы"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тауарлардың жекелеген түрлерін немесе тауарлар топтарын көтерме саудада сатуға маманданған агенттер қызметі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"Қазақтелеком" акционерлік қоғамы;</w:t>
            </w:r>
          </w:p>
          <w:p>
            <w:pPr>
              <w:spacing w:after="20"/>
              <w:ind w:left="20"/>
              <w:jc w:val="both"/>
            </w:pPr>
            <w:r>
              <w:rPr>
                <w:rFonts w:ascii="Times New Roman"/>
                <w:b w:val="false"/>
                <w:i w:val="false"/>
                <w:color w:val="000000"/>
                <w:sz w:val="20"/>
              </w:rPr>
              <w:t>
2) "Қазимпэкс" республикалық орталығы"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ассортименттегі тауарлардың көтерме саудасы бойынша агенттердің қызметі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балық өнімдерінің көтерме саудасы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министрлігі "Қазсушар" шаруашылық жүргізу құқығындағы республикалық мемлекеттік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және Павлодар облыстары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31 желтоқсанға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тауарлардың көтерме саудасы, ортопедиялық бұйымдар мен медициналық техника саудасынан басқа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"QazBioPharm" ұлттық холдингі" акционерлік қоғамы;</w:t>
            </w:r>
          </w:p>
          <w:p>
            <w:pPr>
              <w:spacing w:after="20"/>
              <w:ind w:left="20"/>
              <w:jc w:val="both"/>
            </w:pPr>
            <w:r>
              <w:rPr>
                <w:rFonts w:ascii="Times New Roman"/>
                <w:b w:val="false"/>
                <w:i w:val="false"/>
                <w:color w:val="000000"/>
                <w:sz w:val="20"/>
              </w:rPr>
              <w:t>
2) "Инфекцияға қарсы препараттар ғылыми орталығы" акционерлік қоғамы;</w:t>
            </w:r>
          </w:p>
          <w:p>
            <w:pPr>
              <w:spacing w:after="20"/>
              <w:ind w:left="20"/>
              <w:jc w:val="both"/>
            </w:pPr>
            <w:r>
              <w:rPr>
                <w:rFonts w:ascii="Times New Roman"/>
                <w:b w:val="false"/>
                <w:i w:val="false"/>
                <w:color w:val="000000"/>
                <w:sz w:val="20"/>
              </w:rPr>
              <w:t>
3) "Қазақ ветеринария ғылыми-зерттеу институты" жауапкершілігі шектеулі серіктестігі;</w:t>
            </w:r>
          </w:p>
          <w:p>
            <w:pPr>
              <w:spacing w:after="20"/>
              <w:ind w:left="20"/>
              <w:jc w:val="both"/>
            </w:pPr>
            <w:r>
              <w:rPr>
                <w:rFonts w:ascii="Times New Roman"/>
                <w:b w:val="false"/>
                <w:i w:val="false"/>
                <w:color w:val="000000"/>
                <w:sz w:val="20"/>
              </w:rPr>
              <w:t>
4) "OtarBioPharm" жауапкершілігі шектеулі серіктестігі;</w:t>
            </w:r>
          </w:p>
          <w:p>
            <w:pPr>
              <w:spacing w:after="20"/>
              <w:ind w:left="20"/>
              <w:jc w:val="both"/>
            </w:pPr>
            <w:r>
              <w:rPr>
                <w:rFonts w:ascii="Times New Roman"/>
                <w:b w:val="false"/>
                <w:i w:val="false"/>
                <w:color w:val="000000"/>
                <w:sz w:val="20"/>
              </w:rPr>
              <w:t>
5) "Биомедпрепарат" ғылыми-сараптамалық орталығы" жауапкершілігі шектеулі серіктестігі;</w:t>
            </w:r>
          </w:p>
          <w:p>
            <w:pPr>
              <w:spacing w:after="20"/>
              <w:ind w:left="20"/>
              <w:jc w:val="both"/>
            </w:pPr>
            <w:r>
              <w:rPr>
                <w:rFonts w:ascii="Times New Roman"/>
                <w:b w:val="false"/>
                <w:i w:val="false"/>
                <w:color w:val="000000"/>
                <w:sz w:val="20"/>
              </w:rPr>
              <w:t>
6) "Микроорганизмдердің республикалық коллекциясы" жауапкершілігі шектеулі серіктестігі;</w:t>
            </w:r>
          </w:p>
          <w:p>
            <w:pPr>
              <w:spacing w:after="20"/>
              <w:ind w:left="20"/>
              <w:jc w:val="both"/>
            </w:pPr>
            <w:r>
              <w:rPr>
                <w:rFonts w:ascii="Times New Roman"/>
                <w:b w:val="false"/>
                <w:i w:val="false"/>
                <w:color w:val="000000"/>
                <w:sz w:val="20"/>
              </w:rPr>
              <w:t>
7) "Ұлттық биотехнология орталығы" жауапкершілігі шектеулі серіктестігі;</w:t>
            </w:r>
          </w:p>
          <w:p>
            <w:pPr>
              <w:spacing w:after="20"/>
              <w:ind w:left="20"/>
              <w:jc w:val="both"/>
            </w:pPr>
            <w:r>
              <w:rPr>
                <w:rFonts w:ascii="Times New Roman"/>
                <w:b w:val="false"/>
                <w:i w:val="false"/>
                <w:color w:val="000000"/>
                <w:sz w:val="20"/>
              </w:rPr>
              <w:t>
8) "Ядролық физика институты"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9) "Биологиялық қауіпсіздік проблемаларының ғылыми-зерттеу институты" жауапкершілігі шектеулі серіктестігі;</w:t>
            </w:r>
          </w:p>
          <w:p>
            <w:pPr>
              <w:spacing w:after="20"/>
              <w:ind w:left="20"/>
              <w:jc w:val="both"/>
            </w:pPr>
            <w:r>
              <w:rPr>
                <w:rFonts w:ascii="Times New Roman"/>
                <w:b w:val="false"/>
                <w:i w:val="false"/>
                <w:color w:val="000000"/>
                <w:sz w:val="20"/>
              </w:rPr>
              <w:t>
10) "Масғұт Айқымбаев атындағы аса қауіпті инфекциялар ұлттық ғылыми орталығы"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фармацевтикалық және медициналық тауарларды көтерме саудада сату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"QazBioPharm" ұлттық холдингі" акционерлік қоғамы;</w:t>
            </w:r>
          </w:p>
          <w:p>
            <w:pPr>
              <w:spacing w:after="20"/>
              <w:ind w:left="20"/>
              <w:jc w:val="both"/>
            </w:pPr>
            <w:r>
              <w:rPr>
                <w:rFonts w:ascii="Times New Roman"/>
                <w:b w:val="false"/>
                <w:i w:val="false"/>
                <w:color w:val="000000"/>
                <w:sz w:val="20"/>
              </w:rPr>
              <w:t>
2) "Инфекцияға қарсы препараттар ғылыми орталығы" акционерлік қоғамы;</w:t>
            </w:r>
          </w:p>
          <w:p>
            <w:pPr>
              <w:spacing w:after="20"/>
              <w:ind w:left="20"/>
              <w:jc w:val="both"/>
            </w:pPr>
            <w:r>
              <w:rPr>
                <w:rFonts w:ascii="Times New Roman"/>
                <w:b w:val="false"/>
                <w:i w:val="false"/>
                <w:color w:val="000000"/>
                <w:sz w:val="20"/>
              </w:rPr>
              <w:t>
3) "Қазақ ветеринария ғылыми-зерттеу институты" жауапкершілігі шектеулі серіктестігі;</w:t>
            </w:r>
          </w:p>
          <w:p>
            <w:pPr>
              <w:spacing w:after="20"/>
              <w:ind w:left="20"/>
              <w:jc w:val="both"/>
            </w:pPr>
            <w:r>
              <w:rPr>
                <w:rFonts w:ascii="Times New Roman"/>
                <w:b w:val="false"/>
                <w:i w:val="false"/>
                <w:color w:val="000000"/>
                <w:sz w:val="20"/>
              </w:rPr>
              <w:t>
4) "OtarBioPharm" жауапкершілігі шектеулі серіктестігі;</w:t>
            </w:r>
          </w:p>
          <w:p>
            <w:pPr>
              <w:spacing w:after="20"/>
              <w:ind w:left="20"/>
              <w:jc w:val="both"/>
            </w:pPr>
            <w:r>
              <w:rPr>
                <w:rFonts w:ascii="Times New Roman"/>
                <w:b w:val="false"/>
                <w:i w:val="false"/>
                <w:color w:val="000000"/>
                <w:sz w:val="20"/>
              </w:rPr>
              <w:t>
5) "Биомедпрепарат" ғылыми-сараптамалық орталығы" жауапкершілігі шектеулі серіктестігі;</w:t>
            </w:r>
          </w:p>
          <w:p>
            <w:pPr>
              <w:spacing w:after="20"/>
              <w:ind w:left="20"/>
              <w:jc w:val="both"/>
            </w:pPr>
            <w:r>
              <w:rPr>
                <w:rFonts w:ascii="Times New Roman"/>
                <w:b w:val="false"/>
                <w:i w:val="false"/>
                <w:color w:val="000000"/>
                <w:sz w:val="20"/>
              </w:rPr>
              <w:t>
6) "Микроорганизмдердің республикалық коллекциясы" жауапкершілігі шектеулі серіктестігі;</w:t>
            </w:r>
          </w:p>
          <w:p>
            <w:pPr>
              <w:spacing w:after="20"/>
              <w:ind w:left="20"/>
              <w:jc w:val="both"/>
            </w:pPr>
            <w:r>
              <w:rPr>
                <w:rFonts w:ascii="Times New Roman"/>
                <w:b w:val="false"/>
                <w:i w:val="false"/>
                <w:color w:val="000000"/>
                <w:sz w:val="20"/>
              </w:rPr>
              <w:t>
7) "Ұлттық биотехнология орталығы" жауапкершілігі шектеулі серіктестігі;</w:t>
            </w:r>
          </w:p>
          <w:p>
            <w:pPr>
              <w:spacing w:after="20"/>
              <w:ind w:left="20"/>
              <w:jc w:val="both"/>
            </w:pPr>
            <w:r>
              <w:rPr>
                <w:rFonts w:ascii="Times New Roman"/>
                <w:b w:val="false"/>
                <w:i w:val="false"/>
                <w:color w:val="000000"/>
                <w:sz w:val="20"/>
              </w:rPr>
              <w:t>
8) "Ядролық физика институты"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9) "Биологиялық қауіпсіздік проблемаларының ғылыми-зерттеу институты" жауапкершілігі шектеулі серіктестігі;</w:t>
            </w:r>
          </w:p>
          <w:p>
            <w:pPr>
              <w:spacing w:after="20"/>
              <w:ind w:left="20"/>
              <w:jc w:val="both"/>
            </w:pPr>
            <w:r>
              <w:rPr>
                <w:rFonts w:ascii="Times New Roman"/>
                <w:b w:val="false"/>
                <w:i w:val="false"/>
                <w:color w:val="000000"/>
                <w:sz w:val="20"/>
              </w:rPr>
              <w:t>
10) "Масғұт Айқымбаев атындағы аса қауіпті инфекциялар ұлттық ғылыми орталығы"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машиналар мен жабдықтарды көтерме саудада өткізу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қамтамасыз ету орталығы"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 мұнай мен ілеспе газдың көтерме саудасы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"ҚазМұнайГаз" ұлттық компаниясы" акционерлік қоғамы;</w:t>
            </w:r>
          </w:p>
          <w:p>
            <w:pPr>
              <w:spacing w:after="20"/>
              <w:ind w:left="20"/>
              <w:jc w:val="both"/>
            </w:pPr>
            <w:r>
              <w:rPr>
                <w:rFonts w:ascii="Times New Roman"/>
                <w:b w:val="false"/>
                <w:i w:val="false"/>
                <w:color w:val="000000"/>
                <w:sz w:val="20"/>
              </w:rPr>
              <w:t>
2) "ҚазТрансОйл" акционерлік қоғамы;</w:t>
            </w:r>
          </w:p>
          <w:p>
            <w:pPr>
              <w:spacing w:after="20"/>
              <w:ind w:left="20"/>
              <w:jc w:val="both"/>
            </w:pPr>
            <w:r>
              <w:rPr>
                <w:rFonts w:ascii="Times New Roman"/>
                <w:b w:val="false"/>
                <w:i w:val="false"/>
                <w:color w:val="000000"/>
                <w:sz w:val="20"/>
              </w:rPr>
              <w:t>
3) "Ембiмұнайгаз" акционерлік қоғамы;</w:t>
            </w:r>
          </w:p>
          <w:p>
            <w:pPr>
              <w:spacing w:after="20"/>
              <w:ind w:left="20"/>
              <w:jc w:val="both"/>
            </w:pPr>
            <w:r>
              <w:rPr>
                <w:rFonts w:ascii="Times New Roman"/>
                <w:b w:val="false"/>
                <w:i w:val="false"/>
                <w:color w:val="000000"/>
                <w:sz w:val="20"/>
              </w:rPr>
              <w:t>
4) "Өзенмұнайгаз" акционерлік қоғамы;</w:t>
            </w:r>
          </w:p>
          <w:p>
            <w:pPr>
              <w:spacing w:after="20"/>
              <w:ind w:left="20"/>
              <w:jc w:val="both"/>
            </w:pPr>
            <w:r>
              <w:rPr>
                <w:rFonts w:ascii="Times New Roman"/>
                <w:b w:val="false"/>
                <w:i w:val="false"/>
                <w:color w:val="000000"/>
                <w:sz w:val="20"/>
              </w:rPr>
              <w:t>
5) "ҚМГ Қарашығанақ"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(жанатын) газдың көтерме саудасы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"QazaqGaz" ұлттық компаниясы" акционерлік қоғамы;</w:t>
            </w:r>
          </w:p>
          <w:p>
            <w:pPr>
              <w:spacing w:after="20"/>
              <w:ind w:left="20"/>
              <w:jc w:val="both"/>
            </w:pPr>
            <w:r>
              <w:rPr>
                <w:rFonts w:ascii="Times New Roman"/>
                <w:b w:val="false"/>
                <w:i w:val="false"/>
                <w:color w:val="000000"/>
                <w:sz w:val="20"/>
              </w:rPr>
              <w:t>
2) "Ембiмұнайгаз" акционерлік қоғамы;</w:t>
            </w:r>
          </w:p>
          <w:p>
            <w:pPr>
              <w:spacing w:after="20"/>
              <w:ind w:left="20"/>
              <w:jc w:val="both"/>
            </w:pPr>
            <w:r>
              <w:rPr>
                <w:rFonts w:ascii="Times New Roman"/>
                <w:b w:val="false"/>
                <w:i w:val="false"/>
                <w:color w:val="000000"/>
                <w:sz w:val="20"/>
              </w:rPr>
              <w:t>
3) "Өзенмұнайгаз"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көмірдің көтерме саудасы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темір жолы" ұлттық компаниясы" акционерлік қоғамы;</w:t>
            </w:r>
          </w:p>
          <w:p>
            <w:pPr>
              <w:spacing w:after="20"/>
              <w:ind w:left="20"/>
              <w:jc w:val="both"/>
            </w:pPr>
            <w:r>
              <w:rPr>
                <w:rFonts w:ascii="Times New Roman"/>
                <w:b w:val="false"/>
                <w:i w:val="false"/>
                <w:color w:val="000000"/>
                <w:sz w:val="20"/>
              </w:rPr>
              <w:t>
2) "Теміржолсу" жауапкершілігі шектеулі серіктестігі;</w:t>
            </w:r>
          </w:p>
          <w:p>
            <w:pPr>
              <w:spacing w:after="20"/>
              <w:ind w:left="20"/>
              <w:jc w:val="both"/>
            </w:pPr>
            <w:r>
              <w:rPr>
                <w:rFonts w:ascii="Times New Roman"/>
                <w:b w:val="false"/>
                <w:i w:val="false"/>
                <w:color w:val="000000"/>
                <w:sz w:val="20"/>
              </w:rPr>
              <w:t>
3) "ҚТЖ-Жүк тасымалы"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бензин мен керосиннің көтерме саудасы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"ҚазМұнайГаз" ұлттық компаниясы" акционерлік қоғамы;</w:t>
            </w:r>
          </w:p>
          <w:p>
            <w:pPr>
              <w:spacing w:after="20"/>
              <w:ind w:left="20"/>
              <w:jc w:val="both"/>
            </w:pPr>
            <w:r>
              <w:rPr>
                <w:rFonts w:ascii="Times New Roman"/>
                <w:b w:val="false"/>
                <w:i w:val="false"/>
                <w:color w:val="000000"/>
                <w:sz w:val="20"/>
              </w:rPr>
              <w:t>
2) "Ембiмұнайгаз" акционерлік қоғамы</w:t>
            </w:r>
          </w:p>
          <w:p>
            <w:pPr>
              <w:spacing w:after="20"/>
              <w:ind w:left="20"/>
              <w:jc w:val="both"/>
            </w:pPr>
            <w:r>
              <w:rPr>
                <w:rFonts w:ascii="Times New Roman"/>
                <w:b w:val="false"/>
                <w:i w:val="false"/>
                <w:color w:val="000000"/>
                <w:sz w:val="20"/>
              </w:rPr>
              <w:t>
3) "ҚазМұнайГаз-Аэро"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"ҚазМұнайГаз-Аэро" жауапкершілігі шектеулі серіктестігіне қатысты 2029 жылғы 31 желтоқсанға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Дүкендерден тыс өзге де бөлшек сауда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"ҚазМұнайГаз-Аэро"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жылғы 31 желтоқсанға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бензинінің көтерме саудасы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"Ембiмұнайгаз" акционерлік қоғамы;</w:t>
            </w:r>
          </w:p>
          <w:p>
            <w:pPr>
              <w:spacing w:after="20"/>
              <w:ind w:left="20"/>
              <w:jc w:val="both"/>
            </w:pPr>
            <w:r>
              <w:rPr>
                <w:rFonts w:ascii="Times New Roman"/>
                <w:b w:val="false"/>
                <w:i w:val="false"/>
                <w:color w:val="000000"/>
                <w:sz w:val="20"/>
              </w:rPr>
              <w:t>
2) "Өзенмұнайгаз" акционерлік қоғамы;</w:t>
            </w:r>
          </w:p>
          <w:p>
            <w:pPr>
              <w:spacing w:after="20"/>
              <w:ind w:left="20"/>
              <w:jc w:val="both"/>
            </w:pPr>
            <w:r>
              <w:rPr>
                <w:rFonts w:ascii="Times New Roman"/>
                <w:b w:val="false"/>
                <w:i w:val="false"/>
                <w:color w:val="000000"/>
                <w:sz w:val="20"/>
              </w:rPr>
              <w:t>
3) "KAP Logistics" жауапкершілігі шектеулі серіктестігі;</w:t>
            </w:r>
          </w:p>
          <w:p>
            <w:pPr>
              <w:spacing w:after="20"/>
              <w:ind w:left="20"/>
              <w:jc w:val="both"/>
            </w:pPr>
            <w:r>
              <w:rPr>
                <w:rFonts w:ascii="Times New Roman"/>
                <w:b w:val="false"/>
                <w:i w:val="false"/>
                <w:color w:val="000000"/>
                <w:sz w:val="20"/>
              </w:rPr>
              <w:t>
4) "Павлодар мұнай-химия зауыты" жауапкершілігі шектеулі серіктестігі;</w:t>
            </w:r>
          </w:p>
          <w:p>
            <w:pPr>
              <w:spacing w:after="20"/>
              <w:ind w:left="20"/>
              <w:jc w:val="both"/>
            </w:pPr>
            <w:r>
              <w:rPr>
                <w:rFonts w:ascii="Times New Roman"/>
                <w:b w:val="false"/>
                <w:i w:val="false"/>
                <w:color w:val="000000"/>
                <w:sz w:val="20"/>
              </w:rPr>
              <w:t>
5) "ҚТЖ-Жүк тасымалы"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отынының көтерме саудасы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"Ембiмұнайгаз" акционерлік қоғамы;</w:t>
            </w:r>
          </w:p>
          <w:p>
            <w:pPr>
              <w:spacing w:after="20"/>
              <w:ind w:left="20"/>
              <w:jc w:val="both"/>
            </w:pPr>
            <w:r>
              <w:rPr>
                <w:rFonts w:ascii="Times New Roman"/>
                <w:b w:val="false"/>
                <w:i w:val="false"/>
                <w:color w:val="000000"/>
                <w:sz w:val="20"/>
              </w:rPr>
              <w:t>
2) "Өзенмұнайгаз" акционерлік қоғамы;</w:t>
            </w:r>
          </w:p>
          <w:p>
            <w:pPr>
              <w:spacing w:after="20"/>
              <w:ind w:left="20"/>
              <w:jc w:val="both"/>
            </w:pPr>
            <w:r>
              <w:rPr>
                <w:rFonts w:ascii="Times New Roman"/>
                <w:b w:val="false"/>
                <w:i w:val="false"/>
                <w:color w:val="000000"/>
                <w:sz w:val="20"/>
              </w:rPr>
              <w:t>
3) "ҚазМұнайГаз" ұлттық компаниясы" акционерлік қоғамы;</w:t>
            </w:r>
          </w:p>
          <w:p>
            <w:pPr>
              <w:spacing w:after="20"/>
              <w:ind w:left="20"/>
              <w:jc w:val="both"/>
            </w:pPr>
            <w:r>
              <w:rPr>
                <w:rFonts w:ascii="Times New Roman"/>
                <w:b w:val="false"/>
                <w:i w:val="false"/>
                <w:color w:val="000000"/>
                <w:sz w:val="20"/>
              </w:rPr>
              <w:t>
4) "KAP Logistics" жауапкершілігі шектеулі серіктестігі;</w:t>
            </w:r>
          </w:p>
          <w:p>
            <w:pPr>
              <w:spacing w:after="20"/>
              <w:ind w:left="20"/>
              <w:jc w:val="both"/>
            </w:pPr>
            <w:r>
              <w:rPr>
                <w:rFonts w:ascii="Times New Roman"/>
                <w:b w:val="false"/>
                <w:i w:val="false"/>
                <w:color w:val="000000"/>
                <w:sz w:val="20"/>
              </w:rPr>
              <w:t>
5) "Павлодар мұнай-химия зауыты" жауапкершілігі шектеулі серіктестігі;</w:t>
            </w:r>
          </w:p>
          <w:p>
            <w:pPr>
              <w:spacing w:after="20"/>
              <w:ind w:left="20"/>
              <w:jc w:val="both"/>
            </w:pPr>
            <w:r>
              <w:rPr>
                <w:rFonts w:ascii="Times New Roman"/>
                <w:b w:val="false"/>
                <w:i w:val="false"/>
                <w:color w:val="000000"/>
                <w:sz w:val="20"/>
              </w:rPr>
              <w:t>
6) "ҚТЖ-Жүк тасымалы"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мазутының көтерме саудасы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"Ембiмұнайгаз" акционерлік қоғамы;</w:t>
            </w:r>
          </w:p>
          <w:p>
            <w:pPr>
              <w:spacing w:after="20"/>
              <w:ind w:left="20"/>
              <w:jc w:val="both"/>
            </w:pPr>
            <w:r>
              <w:rPr>
                <w:rFonts w:ascii="Times New Roman"/>
                <w:b w:val="false"/>
                <w:i w:val="false"/>
                <w:color w:val="000000"/>
                <w:sz w:val="20"/>
              </w:rPr>
              <w:t>
2) "KAP Logistics" жауапкершілігі шектеулі серіктестігі;</w:t>
            </w:r>
          </w:p>
          <w:p>
            <w:pPr>
              <w:spacing w:after="20"/>
              <w:ind w:left="20"/>
              <w:jc w:val="both"/>
            </w:pPr>
            <w:r>
              <w:rPr>
                <w:rFonts w:ascii="Times New Roman"/>
                <w:b w:val="false"/>
                <w:i w:val="false"/>
                <w:color w:val="000000"/>
                <w:sz w:val="20"/>
              </w:rPr>
              <w:t>
3) "Павлодар мұнай-химия зауыты" жауапкершілігі шектеулі серіктестігі;</w:t>
            </w:r>
          </w:p>
          <w:p>
            <w:pPr>
              <w:spacing w:after="20"/>
              <w:ind w:left="20"/>
              <w:jc w:val="both"/>
            </w:pPr>
            <w:r>
              <w:rPr>
                <w:rFonts w:ascii="Times New Roman"/>
                <w:b w:val="false"/>
                <w:i w:val="false"/>
                <w:color w:val="000000"/>
                <w:sz w:val="20"/>
              </w:rPr>
              <w:t>
4) "ҚТЖ-Жүк тасымалы"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отынның көтерме саудасы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"Үлбі металлургия зауыты" акционерлік қоғамы;</w:t>
            </w:r>
          </w:p>
          <w:p>
            <w:pPr>
              <w:spacing w:after="20"/>
              <w:ind w:left="20"/>
              <w:jc w:val="both"/>
            </w:pPr>
            <w:r>
              <w:rPr>
                <w:rFonts w:ascii="Times New Roman"/>
                <w:b w:val="false"/>
                <w:i w:val="false"/>
                <w:color w:val="000000"/>
                <w:sz w:val="20"/>
              </w:rPr>
              <w:t>
2) "Ембiмұнайгаз" акционерлік қоғамы;</w:t>
            </w:r>
          </w:p>
          <w:p>
            <w:pPr>
              <w:spacing w:after="20"/>
              <w:ind w:left="20"/>
              <w:jc w:val="both"/>
            </w:pPr>
            <w:r>
              <w:rPr>
                <w:rFonts w:ascii="Times New Roman"/>
                <w:b w:val="false"/>
                <w:i w:val="false"/>
                <w:color w:val="000000"/>
                <w:sz w:val="20"/>
              </w:rPr>
              <w:t>
3) "Павлодар мұнай-химия зауыты" жауапкершілігі шектеулі серіктестігі;</w:t>
            </w:r>
          </w:p>
          <w:p>
            <w:pPr>
              <w:spacing w:after="20"/>
              <w:ind w:left="20"/>
              <w:jc w:val="both"/>
            </w:pPr>
            <w:r>
              <w:rPr>
                <w:rFonts w:ascii="Times New Roman"/>
                <w:b w:val="false"/>
                <w:i w:val="false"/>
                <w:color w:val="000000"/>
                <w:sz w:val="20"/>
              </w:rPr>
              <w:t>
4) "KAP Logistics" жауапкершілігі шектеулі серіктестігі;</w:t>
            </w:r>
          </w:p>
          <w:p>
            <w:pPr>
              <w:spacing w:after="20"/>
              <w:ind w:left="20"/>
              <w:jc w:val="both"/>
            </w:pPr>
            <w:r>
              <w:rPr>
                <w:rFonts w:ascii="Times New Roman"/>
                <w:b w:val="false"/>
                <w:i w:val="false"/>
                <w:color w:val="000000"/>
                <w:sz w:val="20"/>
              </w:rPr>
              <w:t>
5) "ҚТЖ-Жүк тасымалы" жауапкершілігі шектеулі серіктестігі;</w:t>
            </w:r>
          </w:p>
          <w:p>
            <w:pPr>
              <w:spacing w:after="20"/>
              <w:ind w:left="20"/>
              <w:jc w:val="both"/>
            </w:pPr>
            <w:r>
              <w:rPr>
                <w:rFonts w:ascii="Times New Roman"/>
                <w:b w:val="false"/>
                <w:i w:val="false"/>
                <w:color w:val="000000"/>
                <w:sz w:val="20"/>
              </w:rPr>
              <w:t>
6) "ҚТЖ-Жолаушылар локомотивтері"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және түсті металл кенінің көтерме саудасы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"Инкай" бірлескен кәсіпорны"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Цементтің, құм мен қиыршық тастың көтерме саудасы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министрлігінің "Қазсушар" шаруашылық жүргізу құқығындағы республикалық мемлекеттік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пішіндегі пластмасса мен синтетикалық каучуктың көтерме саудасы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"Самұрық-Қазына" ұлттық әл-ауқат қоры" акционерлік қоғамы;</w:t>
            </w:r>
          </w:p>
          <w:p>
            <w:pPr>
              <w:spacing w:after="20"/>
              <w:ind w:left="20"/>
              <w:jc w:val="both"/>
            </w:pPr>
            <w:r>
              <w:rPr>
                <w:rFonts w:ascii="Times New Roman"/>
                <w:b w:val="false"/>
                <w:i w:val="false"/>
                <w:color w:val="000000"/>
                <w:sz w:val="20"/>
              </w:rPr>
              <w:t>
2) "KazakhstanPetrochemical Industries Inc." ("Казахстан Петрокемикал Индастриз Инк.")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және түсті металл сынықтары мен қалдықтарының көтерме саудасы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"Ембiмұнайгаз" акционерлік қоғамы;</w:t>
            </w:r>
          </w:p>
          <w:p>
            <w:pPr>
              <w:spacing w:after="20"/>
              <w:ind w:left="20"/>
              <w:jc w:val="both"/>
            </w:pPr>
            <w:r>
              <w:rPr>
                <w:rFonts w:ascii="Times New Roman"/>
                <w:b w:val="false"/>
                <w:i w:val="false"/>
                <w:color w:val="000000"/>
                <w:sz w:val="20"/>
              </w:rPr>
              <w:t>
2) "QAZAQGAZ AIMAQ" акционерлік қоғамы;</w:t>
            </w:r>
          </w:p>
          <w:p>
            <w:pPr>
              <w:spacing w:after="20"/>
              <w:ind w:left="20"/>
              <w:jc w:val="both"/>
            </w:pPr>
            <w:r>
              <w:rPr>
                <w:rFonts w:ascii="Times New Roman"/>
                <w:b w:val="false"/>
                <w:i w:val="false"/>
                <w:color w:val="000000"/>
                <w:sz w:val="20"/>
              </w:rPr>
              <w:t>
3) "Өзенмұнайгаз" акционерлік қоғамы;</w:t>
            </w:r>
          </w:p>
          <w:p>
            <w:pPr>
              <w:spacing w:after="20"/>
              <w:ind w:left="20"/>
              <w:jc w:val="both"/>
            </w:pPr>
            <w:r>
              <w:rPr>
                <w:rFonts w:ascii="Times New Roman"/>
                <w:b w:val="false"/>
                <w:i w:val="false"/>
                <w:color w:val="000000"/>
                <w:sz w:val="20"/>
              </w:rPr>
              <w:t>
4) "Үлбі металлургия зауыты" акционерлік қоғамы;</w:t>
            </w:r>
          </w:p>
          <w:p>
            <w:pPr>
              <w:spacing w:after="20"/>
              <w:ind w:left="20"/>
              <w:jc w:val="both"/>
            </w:pPr>
            <w:r>
              <w:rPr>
                <w:rFonts w:ascii="Times New Roman"/>
                <w:b w:val="false"/>
                <w:i w:val="false"/>
                <w:color w:val="000000"/>
                <w:sz w:val="20"/>
              </w:rPr>
              <w:t>
5) "Қазақстан темір жолы" ұлттық компаниясы" акционерлік қоғамы;</w:t>
            </w:r>
          </w:p>
          <w:p>
            <w:pPr>
              <w:spacing w:after="20"/>
              <w:ind w:left="20"/>
              <w:jc w:val="both"/>
            </w:pPr>
            <w:r>
              <w:rPr>
                <w:rFonts w:ascii="Times New Roman"/>
                <w:b w:val="false"/>
                <w:i w:val="false"/>
                <w:color w:val="000000"/>
                <w:sz w:val="20"/>
              </w:rPr>
              <w:t>
6) "Жолаушылар тасмалы" акционерлік қоғамы;</w:t>
            </w:r>
          </w:p>
          <w:p>
            <w:pPr>
              <w:spacing w:after="20"/>
              <w:ind w:left="20"/>
              <w:jc w:val="both"/>
            </w:pPr>
            <w:r>
              <w:rPr>
                <w:rFonts w:ascii="Times New Roman"/>
                <w:b w:val="false"/>
                <w:i w:val="false"/>
                <w:color w:val="000000"/>
                <w:sz w:val="20"/>
              </w:rPr>
              <w:t>
7) "Вагонсервис" акционерлік қоғамы;</w:t>
            </w:r>
          </w:p>
          <w:p>
            <w:pPr>
              <w:spacing w:after="20"/>
              <w:ind w:left="20"/>
              <w:jc w:val="both"/>
            </w:pPr>
            <w:r>
              <w:rPr>
                <w:rFonts w:ascii="Times New Roman"/>
                <w:b w:val="false"/>
                <w:i w:val="false"/>
                <w:color w:val="000000"/>
                <w:sz w:val="20"/>
              </w:rPr>
              <w:t>
8) "Кедентранссервис" акционерлік қоғамы;</w:t>
            </w:r>
          </w:p>
          <w:p>
            <w:pPr>
              <w:spacing w:after="20"/>
              <w:ind w:left="20"/>
              <w:jc w:val="both"/>
            </w:pPr>
            <w:r>
              <w:rPr>
                <w:rFonts w:ascii="Times New Roman"/>
                <w:b w:val="false"/>
                <w:i w:val="false"/>
                <w:color w:val="000000"/>
                <w:sz w:val="20"/>
              </w:rPr>
              <w:t>
9) "Қазтеміртранс" акционерлік қоғамы;</w:t>
            </w:r>
          </w:p>
          <w:p>
            <w:pPr>
              <w:spacing w:after="20"/>
              <w:ind w:left="20"/>
              <w:jc w:val="both"/>
            </w:pPr>
            <w:r>
              <w:rPr>
                <w:rFonts w:ascii="Times New Roman"/>
                <w:b w:val="false"/>
                <w:i w:val="false"/>
                <w:color w:val="000000"/>
                <w:sz w:val="20"/>
              </w:rPr>
              <w:t>
10) "Oil Services Company" жауапкершілігі шектеулі серіктестігі;</w:t>
            </w:r>
          </w:p>
          <w:p>
            <w:pPr>
              <w:spacing w:after="20"/>
              <w:ind w:left="20"/>
              <w:jc w:val="both"/>
            </w:pPr>
            <w:r>
              <w:rPr>
                <w:rFonts w:ascii="Times New Roman"/>
                <w:b w:val="false"/>
                <w:i w:val="false"/>
                <w:color w:val="000000"/>
                <w:sz w:val="20"/>
              </w:rPr>
              <w:t>
11) "Павлодар мұнай-химия зауыты" жауапкершілігі шектеулі серіктестігі;</w:t>
            </w:r>
          </w:p>
          <w:p>
            <w:pPr>
              <w:spacing w:after="20"/>
              <w:ind w:left="20"/>
              <w:jc w:val="both"/>
            </w:pPr>
            <w:r>
              <w:rPr>
                <w:rFonts w:ascii="Times New Roman"/>
                <w:b w:val="false"/>
                <w:i w:val="false"/>
                <w:color w:val="000000"/>
                <w:sz w:val="20"/>
              </w:rPr>
              <w:t>
12) "ҚТЖ-Жолаушылар локомотивтері" жауапкершілігі шектеулі серіктестігі;</w:t>
            </w:r>
          </w:p>
          <w:p>
            <w:pPr>
              <w:spacing w:after="20"/>
              <w:ind w:left="20"/>
              <w:jc w:val="both"/>
            </w:pPr>
            <w:r>
              <w:rPr>
                <w:rFonts w:ascii="Times New Roman"/>
                <w:b w:val="false"/>
                <w:i w:val="false"/>
                <w:color w:val="000000"/>
                <w:sz w:val="20"/>
              </w:rPr>
              <w:t>
13) "ҚТЖ-Жүк тасымалы" жауапкершілігі шектеулі серіктестігі;</w:t>
            </w:r>
          </w:p>
          <w:p>
            <w:pPr>
              <w:spacing w:after="20"/>
              <w:ind w:left="20"/>
              <w:jc w:val="both"/>
            </w:pPr>
            <w:r>
              <w:rPr>
                <w:rFonts w:ascii="Times New Roman"/>
                <w:b w:val="false"/>
                <w:i w:val="false"/>
                <w:color w:val="000000"/>
                <w:sz w:val="20"/>
              </w:rPr>
              <w:t>
14) "ҚазТрансОйл" акционерлік қоғамы;</w:t>
            </w:r>
          </w:p>
          <w:p>
            <w:pPr>
              <w:spacing w:after="20"/>
              <w:ind w:left="20"/>
              <w:jc w:val="both"/>
            </w:pPr>
            <w:r>
              <w:rPr>
                <w:rFonts w:ascii="Times New Roman"/>
                <w:b w:val="false"/>
                <w:i w:val="false"/>
                <w:color w:val="000000"/>
                <w:sz w:val="20"/>
              </w:rPr>
              <w:t>
15) "Астана-Энергия" акционерлік қоғамы;</w:t>
            </w:r>
          </w:p>
          <w:p>
            <w:pPr>
              <w:spacing w:after="20"/>
              <w:ind w:left="20"/>
              <w:jc w:val="both"/>
            </w:pPr>
            <w:r>
              <w:rPr>
                <w:rFonts w:ascii="Times New Roman"/>
                <w:b w:val="false"/>
                <w:i w:val="false"/>
                <w:color w:val="000000"/>
                <w:sz w:val="20"/>
              </w:rPr>
              <w:t>
16) "Астана-Аймақтық Электржелілік Компаниясы" акционерлік қоғамы;</w:t>
            </w:r>
          </w:p>
          <w:p>
            <w:pPr>
              <w:spacing w:after="20"/>
              <w:ind w:left="20"/>
              <w:jc w:val="both"/>
            </w:pPr>
            <w:r>
              <w:rPr>
                <w:rFonts w:ascii="Times New Roman"/>
                <w:b w:val="false"/>
                <w:i w:val="false"/>
                <w:color w:val="000000"/>
                <w:sz w:val="20"/>
              </w:rPr>
              <w:t>
17) "Астана-Теплотранзит" акционерлік қоғамы;</w:t>
            </w:r>
          </w:p>
          <w:p>
            <w:pPr>
              <w:spacing w:after="20"/>
              <w:ind w:left="20"/>
              <w:jc w:val="both"/>
            </w:pPr>
            <w:r>
              <w:rPr>
                <w:rFonts w:ascii="Times New Roman"/>
                <w:b w:val="false"/>
                <w:i w:val="false"/>
                <w:color w:val="000000"/>
                <w:sz w:val="20"/>
              </w:rPr>
              <w:t>
18) "Электр желілерін басқару жөніндегі Қазақстан компаниясы" (Kazakhstan Electricity Grid Operating Company) "KEGOC" акционерлік қоғамы;</w:t>
            </w:r>
          </w:p>
          <w:p>
            <w:pPr>
              <w:spacing w:after="0"/>
              <w:ind w:left="0"/>
              <w:jc w:val="both"/>
            </w:pPr>
            <w:r>
              <w:rPr>
                <w:rFonts w:ascii="Times New Roman"/>
                <w:b w:val="false"/>
                <w:i w:val="false"/>
                <w:color w:val="000000"/>
                <w:sz w:val="20"/>
              </w:rPr>
              <w:t>
19) "Интергаз Орталық Азия" акционерлік қоғамы</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"Астана-Энергия", "Астана – Өңірлік электр желілік компаниясы" және "Астана-Теплотранзит" акционерлік қоғамдарына қатысты – Астана қаласы, "Интергаз Орталық Азия" акционерлік қоғамына қатысты – Алматы, Ақтөбе, Атырау, Батыс Қазақстан, Жамбыл, Қарағанды, Қостанай, Қызылорда, Маңғыстау және Түркістан облыстары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"Электр желілерін басқару жөніндегі Қазақстан компаниясы" (Kazakhstan Electricity Grid Operating Company) "KEGOC" акционерлік қоғамына, "Интергаз Орталық Азия" акционерлік қоғамына қатысты – 2030 жылғы 7 қазанға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бейметалл қалдықтар мен бейметалл сынықтардың көтерме саудасы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"ҚТЖ-Жүк тасымалдары" жауапкершілігі шектеулі серіктестігі;</w:t>
            </w:r>
          </w:p>
          <w:p>
            <w:pPr>
              <w:spacing w:after="0"/>
              <w:ind w:left="0"/>
              <w:jc w:val="both"/>
            </w:pPr>
            <w:r>
              <w:rPr>
                <w:rFonts w:ascii="Times New Roman"/>
                <w:b w:val="false"/>
                <w:i w:val="false"/>
                <w:color w:val="000000"/>
                <w:sz w:val="20"/>
              </w:rPr>
              <w:t>
2) "Астана-Энергия" акционерлік қоғамы</w:t>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"Астана-Энергия" акционерлік қоғамына қатысты – Астана қаласы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пайдалануда болған жабдықтар мен материалдардың көтерме саудасы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темір жолы" ұлттық компаниясы" акционерлік қоғамы;</w:t>
            </w:r>
          </w:p>
          <w:p>
            <w:pPr>
              <w:spacing w:after="20"/>
              <w:ind w:left="20"/>
              <w:jc w:val="both"/>
            </w:pPr>
            <w:r>
              <w:rPr>
                <w:rFonts w:ascii="Times New Roman"/>
                <w:b w:val="false"/>
                <w:i w:val="false"/>
                <w:color w:val="000000"/>
                <w:sz w:val="20"/>
              </w:rPr>
              <w:t>
2) "ҚТЖ-Жүк тасымалдары"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тауарлардың мамандандырылған көтерме саудасы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"Семей машина жасау зауыты" акционерлік қоғамы;</w:t>
            </w:r>
          </w:p>
          <w:p>
            <w:pPr>
              <w:spacing w:after="20"/>
              <w:ind w:left="20"/>
              <w:jc w:val="both"/>
            </w:pPr>
            <w:r>
              <w:rPr>
                <w:rFonts w:ascii="Times New Roman"/>
                <w:b w:val="false"/>
                <w:i w:val="false"/>
                <w:color w:val="000000"/>
                <w:sz w:val="20"/>
              </w:rPr>
              <w:t>
2) "С.М. Киров атындағы зауыт" акционерлік қоғамы;</w:t>
            </w:r>
          </w:p>
          <w:p>
            <w:pPr>
              <w:spacing w:after="20"/>
              <w:ind w:left="20"/>
              <w:jc w:val="both"/>
            </w:pPr>
            <w:r>
              <w:rPr>
                <w:rFonts w:ascii="Times New Roman"/>
                <w:b w:val="false"/>
                <w:i w:val="false"/>
                <w:color w:val="000000"/>
                <w:sz w:val="20"/>
              </w:rPr>
              <w:t>
3) "Ұлттық нейрохирургия орталығы" акционерлік қоғамы;</w:t>
            </w:r>
          </w:p>
          <w:p>
            <w:pPr>
              <w:spacing w:after="20"/>
              <w:ind w:left="20"/>
              <w:jc w:val="both"/>
            </w:pPr>
            <w:r>
              <w:rPr>
                <w:rFonts w:ascii="Times New Roman"/>
                <w:b w:val="false"/>
                <w:i w:val="false"/>
                <w:color w:val="000000"/>
                <w:sz w:val="20"/>
              </w:rPr>
              <w:t>
4) "Ембiмұнайгаз" акционерлік қоғамы;</w:t>
            </w:r>
          </w:p>
          <w:p>
            <w:pPr>
              <w:spacing w:after="20"/>
              <w:ind w:left="20"/>
              <w:jc w:val="both"/>
            </w:pPr>
            <w:r>
              <w:rPr>
                <w:rFonts w:ascii="Times New Roman"/>
                <w:b w:val="false"/>
                <w:i w:val="false"/>
                <w:color w:val="000000"/>
                <w:sz w:val="20"/>
              </w:rPr>
              <w:t>
5) "Кен-Құрылыс-Сервис" жауапкершілігі шектеулі серіктестігі;</w:t>
            </w:r>
          </w:p>
          <w:p>
            <w:pPr>
              <w:spacing w:after="20"/>
              <w:ind w:left="20"/>
              <w:jc w:val="both"/>
            </w:pPr>
            <w:r>
              <w:rPr>
                <w:rFonts w:ascii="Times New Roman"/>
                <w:b w:val="false"/>
                <w:i w:val="false"/>
                <w:color w:val="000000"/>
                <w:sz w:val="20"/>
              </w:rPr>
              <w:t>
6) "АвтоГазАлматы" жауапкершілігі шектеулі серіктестігі;</w:t>
            </w:r>
          </w:p>
          <w:p>
            <w:pPr>
              <w:spacing w:after="20"/>
              <w:ind w:left="20"/>
              <w:jc w:val="both"/>
            </w:pPr>
            <w:r>
              <w:rPr>
                <w:rFonts w:ascii="Times New Roman"/>
                <w:b w:val="false"/>
                <w:i w:val="false"/>
                <w:color w:val="000000"/>
                <w:sz w:val="20"/>
              </w:rPr>
              <w:t>
7) "Oil Construction Company" жауапкершілігі шектеулі серіктестігі;</w:t>
            </w:r>
          </w:p>
          <w:p>
            <w:pPr>
              <w:spacing w:after="20"/>
              <w:ind w:left="20"/>
              <w:jc w:val="both"/>
            </w:pPr>
            <w:r>
              <w:rPr>
                <w:rFonts w:ascii="Times New Roman"/>
                <w:b w:val="false"/>
                <w:i w:val="false"/>
                <w:color w:val="000000"/>
                <w:sz w:val="20"/>
              </w:rPr>
              <w:t>
8) "Салидат Қайырбекова атындағы Ұлттық ғылыми даму орталығы"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9) "QazTech Ltd. жеке компаниясы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ауданы 2000 шаршы метрден кем сауда объектілері болып табылатын мамандандырылмаған дүкендердегі негізінен азық-түліктің, сусындар мен темекі өнімдерінің бөлшек саудасы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меншік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"Қазақстан Республикасы Президентінің Әкімшілігі мен Үкіметінің әкімшілік ғимараттары дирекциясы" шаруашылық жүргізу құқығындағы республикалық мемлекеттік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бойындағы белдеулерде орналасқандарын қоспағанда, мамандандырылған дүкендерде мотор отынының бөлшек саудасы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1)"Нұрсұлтан Назарбаев халықаралық әуежайы" акционерлік қоғамы;</w:t>
            </w:r>
          </w:p>
          <w:p>
            <w:pPr>
              <w:spacing w:after="20"/>
              <w:ind w:left="20"/>
              <w:jc w:val="both"/>
            </w:pPr>
            <w:r>
              <w:rPr>
                <w:rFonts w:ascii="Times New Roman"/>
                <w:b w:val="false"/>
                <w:i w:val="false"/>
                <w:color w:val="000000"/>
                <w:sz w:val="20"/>
              </w:rPr>
              <w:t>
2) "Екібастұз ГРЭС-2 станциясы"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2000 шаршы метрден кем сауда объектілері болып табылатын мамандандырылған дүкендердегі фармацевтикалық тауарлардың бөлшек саудасы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"Қазақстан Республикасы Президентінің Іс басқармасы Медициналық орталығының Орталық клиникалық ауруханасы" шаруашылық жүргізу құқығындағы республикалық мемлекеттік кәсіпорны; </w:t>
            </w:r>
          </w:p>
          <w:p>
            <w:pPr>
              <w:spacing w:after="20"/>
              <w:ind w:left="20"/>
              <w:jc w:val="both"/>
            </w:pPr>
            <w:r>
              <w:rPr>
                <w:rFonts w:ascii="Times New Roman"/>
                <w:b w:val="false"/>
                <w:i w:val="false"/>
                <w:color w:val="000000"/>
                <w:sz w:val="20"/>
              </w:rPr>
              <w:t>
2) "Қазақстан Республикасы Президентінің Іс басқармасы Медициналық орталығының Ұлттық госпиталі" шаруашылық жүргізу құқығындағы республикалық мемлекеттік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ауданы 2000 шаршы метрден кем сауда объектілері болып табылатын мамандандырылған дүкендердегі өзге бөлшек сауда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"Семей машина жасау зауыты" акционерлік қоғамы;</w:t>
            </w:r>
          </w:p>
          <w:p>
            <w:pPr>
              <w:spacing w:after="20"/>
              <w:ind w:left="20"/>
              <w:jc w:val="both"/>
            </w:pPr>
            <w:r>
              <w:rPr>
                <w:rFonts w:ascii="Times New Roman"/>
                <w:b w:val="false"/>
                <w:i w:val="false"/>
                <w:color w:val="000000"/>
                <w:sz w:val="20"/>
              </w:rPr>
              <w:t>
2) "С.М. Киров атындағы зауыт" акционерлік қоғамы;</w:t>
            </w:r>
          </w:p>
          <w:p>
            <w:pPr>
              <w:spacing w:after="20"/>
              <w:ind w:left="20"/>
              <w:jc w:val="both"/>
            </w:pPr>
            <w:r>
              <w:rPr>
                <w:rFonts w:ascii="Times New Roman"/>
                <w:b w:val="false"/>
                <w:i w:val="false"/>
                <w:color w:val="000000"/>
                <w:sz w:val="20"/>
              </w:rPr>
              <w:t>
3) Қазақстан Республикасы Ішкі істер министрлігі Қылмыстық-атқару жүйесі комитетінің Қылмыстық-атқару жүйесі (пенитенциарлық) мекемелерінің "Еңбек" шаруашылық жүргізу құқығындағы республикалық мемлекеттік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Қазақстан Республикасы Ішкі істер министрлігі Қылмыстық-атқару жүйесі комитетінің қылмыстық-атқару (қылмыстық-атқару) жүйесі мекемелерінің "Еңбек" шаруашылық жүргізу құқығындағы республикалық мемлекеттік кәсіпорнына қатысты – 5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2000 шаршы метрден кем сауда объектілері болып табылатын дүкендердегі ұсталған тауарлардың бөлшек саудасы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"ҚТЖ-Жүк тасымалдары"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қатынаста жолаушыларға арналған теміржол көлігінің қызметі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тасымалы"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Мұнай-газ саласындағы теміржол жүк тасымалдау көлігі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1)"Ембiмұнайгаз" акционерлік қоғамы;</w:t>
            </w:r>
          </w:p>
          <w:p>
            <w:pPr>
              <w:spacing w:after="20"/>
              <w:ind w:left="20"/>
              <w:jc w:val="both"/>
            </w:pPr>
            <w:r>
              <w:rPr>
                <w:rFonts w:ascii="Times New Roman"/>
                <w:b w:val="false"/>
                <w:i w:val="false"/>
                <w:color w:val="000000"/>
                <w:sz w:val="20"/>
              </w:rPr>
              <w:t>
2) "Қазақстан темір жолы" ұлттық компаниясы" акционерлік қоғамы;</w:t>
            </w:r>
          </w:p>
          <w:p>
            <w:pPr>
              <w:spacing w:after="20"/>
              <w:ind w:left="20"/>
              <w:jc w:val="both"/>
            </w:pPr>
            <w:r>
              <w:rPr>
                <w:rFonts w:ascii="Times New Roman"/>
                <w:b w:val="false"/>
                <w:i w:val="false"/>
                <w:color w:val="000000"/>
                <w:sz w:val="20"/>
              </w:rPr>
              <w:t>
3) "KTZ Express" акционерлік қоғамы;</w:t>
            </w:r>
          </w:p>
          <w:p>
            <w:pPr>
              <w:spacing w:after="20"/>
              <w:ind w:left="20"/>
              <w:jc w:val="both"/>
            </w:pPr>
            <w:r>
              <w:rPr>
                <w:rFonts w:ascii="Times New Roman"/>
                <w:b w:val="false"/>
                <w:i w:val="false"/>
                <w:color w:val="000000"/>
                <w:sz w:val="20"/>
              </w:rPr>
              <w:t>
4) "ҚТЖ-Жүк тасымалдары" жауапкершілігі шектеулі серіктестігі;</w:t>
            </w:r>
          </w:p>
          <w:p>
            <w:pPr>
              <w:spacing w:after="20"/>
              <w:ind w:left="20"/>
              <w:jc w:val="both"/>
            </w:pPr>
            <w:r>
              <w:rPr>
                <w:rFonts w:ascii="Times New Roman"/>
                <w:b w:val="false"/>
                <w:i w:val="false"/>
                <w:color w:val="000000"/>
                <w:sz w:val="20"/>
              </w:rPr>
              <w:t>
5) "QazaqGaz" ұлттық компаниясы"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Трамваймен тасымалдау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көлік компаниясы"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Метрополитенмен тасымалдау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әкімдігінің "Метрополитен" шаруашылық жүргізу құқығындағы коммуналдық мемлекеттік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құрлықтағы өзге жолаушылар көлігінің қызметі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"Ақтау теңіз сауда порты" ұлттық компаниясы" акционерлік қоғамы;</w:t>
            </w:r>
          </w:p>
          <w:p>
            <w:pPr>
              <w:spacing w:after="20"/>
              <w:ind w:left="20"/>
              <w:jc w:val="both"/>
            </w:pPr>
            <w:r>
              <w:rPr>
                <w:rFonts w:ascii="Times New Roman"/>
                <w:b w:val="false"/>
                <w:i w:val="false"/>
                <w:color w:val="000000"/>
                <w:sz w:val="20"/>
              </w:rPr>
              <w:t>
2) "KTZ Express" акционерлік қоғамы</w:t>
            </w:r>
          </w:p>
          <w:p>
            <w:pPr>
              <w:spacing w:after="20"/>
              <w:ind w:left="20"/>
              <w:jc w:val="both"/>
            </w:pPr>
            <w:r>
              <w:rPr>
                <w:rFonts w:ascii="Times New Roman"/>
                <w:b w:val="false"/>
                <w:i w:val="false"/>
                <w:color w:val="000000"/>
                <w:sz w:val="20"/>
              </w:rPr>
              <w:t>
3) "Кен-Кұрылыс-Сервис" жауапкершілігі шектеулі серіктестігі</w:t>
            </w:r>
          </w:p>
          <w:p>
            <w:pPr>
              <w:spacing w:after="20"/>
              <w:ind w:left="20"/>
              <w:jc w:val="both"/>
            </w:pPr>
            <w:r>
              <w:rPr>
                <w:rFonts w:ascii="Times New Roman"/>
                <w:b w:val="false"/>
                <w:i w:val="false"/>
                <w:color w:val="000000"/>
                <w:sz w:val="20"/>
              </w:rPr>
              <w:t>
4) "Kazakh Tourism Development Ltd." жеке компаниясы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автомобиль көлігінің қызметі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инжиниринг" ұлттық компаниясы" акционерлік қоғамы;</w:t>
            </w:r>
          </w:p>
          <w:p>
            <w:pPr>
              <w:spacing w:after="20"/>
              <w:ind w:left="20"/>
              <w:jc w:val="both"/>
            </w:pPr>
            <w:r>
              <w:rPr>
                <w:rFonts w:ascii="Times New Roman"/>
                <w:b w:val="false"/>
                <w:i w:val="false"/>
                <w:color w:val="000000"/>
                <w:sz w:val="20"/>
              </w:rPr>
              <w:t>
2) "Зенит" Орал зауыты" акционерлік қоғамы</w:t>
            </w:r>
          </w:p>
          <w:p>
            <w:pPr>
              <w:spacing w:after="20"/>
              <w:ind w:left="20"/>
              <w:jc w:val="both"/>
            </w:pPr>
            <w:r>
              <w:rPr>
                <w:rFonts w:ascii="Times New Roman"/>
                <w:b w:val="false"/>
                <w:i w:val="false"/>
                <w:color w:val="000000"/>
                <w:sz w:val="20"/>
              </w:rPr>
              <w:t>
3) "Өзенмұнайгаз" акционерлік қоғамы;</w:t>
            </w:r>
          </w:p>
          <w:p>
            <w:pPr>
              <w:spacing w:after="20"/>
              <w:ind w:left="20"/>
              <w:jc w:val="both"/>
            </w:pPr>
            <w:r>
              <w:rPr>
                <w:rFonts w:ascii="Times New Roman"/>
                <w:b w:val="false"/>
                <w:i w:val="false"/>
                <w:color w:val="000000"/>
                <w:sz w:val="20"/>
              </w:rPr>
              <w:t>
4) "QAZAQGAZ AIMAQ" акционерлік қоғамы;</w:t>
            </w:r>
          </w:p>
          <w:p>
            <w:pPr>
              <w:spacing w:after="20"/>
              <w:ind w:left="20"/>
              <w:jc w:val="both"/>
            </w:pPr>
            <w:r>
              <w:rPr>
                <w:rFonts w:ascii="Times New Roman"/>
                <w:b w:val="false"/>
                <w:i w:val="false"/>
                <w:color w:val="000000"/>
                <w:sz w:val="20"/>
              </w:rPr>
              <w:t>
5) "Үлбі металлургия зауыты" акционерлік қоғамы;</w:t>
            </w:r>
          </w:p>
          <w:p>
            <w:pPr>
              <w:spacing w:after="20"/>
              <w:ind w:left="20"/>
              <w:jc w:val="both"/>
            </w:pPr>
            <w:r>
              <w:rPr>
                <w:rFonts w:ascii="Times New Roman"/>
                <w:b w:val="false"/>
                <w:i w:val="false"/>
                <w:color w:val="000000"/>
                <w:sz w:val="20"/>
              </w:rPr>
              <w:t>
6) "Волковгеология" акционерлік қоғамы;</w:t>
            </w:r>
          </w:p>
          <w:p>
            <w:pPr>
              <w:spacing w:after="20"/>
              <w:ind w:left="20"/>
              <w:jc w:val="both"/>
            </w:pPr>
            <w:r>
              <w:rPr>
                <w:rFonts w:ascii="Times New Roman"/>
                <w:b w:val="false"/>
                <w:i w:val="false"/>
                <w:color w:val="000000"/>
                <w:sz w:val="20"/>
              </w:rPr>
              <w:t>
7) "KTZ Express" акционерлік қоғамы;</w:t>
            </w:r>
          </w:p>
          <w:p>
            <w:pPr>
              <w:spacing w:after="20"/>
              <w:ind w:left="20"/>
              <w:jc w:val="both"/>
            </w:pPr>
            <w:r>
              <w:rPr>
                <w:rFonts w:ascii="Times New Roman"/>
                <w:b w:val="false"/>
                <w:i w:val="false"/>
                <w:color w:val="000000"/>
                <w:sz w:val="20"/>
              </w:rPr>
              <w:t>
8) "Кедентранссервис" акционерлік қоғамы;</w:t>
            </w:r>
          </w:p>
          <w:p>
            <w:pPr>
              <w:spacing w:after="20"/>
              <w:ind w:left="20"/>
              <w:jc w:val="both"/>
            </w:pPr>
            <w:r>
              <w:rPr>
                <w:rFonts w:ascii="Times New Roman"/>
                <w:b w:val="false"/>
                <w:i w:val="false"/>
                <w:color w:val="000000"/>
                <w:sz w:val="20"/>
              </w:rPr>
              <w:t>
9) "Байкен-U" жауапкершілігі шектеулі серіктестігі;</w:t>
            </w:r>
          </w:p>
          <w:p>
            <w:pPr>
              <w:spacing w:after="20"/>
              <w:ind w:left="20"/>
              <w:jc w:val="both"/>
            </w:pPr>
            <w:r>
              <w:rPr>
                <w:rFonts w:ascii="Times New Roman"/>
                <w:b w:val="false"/>
                <w:i w:val="false"/>
                <w:color w:val="000000"/>
                <w:sz w:val="20"/>
              </w:rPr>
              <w:t>
10) "Аппақ" жауапкершілігі шектеулі серіктестігі;</w:t>
            </w:r>
          </w:p>
          <w:p>
            <w:pPr>
              <w:spacing w:after="20"/>
              <w:ind w:left="20"/>
              <w:jc w:val="both"/>
            </w:pPr>
            <w:r>
              <w:rPr>
                <w:rFonts w:ascii="Times New Roman"/>
                <w:b w:val="false"/>
                <w:i w:val="false"/>
                <w:color w:val="000000"/>
                <w:sz w:val="20"/>
              </w:rPr>
              <w:t>
11) "Семізбай-U" жауапкершілігі шектеулі серіктестігі;</w:t>
            </w:r>
          </w:p>
          <w:p>
            <w:pPr>
              <w:spacing w:after="20"/>
              <w:ind w:left="20"/>
              <w:jc w:val="both"/>
            </w:pPr>
            <w:r>
              <w:rPr>
                <w:rFonts w:ascii="Times New Roman"/>
                <w:b w:val="false"/>
                <w:i w:val="false"/>
                <w:color w:val="000000"/>
                <w:sz w:val="20"/>
              </w:rPr>
              <w:t>
12) "Орталық" өндіруші кәсіпорны" жауапкершілігі шектеулі серіктестігі;</w:t>
            </w:r>
          </w:p>
          <w:p>
            <w:pPr>
              <w:spacing w:after="20"/>
              <w:ind w:left="20"/>
              <w:jc w:val="both"/>
            </w:pPr>
            <w:r>
              <w:rPr>
                <w:rFonts w:ascii="Times New Roman"/>
                <w:b w:val="false"/>
                <w:i w:val="false"/>
                <w:color w:val="000000"/>
                <w:sz w:val="20"/>
              </w:rPr>
              <w:t>
13) "KAP Logistics" жауапкершілігі шектеулі серіктестігі;</w:t>
            </w:r>
          </w:p>
          <w:p>
            <w:pPr>
              <w:spacing w:after="20"/>
              <w:ind w:left="20"/>
              <w:jc w:val="both"/>
            </w:pPr>
            <w:r>
              <w:rPr>
                <w:rFonts w:ascii="Times New Roman"/>
                <w:b w:val="false"/>
                <w:i w:val="false"/>
                <w:color w:val="000000"/>
                <w:sz w:val="20"/>
              </w:rPr>
              <w:t>
14) "QazaqGaz Onimderi" жауапкершілігі шектеулі серіктестігі;</w:t>
            </w:r>
          </w:p>
          <w:p>
            <w:pPr>
              <w:spacing w:after="20"/>
              <w:ind w:left="20"/>
              <w:jc w:val="both"/>
            </w:pPr>
            <w:r>
              <w:rPr>
                <w:rFonts w:ascii="Times New Roman"/>
                <w:b w:val="false"/>
                <w:i w:val="false"/>
                <w:color w:val="000000"/>
                <w:sz w:val="20"/>
              </w:rPr>
              <w:t>
15) "Кен-Кұрылыс-Сервис" жауапкершілігі шектеулі серіктестігі;</w:t>
            </w:r>
          </w:p>
          <w:p>
            <w:pPr>
              <w:spacing w:after="20"/>
              <w:ind w:left="20"/>
              <w:jc w:val="both"/>
            </w:pPr>
            <w:r>
              <w:rPr>
                <w:rFonts w:ascii="Times New Roman"/>
                <w:b w:val="false"/>
                <w:i w:val="false"/>
                <w:color w:val="000000"/>
                <w:sz w:val="20"/>
              </w:rPr>
              <w:t>
16) "Oil Services Company" жауапкершілігі шектеулі серіктестігі;</w:t>
            </w:r>
          </w:p>
          <w:p>
            <w:pPr>
              <w:spacing w:after="20"/>
              <w:ind w:left="20"/>
              <w:jc w:val="both"/>
            </w:pPr>
            <w:r>
              <w:rPr>
                <w:rFonts w:ascii="Times New Roman"/>
                <w:b w:val="false"/>
                <w:i w:val="false"/>
                <w:color w:val="000000"/>
                <w:sz w:val="20"/>
              </w:rPr>
              <w:t>
17) "МАЭК" жауапкершілігі шектеулі серіктестігі;</w:t>
            </w:r>
          </w:p>
          <w:p>
            <w:pPr>
              <w:spacing w:after="20"/>
              <w:ind w:left="20"/>
              <w:jc w:val="both"/>
            </w:pPr>
            <w:r>
              <w:rPr>
                <w:rFonts w:ascii="Times New Roman"/>
                <w:b w:val="false"/>
                <w:i w:val="false"/>
                <w:color w:val="000000"/>
                <w:sz w:val="20"/>
              </w:rPr>
              <w:t>
18) "Ойл Транспорт Корпорейшэн" жауапкершілігі шектеулі серіктестігі;</w:t>
            </w:r>
          </w:p>
          <w:p>
            <w:pPr>
              <w:spacing w:after="20"/>
              <w:ind w:left="20"/>
              <w:jc w:val="both"/>
            </w:pPr>
            <w:r>
              <w:rPr>
                <w:rFonts w:ascii="Times New Roman"/>
                <w:b w:val="false"/>
                <w:i w:val="false"/>
                <w:color w:val="000000"/>
                <w:sz w:val="20"/>
              </w:rPr>
              <w:t>
19) "Қазақстанның көлік холдингі" жауапкершілігі шектеулі серіктестігі;</w:t>
            </w:r>
          </w:p>
          <w:p>
            <w:pPr>
              <w:spacing w:after="20"/>
              <w:ind w:left="20"/>
              <w:jc w:val="both"/>
            </w:pPr>
            <w:r>
              <w:rPr>
                <w:rFonts w:ascii="Times New Roman"/>
                <w:b w:val="false"/>
                <w:i w:val="false"/>
                <w:color w:val="000000"/>
                <w:sz w:val="20"/>
              </w:rPr>
              <w:t>
20) "KTZE-Khorgos Gateway" жауапкершілігі шектеулі серіктестігі;</w:t>
            </w:r>
          </w:p>
          <w:p>
            <w:pPr>
              <w:spacing w:after="20"/>
              <w:ind w:left="20"/>
              <w:jc w:val="both"/>
            </w:pPr>
            <w:r>
              <w:rPr>
                <w:rFonts w:ascii="Times New Roman"/>
                <w:b w:val="false"/>
                <w:i w:val="false"/>
                <w:color w:val="000000"/>
                <w:sz w:val="20"/>
              </w:rPr>
              <w:t>
21) "Қазақстан Республикасының Ұлттық ядролық орталығы"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22) "Ядролық физика институты"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23) "Астана қаласының Жол қозғалысын ұйымдастыру орталығы"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Астана қаласының Жол қозғалысын ұйымдастыру орталығы" жауапкершілігі шектеулі серіктестігіне қатысты – Астана қаласы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Астана қаласының Жол қозғалысын ұйымдастыру орталығы" жауапкершілігі шектеулі серіктестігіне қатысты – 2030 жылғы 15 тамызға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Көшу бойынша қызметтер көрсету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 алып тасталды - ҚР Үкіметінің 27.11.2025 </w:t>
            </w:r>
            <w:r>
              <w:rPr>
                <w:rFonts w:ascii="Times New Roman"/>
                <w:b w:val="false"/>
                <w:i w:val="false"/>
                <w:color w:val="ff0000"/>
                <w:sz w:val="20"/>
              </w:rPr>
              <w:t>№ 1012</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0"/>
              </w:rPr>
              <w:t>
2) "Кен-Кұрылыс-Сервис" жауапкершілігі шектеулі серіктестігі;</w:t>
            </w:r>
          </w:p>
          <w:p>
            <w:pPr>
              <w:spacing w:after="20"/>
              <w:ind w:left="20"/>
              <w:jc w:val="both"/>
            </w:pPr>
          </w:p>
          <w:p>
            <w:pPr>
              <w:spacing w:after="20"/>
              <w:ind w:left="20"/>
              <w:jc w:val="both"/>
            </w:pPr>
            <w:r>
              <w:rPr>
                <w:rFonts w:ascii="Times New Roman"/>
                <w:b w:val="false"/>
                <w:i w:val="false"/>
                <w:color w:val="000000"/>
                <w:sz w:val="20"/>
              </w:rPr>
              <w:t>
3) республикалық мемлекеттік кәсіпорындар</w:t>
            </w: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Құбыржол көлігінің қызметі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"Қазтрансойл" акционерлік қоғамы;</w:t>
            </w:r>
          </w:p>
          <w:p>
            <w:pPr>
              <w:spacing w:after="20"/>
              <w:ind w:left="20"/>
              <w:jc w:val="both"/>
            </w:pPr>
            <w:r>
              <w:rPr>
                <w:rFonts w:ascii="Times New Roman"/>
                <w:b w:val="false"/>
                <w:i w:val="false"/>
                <w:color w:val="000000"/>
                <w:sz w:val="20"/>
              </w:rPr>
              <w:t>
2) "Интергаз Орталық Азия" акционерлік қоғамы;</w:t>
            </w:r>
          </w:p>
          <w:p>
            <w:pPr>
              <w:spacing w:after="20"/>
              <w:ind w:left="20"/>
              <w:jc w:val="both"/>
            </w:pPr>
            <w:r>
              <w:rPr>
                <w:rFonts w:ascii="Times New Roman"/>
                <w:b w:val="false"/>
                <w:i w:val="false"/>
                <w:color w:val="000000"/>
                <w:sz w:val="20"/>
              </w:rPr>
              <w:t>
3) "QAZAQGAZ AIMAQ" акционерлік қоғамы;</w:t>
            </w:r>
          </w:p>
          <w:p>
            <w:pPr>
              <w:spacing w:after="20"/>
              <w:ind w:left="20"/>
              <w:jc w:val="both"/>
            </w:pPr>
            <w:r>
              <w:rPr>
                <w:rFonts w:ascii="Times New Roman"/>
                <w:b w:val="false"/>
                <w:i w:val="false"/>
                <w:color w:val="000000"/>
                <w:sz w:val="20"/>
              </w:rPr>
              <w:t>
4) "Интергаз Орталық Азия" акционерлік қоғамы;</w:t>
            </w:r>
          </w:p>
          <w:p>
            <w:pPr>
              <w:spacing w:after="20"/>
              <w:ind w:left="20"/>
              <w:jc w:val="both"/>
            </w:pPr>
            <w:r>
              <w:rPr>
                <w:rFonts w:ascii="Times New Roman"/>
                <w:b w:val="false"/>
                <w:i w:val="false"/>
                <w:color w:val="000000"/>
                <w:sz w:val="20"/>
              </w:rPr>
              <w:t>
5) "Магистральды су құбыры" жауапкершілігі шектеулі серіктестігі;</w:t>
            </w:r>
          </w:p>
          <w:p>
            <w:pPr>
              <w:spacing w:after="20"/>
              <w:ind w:left="20"/>
              <w:jc w:val="both"/>
            </w:pPr>
            <w:r>
              <w:rPr>
                <w:rFonts w:ascii="Times New Roman"/>
                <w:b w:val="false"/>
                <w:i w:val="false"/>
                <w:color w:val="000000"/>
                <w:sz w:val="20"/>
              </w:rPr>
              <w:t>
6) "МұнайТас" Солтүстік-Батыс құбыр компаниясы" жауапкершілігі шектеулі серіктестігі;</w:t>
            </w:r>
          </w:p>
          <w:p>
            <w:pPr>
              <w:spacing w:after="20"/>
              <w:ind w:left="20"/>
              <w:jc w:val="both"/>
            </w:pPr>
            <w:r>
              <w:rPr>
                <w:rFonts w:ascii="Times New Roman"/>
                <w:b w:val="false"/>
                <w:i w:val="false"/>
                <w:color w:val="000000"/>
                <w:sz w:val="20"/>
              </w:rPr>
              <w:t>
7) "Қазақтүрiкмұнай" жауапкершілігі шектеулі серіктестігі;</w:t>
            </w:r>
          </w:p>
          <w:p>
            <w:pPr>
              <w:spacing w:after="20"/>
              <w:ind w:left="20"/>
              <w:jc w:val="both"/>
            </w:pPr>
            <w:r>
              <w:rPr>
                <w:rFonts w:ascii="Times New Roman"/>
                <w:b w:val="false"/>
                <w:i w:val="false"/>
                <w:color w:val="000000"/>
                <w:sz w:val="20"/>
              </w:rPr>
              <w:t>
8) "Ak Su KMG" жауапкершілігі шектеулі серіктестігі;</w:t>
            </w:r>
          </w:p>
          <w:p>
            <w:pPr>
              <w:spacing w:after="20"/>
              <w:ind w:left="20"/>
              <w:jc w:val="both"/>
            </w:pPr>
            <w:r>
              <w:rPr>
                <w:rFonts w:ascii="Times New Roman"/>
                <w:b w:val="false"/>
                <w:i w:val="false"/>
                <w:color w:val="000000"/>
                <w:sz w:val="20"/>
              </w:rPr>
              <w:t>
9) "МАЭК" жауапкершілігі шектеулі серіктестігі;</w:t>
            </w:r>
          </w:p>
          <w:p>
            <w:pPr>
              <w:spacing w:after="20"/>
              <w:ind w:left="20"/>
              <w:jc w:val="both"/>
            </w:pPr>
            <w:r>
              <w:rPr>
                <w:rFonts w:ascii="Times New Roman"/>
                <w:b w:val="false"/>
                <w:i w:val="false"/>
                <w:color w:val="000000"/>
                <w:sz w:val="20"/>
              </w:rPr>
              <w:t>
10) "Бейнеу – Шымкент" газ құбыры" жауапкершілігі шектеулі серіктестігі;</w:t>
            </w:r>
          </w:p>
          <w:p>
            <w:pPr>
              <w:spacing w:after="20"/>
              <w:ind w:left="20"/>
              <w:jc w:val="both"/>
            </w:pPr>
            <w:r>
              <w:rPr>
                <w:rFonts w:ascii="Times New Roman"/>
                <w:b w:val="false"/>
                <w:i w:val="false"/>
                <w:color w:val="000000"/>
                <w:sz w:val="20"/>
              </w:rPr>
              <w:t>
11) "Азия газ құбыры" жауапкершілігі шектеулі серіктестігі;</w:t>
            </w:r>
          </w:p>
          <w:p>
            <w:pPr>
              <w:spacing w:after="20"/>
              <w:ind w:left="20"/>
              <w:jc w:val="both"/>
            </w:pPr>
            <w:r>
              <w:rPr>
                <w:rFonts w:ascii="Times New Roman"/>
                <w:b w:val="false"/>
                <w:i w:val="false"/>
                <w:color w:val="000000"/>
                <w:sz w:val="20"/>
              </w:rPr>
              <w:t>
12) "QazaqGaz" ұлттық компаниясы" акционерлік қоғамы;</w:t>
            </w:r>
          </w:p>
          <w:p>
            <w:pPr>
              <w:spacing w:after="20"/>
              <w:ind w:left="20"/>
              <w:jc w:val="both"/>
            </w:pPr>
            <w:r>
              <w:rPr>
                <w:rFonts w:ascii="Times New Roman"/>
                <w:b w:val="false"/>
                <w:i w:val="false"/>
                <w:color w:val="000000"/>
                <w:sz w:val="20"/>
              </w:rPr>
              <w:t>
13) "Кендірлі тұщыландыру зауыты"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"Кендірлі тұщыландыру зауыты" жауапкершілігі шектеулі серіктестігіне қатысты – Маңғыстау облысы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"Кендірлі тұщыландыру зауыты" жауапкершілігі шектеулі серіктестігіне қатысты – 5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Теңіздегі және су жағасындағы жолаушылар көлігінің қызметі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порты"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Теңіздегі және су жағасындағы жүк көлігінің қызметі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"Ақтау теңіз сауда порты" ұлттық компаниясы" акционерлік қоғамы; </w:t>
            </w:r>
          </w:p>
          <w:p>
            <w:pPr>
              <w:spacing w:after="20"/>
              <w:ind w:left="20"/>
              <w:jc w:val="both"/>
            </w:pPr>
            <w:r>
              <w:rPr>
                <w:rFonts w:ascii="Times New Roman"/>
                <w:b w:val="false"/>
                <w:i w:val="false"/>
                <w:color w:val="000000"/>
                <w:sz w:val="20"/>
              </w:rPr>
              <w:t>
2) "Marine Logistics Center" жауапкершілігі шектеулі серіктестігі;</w:t>
            </w:r>
          </w:p>
          <w:p>
            <w:pPr>
              <w:spacing w:after="20"/>
              <w:ind w:left="20"/>
              <w:jc w:val="both"/>
            </w:pPr>
            <w:r>
              <w:rPr>
                <w:rFonts w:ascii="Times New Roman"/>
                <w:b w:val="false"/>
                <w:i w:val="false"/>
                <w:color w:val="000000"/>
                <w:sz w:val="20"/>
              </w:rPr>
              <w:t xml:space="preserve">
3) "Қазтеңізкөлікфлоты" ұлттық теңіз кеме қатынасы компаниясы; </w:t>
            </w:r>
          </w:p>
          <w:p>
            <w:pPr>
              <w:spacing w:after="20"/>
              <w:ind w:left="20"/>
              <w:jc w:val="both"/>
            </w:pPr>
            <w:r>
              <w:rPr>
                <w:rFonts w:ascii="Times New Roman"/>
                <w:b w:val="false"/>
                <w:i w:val="false"/>
                <w:color w:val="000000"/>
                <w:sz w:val="20"/>
              </w:rPr>
              <w:t>
4) "KTZ Express Shipping" жауапкершілігі шектеулі серіктестігі;</w:t>
            </w:r>
          </w:p>
          <w:p>
            <w:pPr>
              <w:spacing w:after="20"/>
              <w:ind w:left="20"/>
              <w:jc w:val="both"/>
            </w:pPr>
            <w:r>
              <w:rPr>
                <w:rFonts w:ascii="Times New Roman"/>
                <w:b w:val="false"/>
                <w:i w:val="false"/>
                <w:color w:val="000000"/>
                <w:sz w:val="20"/>
              </w:rPr>
              <w:t>
5) "Құрық порты" жауапкершілігі шектеулі серіктестігі;</w:t>
            </w:r>
          </w:p>
          <w:p>
            <w:pPr>
              <w:spacing w:after="20"/>
              <w:ind w:left="20"/>
              <w:jc w:val="both"/>
            </w:pPr>
            <w:r>
              <w:rPr>
                <w:rFonts w:ascii="Times New Roman"/>
                <w:b w:val="false"/>
                <w:i w:val="false"/>
                <w:color w:val="000000"/>
                <w:sz w:val="20"/>
              </w:rPr>
              <w:t>
6) "Ядролық физика институты"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7) "QazaqGaz" ұлттық компаниясы"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Кестемен жүретін әуе жолаушылар көлігінің қызметі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 AIR"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Кестемен жүрмейтін жолаушылар әуе көлігінің қызметі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"Қазавиақұтқару" акционерлік қоғамы;</w:t>
            </w:r>
          </w:p>
          <w:p>
            <w:pPr>
              <w:spacing w:after="20"/>
              <w:ind w:left="20"/>
              <w:jc w:val="both"/>
            </w:pPr>
            <w:r>
              <w:rPr>
                <w:rFonts w:ascii="Times New Roman"/>
                <w:b w:val="false"/>
                <w:i w:val="false"/>
                <w:color w:val="000000"/>
                <w:sz w:val="20"/>
              </w:rPr>
              <w:t>
2) Қазақстан Республикасы Президенті Іс басқармасының "Бүркіт" мемлекеттік авиакомпания" шаруашылық жүргізу құқығындағы республикалық мемлекеттік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Кестемен жүретін әуе жүк көлігінің қызметі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 AIR"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Кестемен жүрмейтін әуе жүк көлігінің қызметі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"Қазавиақұтқару" акционерлік қоғамы;</w:t>
            </w:r>
          </w:p>
          <w:p>
            <w:pPr>
              <w:spacing w:after="20"/>
              <w:ind w:left="20"/>
              <w:jc w:val="both"/>
            </w:pPr>
            <w:r>
              <w:rPr>
                <w:rFonts w:ascii="Times New Roman"/>
                <w:b w:val="false"/>
                <w:i w:val="false"/>
                <w:color w:val="000000"/>
                <w:sz w:val="20"/>
              </w:rPr>
              <w:t>
2) Қазақстан Республикасы Президенті Іс басқармасының "Бүркіт" мемлекеттік авиакомпаниясы" шаруашылық жүргізу құқығындағы республикалық мемлекеттік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қоймаға жинау және сақтау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темір жолы" ұлттық компаниясы" акционерлік қоғамы;</w:t>
            </w:r>
          </w:p>
          <w:p>
            <w:pPr>
              <w:spacing w:after="20"/>
              <w:ind w:left="20"/>
              <w:jc w:val="both"/>
            </w:pPr>
            <w:r>
              <w:rPr>
                <w:rFonts w:ascii="Times New Roman"/>
                <w:b w:val="false"/>
                <w:i w:val="false"/>
                <w:color w:val="000000"/>
                <w:sz w:val="20"/>
              </w:rPr>
              <w:t>
2) "Ақтау теңіз сауда порты" ұлттық компаниясы" акционерлік қоғамы;</w:t>
            </w:r>
          </w:p>
          <w:p>
            <w:pPr>
              <w:spacing w:after="20"/>
              <w:ind w:left="20"/>
              <w:jc w:val="both"/>
            </w:pPr>
            <w:r>
              <w:rPr>
                <w:rFonts w:ascii="Times New Roman"/>
                <w:b w:val="false"/>
                <w:i w:val="false"/>
                <w:color w:val="000000"/>
                <w:sz w:val="20"/>
              </w:rPr>
              <w:t>
3) "Кедентранссервис" акционерлік қоғамы;</w:t>
            </w:r>
          </w:p>
          <w:p>
            <w:pPr>
              <w:spacing w:after="20"/>
              <w:ind w:left="20"/>
              <w:jc w:val="both"/>
            </w:pPr>
            <w:r>
              <w:rPr>
                <w:rFonts w:ascii="Times New Roman"/>
                <w:b w:val="false"/>
                <w:i w:val="false"/>
                <w:color w:val="000000"/>
                <w:sz w:val="20"/>
              </w:rPr>
              <w:t>
4) "Астық қоймалары" жауапкершілігі шектеулі серіктестігі;</w:t>
            </w:r>
          </w:p>
          <w:p>
            <w:pPr>
              <w:spacing w:after="20"/>
              <w:ind w:left="20"/>
              <w:jc w:val="both"/>
            </w:pPr>
            <w:r>
              <w:rPr>
                <w:rFonts w:ascii="Times New Roman"/>
                <w:b w:val="false"/>
                <w:i w:val="false"/>
                <w:color w:val="000000"/>
                <w:sz w:val="20"/>
              </w:rPr>
              <w:t>
5) "Digital Silk Road Company" жауапкершілігі шектеулі серіктестігі;</w:t>
            </w:r>
          </w:p>
          <w:p>
            <w:pPr>
              <w:spacing w:after="20"/>
              <w:ind w:left="20"/>
              <w:jc w:val="both"/>
            </w:pPr>
            <w:r>
              <w:rPr>
                <w:rFonts w:ascii="Times New Roman"/>
                <w:b w:val="false"/>
                <w:i w:val="false"/>
                <w:color w:val="000000"/>
                <w:sz w:val="20"/>
              </w:rPr>
              <w:t>
6) "Құрық порты" жауапкершілігі шектеулі серіктестігі;</w:t>
            </w:r>
          </w:p>
          <w:p>
            <w:pPr>
              <w:spacing w:after="20"/>
              <w:ind w:left="20"/>
              <w:jc w:val="both"/>
            </w:pPr>
            <w:r>
              <w:rPr>
                <w:rFonts w:ascii="Times New Roman"/>
                <w:b w:val="false"/>
                <w:i w:val="false"/>
                <w:color w:val="000000"/>
                <w:sz w:val="20"/>
              </w:rPr>
              <w:t>
7) "Қазақстанның көлік холдингі"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"Digital Silk Road Company" жауапкершілігі шектеулі серіктестігіне қатысты – Қазақстан Республикасының шекаралық аймақтары мен белдеулері, Алматы облысының Алатау қаласы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"Digital Silk Road Company" жауапкершілігі шектеулі серіктестігіне қатысты 2029 жылғы 27 шілдеге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Астықтан, майлы дақылдар мен мұнайдан басқа азық-түлік емес тауарларды қоймаға жинау және сақтау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"Ембiмұнайгаз" акционерлік қоғамы;</w:t>
            </w:r>
          </w:p>
          <w:p>
            <w:pPr>
              <w:spacing w:after="20"/>
              <w:ind w:left="20"/>
              <w:jc w:val="both"/>
            </w:pPr>
            <w:r>
              <w:rPr>
                <w:rFonts w:ascii="Times New Roman"/>
                <w:b w:val="false"/>
                <w:i w:val="false"/>
                <w:color w:val="000000"/>
                <w:sz w:val="20"/>
              </w:rPr>
              <w:t>
2) "Қазақстан темір жолы" ұлттық компаниясы" акционерлік қоғамы;</w:t>
            </w:r>
          </w:p>
          <w:p>
            <w:pPr>
              <w:spacing w:after="20"/>
              <w:ind w:left="20"/>
              <w:jc w:val="both"/>
            </w:pPr>
            <w:r>
              <w:rPr>
                <w:rFonts w:ascii="Times New Roman"/>
                <w:b w:val="false"/>
                <w:i w:val="false"/>
                <w:color w:val="000000"/>
                <w:sz w:val="20"/>
              </w:rPr>
              <w:t>
3) "Ақтау теңіз сауда порты" ұлттық компаниясы" акционерлік қоғамы;</w:t>
            </w:r>
          </w:p>
          <w:p>
            <w:pPr>
              <w:spacing w:after="20"/>
              <w:ind w:left="20"/>
              <w:jc w:val="both"/>
            </w:pPr>
            <w:r>
              <w:rPr>
                <w:rFonts w:ascii="Times New Roman"/>
                <w:b w:val="false"/>
                <w:i w:val="false"/>
                <w:color w:val="000000"/>
                <w:sz w:val="20"/>
              </w:rPr>
              <w:t>
4) "Кедентранссервис" акционерлік қоғамы;</w:t>
            </w:r>
          </w:p>
          <w:p>
            <w:pPr>
              <w:spacing w:after="20"/>
              <w:ind w:left="20"/>
              <w:jc w:val="both"/>
            </w:pPr>
            <w:r>
              <w:rPr>
                <w:rFonts w:ascii="Times New Roman"/>
                <w:b w:val="false"/>
                <w:i w:val="false"/>
                <w:color w:val="000000"/>
                <w:sz w:val="20"/>
              </w:rPr>
              <w:t>
5) "Инфекцияға қарсы препараттар ғылыми орталығы" акционерлік қоғамы;</w:t>
            </w:r>
          </w:p>
          <w:p>
            <w:pPr>
              <w:spacing w:after="20"/>
              <w:ind w:left="20"/>
              <w:jc w:val="both"/>
            </w:pPr>
            <w:r>
              <w:rPr>
                <w:rFonts w:ascii="Times New Roman"/>
                <w:b w:val="false"/>
                <w:i w:val="false"/>
                <w:color w:val="000000"/>
                <w:sz w:val="20"/>
              </w:rPr>
              <w:t>
6) "Үлбі металлургия зауыты" акционерлік қоғамы;</w:t>
            </w:r>
          </w:p>
          <w:p>
            <w:pPr>
              <w:spacing w:after="20"/>
              <w:ind w:left="20"/>
              <w:jc w:val="both"/>
            </w:pPr>
            <w:r>
              <w:rPr>
                <w:rFonts w:ascii="Times New Roman"/>
                <w:b w:val="false"/>
                <w:i w:val="false"/>
                <w:color w:val="000000"/>
                <w:sz w:val="20"/>
              </w:rPr>
              <w:t>
7) "Нұрсұлтан Назарбаев халықаралық әуежайы" акционерлік қоғамы;</w:t>
            </w:r>
          </w:p>
          <w:p>
            <w:pPr>
              <w:spacing w:after="20"/>
              <w:ind w:left="20"/>
              <w:jc w:val="both"/>
            </w:pPr>
            <w:r>
              <w:rPr>
                <w:rFonts w:ascii="Times New Roman"/>
                <w:b w:val="false"/>
                <w:i w:val="false"/>
                <w:color w:val="000000"/>
                <w:sz w:val="20"/>
              </w:rPr>
              <w:t>
8) "МАЭК" жауапкершілігі шектеулі серіктестігі;</w:t>
            </w:r>
          </w:p>
          <w:p>
            <w:pPr>
              <w:spacing w:after="20"/>
              <w:ind w:left="20"/>
              <w:jc w:val="both"/>
            </w:pPr>
            <w:r>
              <w:rPr>
                <w:rFonts w:ascii="Times New Roman"/>
                <w:b w:val="false"/>
                <w:i w:val="false"/>
                <w:color w:val="000000"/>
                <w:sz w:val="20"/>
              </w:rPr>
              <w:t>
9) "Астық қоймалары" жауапкершілігі шектеулі серіктестігі;</w:t>
            </w:r>
          </w:p>
          <w:p>
            <w:pPr>
              <w:spacing w:after="20"/>
              <w:ind w:left="20"/>
              <w:jc w:val="both"/>
            </w:pPr>
            <w:r>
              <w:rPr>
                <w:rFonts w:ascii="Times New Roman"/>
                <w:b w:val="false"/>
                <w:i w:val="false"/>
                <w:color w:val="000000"/>
                <w:sz w:val="20"/>
              </w:rPr>
              <w:t>
10) "Қазақ ғылыми-зерттеу ветеринария институты" жауапкершілігі шектеулі серіктестігі;</w:t>
            </w:r>
          </w:p>
          <w:p>
            <w:pPr>
              <w:spacing w:after="20"/>
              <w:ind w:left="20"/>
              <w:jc w:val="both"/>
            </w:pPr>
            <w:r>
              <w:rPr>
                <w:rFonts w:ascii="Times New Roman"/>
                <w:b w:val="false"/>
                <w:i w:val="false"/>
                <w:color w:val="000000"/>
                <w:sz w:val="20"/>
              </w:rPr>
              <w:t>
11) "OtarBioPharm" жауапкершілігі шектеулі серіктестігі;</w:t>
            </w:r>
          </w:p>
          <w:p>
            <w:pPr>
              <w:spacing w:after="20"/>
              <w:ind w:left="20"/>
              <w:jc w:val="both"/>
            </w:pPr>
            <w:r>
              <w:rPr>
                <w:rFonts w:ascii="Times New Roman"/>
                <w:b w:val="false"/>
                <w:i w:val="false"/>
                <w:color w:val="000000"/>
                <w:sz w:val="20"/>
              </w:rPr>
              <w:t>
12) "Биомедпрепарат ғылыми орталығы" жауапкершілігі шектеулі серіктестігі;</w:t>
            </w:r>
          </w:p>
          <w:p>
            <w:pPr>
              <w:spacing w:after="20"/>
              <w:ind w:left="20"/>
              <w:jc w:val="both"/>
            </w:pPr>
            <w:r>
              <w:rPr>
                <w:rFonts w:ascii="Times New Roman"/>
                <w:b w:val="false"/>
                <w:i w:val="false"/>
                <w:color w:val="000000"/>
                <w:sz w:val="20"/>
              </w:rPr>
              <w:t>
13) "Микроорганизмдердің республикалық коллекциясы" жауапкершілігі шектеулі серіктестігі;</w:t>
            </w:r>
          </w:p>
          <w:p>
            <w:pPr>
              <w:spacing w:after="20"/>
              <w:ind w:left="20"/>
              <w:jc w:val="both"/>
            </w:pPr>
            <w:r>
              <w:rPr>
                <w:rFonts w:ascii="Times New Roman"/>
                <w:b w:val="false"/>
                <w:i w:val="false"/>
                <w:color w:val="000000"/>
                <w:sz w:val="20"/>
              </w:rPr>
              <w:t>
14) "Ұлттық биотехнология орталығы" жауапкершілігі шектеулі серіктестігі;</w:t>
            </w:r>
          </w:p>
          <w:p>
            <w:pPr>
              <w:spacing w:after="20"/>
              <w:ind w:left="20"/>
              <w:jc w:val="both"/>
            </w:pPr>
            <w:r>
              <w:rPr>
                <w:rFonts w:ascii="Times New Roman"/>
                <w:b w:val="false"/>
                <w:i w:val="false"/>
                <w:color w:val="000000"/>
                <w:sz w:val="20"/>
              </w:rPr>
              <w:t>
15) "KAP Logistics" жауапкершілігі шектеулі серіктестігі;</w:t>
            </w:r>
          </w:p>
          <w:p>
            <w:pPr>
              <w:spacing w:after="20"/>
              <w:ind w:left="20"/>
              <w:jc w:val="both"/>
            </w:pPr>
            <w:r>
              <w:rPr>
                <w:rFonts w:ascii="Times New Roman"/>
                <w:b w:val="false"/>
                <w:i w:val="false"/>
                <w:color w:val="000000"/>
                <w:sz w:val="20"/>
              </w:rPr>
              <w:t>
16) "Семізбай-U" жауапкершілігі шектеулі серіктестігі;</w:t>
            </w:r>
          </w:p>
          <w:p>
            <w:pPr>
              <w:spacing w:after="20"/>
              <w:ind w:left="20"/>
              <w:jc w:val="both"/>
            </w:pPr>
            <w:r>
              <w:rPr>
                <w:rFonts w:ascii="Times New Roman"/>
                <w:b w:val="false"/>
                <w:i w:val="false"/>
                <w:color w:val="000000"/>
                <w:sz w:val="20"/>
              </w:rPr>
              <w:t>
17) "Digital Silk Road Company" жауапкершілігі шектеулі серіктестігі;</w:t>
            </w:r>
          </w:p>
          <w:p>
            <w:pPr>
              <w:spacing w:after="20"/>
              <w:ind w:left="20"/>
              <w:jc w:val="both"/>
            </w:pPr>
            <w:r>
              <w:rPr>
                <w:rFonts w:ascii="Times New Roman"/>
                <w:b w:val="false"/>
                <w:i w:val="false"/>
                <w:color w:val="000000"/>
                <w:sz w:val="20"/>
              </w:rPr>
              <w:t>
18) "Oil Services Company" жауапкершілігі шектеулі серіктестігі;</w:t>
            </w:r>
          </w:p>
          <w:p>
            <w:pPr>
              <w:spacing w:after="20"/>
              <w:ind w:left="20"/>
              <w:jc w:val="both"/>
            </w:pPr>
            <w:r>
              <w:rPr>
                <w:rFonts w:ascii="Times New Roman"/>
                <w:b w:val="false"/>
                <w:i w:val="false"/>
                <w:color w:val="000000"/>
                <w:sz w:val="20"/>
              </w:rPr>
              <w:t>
19) "Құрық порты" жауапкершілігі шектеулі серіктестігі;</w:t>
            </w:r>
          </w:p>
          <w:p>
            <w:pPr>
              <w:spacing w:after="20"/>
              <w:ind w:left="20"/>
              <w:jc w:val="both"/>
            </w:pPr>
            <w:r>
              <w:rPr>
                <w:rFonts w:ascii="Times New Roman"/>
                <w:b w:val="false"/>
                <w:i w:val="false"/>
                <w:color w:val="000000"/>
                <w:sz w:val="20"/>
              </w:rPr>
              <w:t>
20) "Қазақстанның көлік холдингі" жауапкершілігі шектеулі серіктестігі;</w:t>
            </w:r>
          </w:p>
          <w:p>
            <w:pPr>
              <w:spacing w:after="20"/>
              <w:ind w:left="20"/>
              <w:jc w:val="both"/>
            </w:pPr>
            <w:r>
              <w:rPr>
                <w:rFonts w:ascii="Times New Roman"/>
                <w:b w:val="false"/>
                <w:i w:val="false"/>
                <w:color w:val="000000"/>
                <w:sz w:val="20"/>
              </w:rPr>
              <w:t>
21) "Ядролық физика институты"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22) "Биологиялық қауіпсіздік проблемаларының ғылыми-зерттеу институты" жауапкершілігі шектеулі серіктестігі;</w:t>
            </w:r>
          </w:p>
          <w:p>
            <w:pPr>
              <w:spacing w:after="20"/>
              <w:ind w:left="20"/>
              <w:jc w:val="both"/>
            </w:pPr>
            <w:r>
              <w:rPr>
                <w:rFonts w:ascii="Times New Roman"/>
                <w:b w:val="false"/>
                <w:i w:val="false"/>
                <w:color w:val="000000"/>
                <w:sz w:val="20"/>
              </w:rPr>
              <w:t>
23) "Масғұт Айқымбаев атындағы аса қауіпті инфекциялар ұлттық ғылыми орталығы" жауапкершілігі шектеулі серіктестігі";</w:t>
            </w:r>
          </w:p>
          <w:p>
            <w:pPr>
              <w:spacing w:after="20"/>
              <w:ind w:left="20"/>
              <w:jc w:val="both"/>
            </w:pPr>
            <w:r>
              <w:rPr>
                <w:rFonts w:ascii="Times New Roman"/>
                <w:b w:val="false"/>
                <w:i w:val="false"/>
                <w:color w:val="000000"/>
                <w:sz w:val="20"/>
              </w:rPr>
              <w:t>
24) "Қазимпэкс" республикалық орталығы"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"Digital Silk Road Company" жауапкершілігі шектеулі серіктестігіне қатысты – Қазақстан Республикасының шекаралық аймақтары мен белдеулерінде, Алматы облысының Алатау қаласында, "Қазимпэкс" республикалық орталығы" жауапкершілігі шектеулі серіктестігіне қатысты – шекара маңы аумақтарында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"Digital Silk Road Company" жауапкершілігі шектеулі серіктестігіне қатысты – 2029 жылғы 27 шілдеге дейін, "Биологиялық қауіпсіздік проблемаларының ғылыми-зерттеу институты" жауапкершілігі шектеулі серіктестігіне қатысты 2029 жылғы 13 қаңтарға дейін, "Қазимпэкс" республикалық орталығы" жауапкершілігі шектеулі серіктестігіне қатысты – 5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мен жемістерден басқа азық-түлік тауарларын қоймаға жинау және сақтау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темір жолы" ұлттық компаниясы" акционерлік қоғамы;</w:t>
            </w:r>
          </w:p>
          <w:p>
            <w:pPr>
              <w:spacing w:after="20"/>
              <w:ind w:left="20"/>
              <w:jc w:val="both"/>
            </w:pPr>
            <w:r>
              <w:rPr>
                <w:rFonts w:ascii="Times New Roman"/>
                <w:b w:val="false"/>
                <w:i w:val="false"/>
                <w:color w:val="000000"/>
                <w:sz w:val="20"/>
              </w:rPr>
              <w:t>
2) "Ақтау теңіз сауда порты" ұлттық компаниясы" акционерлік қоғамы;</w:t>
            </w:r>
          </w:p>
          <w:p>
            <w:pPr>
              <w:spacing w:after="20"/>
              <w:ind w:left="20"/>
              <w:jc w:val="both"/>
            </w:pPr>
            <w:r>
              <w:rPr>
                <w:rFonts w:ascii="Times New Roman"/>
                <w:b w:val="false"/>
                <w:i w:val="false"/>
                <w:color w:val="000000"/>
                <w:sz w:val="20"/>
              </w:rPr>
              <w:t>
3) "Digital Silk Road Company" жауапкершілігі шектеулі серіктестігі;</w:t>
            </w:r>
          </w:p>
          <w:p>
            <w:pPr>
              <w:spacing w:after="20"/>
              <w:ind w:left="20"/>
              <w:jc w:val="both"/>
            </w:pPr>
            <w:r>
              <w:rPr>
                <w:rFonts w:ascii="Times New Roman"/>
                <w:b w:val="false"/>
                <w:i w:val="false"/>
                <w:color w:val="000000"/>
                <w:sz w:val="20"/>
              </w:rPr>
              <w:t>
4) "Құрық порты" жауапкершілігі шектеулі серіктестігі;</w:t>
            </w:r>
          </w:p>
          <w:p>
            <w:pPr>
              <w:spacing w:after="20"/>
              <w:ind w:left="20"/>
              <w:jc w:val="both"/>
            </w:pPr>
            <w:r>
              <w:rPr>
                <w:rFonts w:ascii="Times New Roman"/>
                <w:b w:val="false"/>
                <w:i w:val="false"/>
                <w:color w:val="000000"/>
                <w:sz w:val="20"/>
              </w:rPr>
              <w:t>
5) "Қазимпэкс" республикалық орталығы"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"Digital Silk Road Company" жауапкершілігі шектеулі серіктестігіне қатысты – Қазақстан Республикасының шекаралық аймақтары мен белдеулерінде, Алматы облысының Алатау қаласында, "Қазимпэкс" республикалық орталығы" жауапкершілігі шектеулі серіктестігіне қатысты – шекара маңы аумақтарында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"Digital Silk Road Company" жауапкершілігі шектеулі серіктестігіне қатысты – 2029 жылғы 27 шілдеге дейін, "Қазимпэкс" республикалық орталығы" жауапкершілігі шектеулі серіктестігіне қатысты – 5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сақтау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"МАЭК" жауапкершілігі шектеулі серіктестігі;</w:t>
            </w:r>
          </w:p>
          <w:p>
            <w:pPr>
              <w:spacing w:after="20"/>
              <w:ind w:left="20"/>
              <w:jc w:val="both"/>
            </w:pPr>
            <w:r>
              <w:rPr>
                <w:rFonts w:ascii="Times New Roman"/>
                <w:b w:val="false"/>
                <w:i w:val="false"/>
                <w:color w:val="000000"/>
                <w:sz w:val="20"/>
              </w:rPr>
              <w:t>
2) "Қазақстан темір жолы" ұлттық компаниясы" акционерлік қоғамы;</w:t>
            </w:r>
          </w:p>
          <w:p>
            <w:pPr>
              <w:spacing w:after="20"/>
              <w:ind w:left="20"/>
              <w:jc w:val="both"/>
            </w:pPr>
            <w:r>
              <w:rPr>
                <w:rFonts w:ascii="Times New Roman"/>
                <w:b w:val="false"/>
                <w:i w:val="false"/>
                <w:color w:val="000000"/>
                <w:sz w:val="20"/>
              </w:rPr>
              <w:t>
3) "ҚТЖ-Жүк тасымалдары"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мен жемістерді қоймаға жинау және сақтау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"Digital Silk Road Company" жауапкершілігі шектеулі серіктестігі;</w:t>
            </w:r>
          </w:p>
          <w:p>
            <w:pPr>
              <w:spacing w:after="20"/>
              <w:ind w:left="20"/>
              <w:jc w:val="both"/>
            </w:pPr>
            <w:r>
              <w:rPr>
                <w:rFonts w:ascii="Times New Roman"/>
                <w:b w:val="false"/>
                <w:i w:val="false"/>
                <w:color w:val="000000"/>
                <w:sz w:val="20"/>
              </w:rPr>
              <w:t>
2) "Қазимпэкс" республикалық орталығы"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"Digital Silk Road Company" жауапкершілігі шектеулі серіктестігіне қатысты – Қазақстан Республикасының шекаралық аймақтары мен белдеулерінде, Алматы облысының Алатау қаласында, "Қазимпэкс" республикалық орталығы" жауапкершілігі шектеулі серіктестігіне қатысты – шекара маңы аумақтарында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"Digital Silk Road Company" жауапкершілігі шектеулі серіктестігіне қатысты – 2029 жылғы 27 шілдеге дейін, "Қазимпэкс" республикалық орталығы" жауапкершілігі шектеулі серіктестігіне қатысты – 5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Теміржолды пайдалану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"Үлбі металлургия зауыты" акционерлік қоғамы;</w:t>
            </w:r>
          </w:p>
          <w:p>
            <w:pPr>
              <w:spacing w:after="20"/>
              <w:ind w:left="20"/>
              <w:jc w:val="both"/>
            </w:pPr>
            <w:r>
              <w:rPr>
                <w:rFonts w:ascii="Times New Roman"/>
                <w:b w:val="false"/>
                <w:i w:val="false"/>
                <w:color w:val="000000"/>
                <w:sz w:val="20"/>
              </w:rPr>
              <w:t>
2) "Ембiмұнайгаз" акционерлік қоғамы;</w:t>
            </w:r>
          </w:p>
          <w:p>
            <w:pPr>
              <w:spacing w:after="20"/>
              <w:ind w:left="20"/>
              <w:jc w:val="both"/>
            </w:pPr>
            <w:r>
              <w:rPr>
                <w:rFonts w:ascii="Times New Roman"/>
                <w:b w:val="false"/>
                <w:i w:val="false"/>
                <w:color w:val="000000"/>
                <w:sz w:val="20"/>
              </w:rPr>
              <w:t>
3) Қазақстан темір жолы" ұлттық компаниясы" акционерлік қоғамы;</w:t>
            </w:r>
          </w:p>
          <w:p>
            <w:pPr>
              <w:spacing w:after="20"/>
              <w:ind w:left="20"/>
              <w:jc w:val="both"/>
            </w:pPr>
            <w:r>
              <w:rPr>
                <w:rFonts w:ascii="Times New Roman"/>
                <w:b w:val="false"/>
                <w:i w:val="false"/>
                <w:color w:val="000000"/>
                <w:sz w:val="20"/>
              </w:rPr>
              <w:t>
4) "Жолаушылар тасымалы" акционерлік қоғамы;</w:t>
            </w:r>
          </w:p>
          <w:p>
            <w:pPr>
              <w:spacing w:after="20"/>
              <w:ind w:left="20"/>
              <w:jc w:val="both"/>
            </w:pPr>
            <w:r>
              <w:rPr>
                <w:rFonts w:ascii="Times New Roman"/>
                <w:b w:val="false"/>
                <w:i w:val="false"/>
                <w:color w:val="000000"/>
                <w:sz w:val="20"/>
              </w:rPr>
              <w:t>
5) "Кедентранссервис" акционерлік қоғамы;</w:t>
            </w:r>
          </w:p>
          <w:p>
            <w:pPr>
              <w:spacing w:after="20"/>
              <w:ind w:left="20"/>
              <w:jc w:val="both"/>
            </w:pPr>
            <w:r>
              <w:rPr>
                <w:rFonts w:ascii="Times New Roman"/>
                <w:b w:val="false"/>
                <w:i w:val="false"/>
                <w:color w:val="000000"/>
                <w:sz w:val="20"/>
              </w:rPr>
              <w:t>
6) "МАЭК" жауапкершілігі шектеулі серіктестігі;</w:t>
            </w:r>
          </w:p>
          <w:p>
            <w:pPr>
              <w:spacing w:after="20"/>
              <w:ind w:left="20"/>
              <w:jc w:val="both"/>
            </w:pPr>
            <w:r>
              <w:rPr>
                <w:rFonts w:ascii="Times New Roman"/>
                <w:b w:val="false"/>
                <w:i w:val="false"/>
                <w:color w:val="000000"/>
                <w:sz w:val="20"/>
              </w:rPr>
              <w:t>
7) "ҚТЖ-Жүк тасымалы" жауапкершілігі шектеулі серіктестігі;</w:t>
            </w:r>
          </w:p>
          <w:p>
            <w:pPr>
              <w:spacing w:after="20"/>
              <w:ind w:left="20"/>
              <w:jc w:val="both"/>
            </w:pPr>
            <w:r>
              <w:rPr>
                <w:rFonts w:ascii="Times New Roman"/>
                <w:b w:val="false"/>
                <w:i w:val="false"/>
                <w:color w:val="000000"/>
                <w:sz w:val="20"/>
              </w:rPr>
              <w:t>
8) "Қазақстанның көлік холдингі" жауапкершілігі шектеулі серіктестігі;</w:t>
            </w:r>
          </w:p>
          <w:p>
            <w:pPr>
              <w:spacing w:after="20"/>
              <w:ind w:left="20"/>
              <w:jc w:val="both"/>
            </w:pPr>
            <w:r>
              <w:rPr>
                <w:rFonts w:ascii="Times New Roman"/>
                <w:b w:val="false"/>
                <w:i w:val="false"/>
                <w:color w:val="000000"/>
                <w:sz w:val="20"/>
              </w:rPr>
              <w:t>
9) "Павлодар мұнай-химия зауыты" жауапкершілігі шектеулі серіктестігі;</w:t>
            </w:r>
          </w:p>
          <w:p>
            <w:pPr>
              <w:spacing w:after="20"/>
              <w:ind w:left="20"/>
              <w:jc w:val="both"/>
            </w:pPr>
            <w:r>
              <w:rPr>
                <w:rFonts w:ascii="Times New Roman"/>
                <w:b w:val="false"/>
                <w:i w:val="false"/>
                <w:color w:val="000000"/>
                <w:sz w:val="20"/>
              </w:rPr>
              <w:t>
10) "KAP Logistics" жауапкершілігі шектеулі серіктестігі</w:t>
            </w:r>
          </w:p>
          <w:p>
            <w:pPr>
              <w:spacing w:after="20"/>
              <w:ind w:left="20"/>
              <w:jc w:val="both"/>
            </w:pPr>
            <w:r>
              <w:rPr>
                <w:rFonts w:ascii="Times New Roman"/>
                <w:b w:val="false"/>
                <w:i w:val="false"/>
                <w:color w:val="000000"/>
                <w:sz w:val="20"/>
              </w:rPr>
              <w:t>
11) "Қорқыт Ата" АЭА басқарушы компаниясы" жауапкершілігі шектеулі серіктестігі;</w:t>
            </w:r>
          </w:p>
          <w:p>
            <w:pPr>
              <w:spacing w:after="20"/>
              <w:ind w:left="20"/>
              <w:jc w:val="both"/>
            </w:pPr>
            <w:r>
              <w:rPr>
                <w:rFonts w:ascii="Times New Roman"/>
                <w:b w:val="false"/>
                <w:i w:val="false"/>
                <w:color w:val="000000"/>
                <w:sz w:val="20"/>
              </w:rPr>
              <w:t xml:space="preserve">
12) "Астана-Энергия" акционерлік қоғамы; </w:t>
            </w:r>
          </w:p>
          <w:p>
            <w:pPr>
              <w:spacing w:after="20"/>
              <w:ind w:left="20"/>
              <w:jc w:val="both"/>
            </w:pPr>
            <w:r>
              <w:rPr>
                <w:rFonts w:ascii="Times New Roman"/>
                <w:b w:val="false"/>
                <w:i w:val="false"/>
                <w:color w:val="000000"/>
                <w:sz w:val="20"/>
              </w:rPr>
              <w:t>
13) "Атырау мұнай өңдеу зауыты"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"Астана-Энергия" акционерлік қоғамына қатысты – Астана қаласы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 пайдалану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кәсіпорындар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Терминалдар қызметі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"Жолаушылар тасымалы" акционерлік қоғамы;</w:t>
            </w:r>
          </w:p>
          <w:p>
            <w:pPr>
              <w:spacing w:after="20"/>
              <w:ind w:left="20"/>
              <w:jc w:val="both"/>
            </w:pPr>
            <w:r>
              <w:rPr>
                <w:rFonts w:ascii="Times New Roman"/>
                <w:b w:val="false"/>
                <w:i w:val="false"/>
                <w:color w:val="000000"/>
                <w:sz w:val="20"/>
              </w:rPr>
              <w:t>
2) "Кедентранссервис" акционерлік қоғамы;</w:t>
            </w:r>
          </w:p>
          <w:p>
            <w:pPr>
              <w:spacing w:after="20"/>
              <w:ind w:left="20"/>
              <w:jc w:val="both"/>
            </w:pPr>
            <w:r>
              <w:rPr>
                <w:rFonts w:ascii="Times New Roman"/>
                <w:b w:val="false"/>
                <w:i w:val="false"/>
                <w:color w:val="000000"/>
                <w:sz w:val="20"/>
              </w:rPr>
              <w:t>
3) "KTZ Express" акционерлік қоғамы;</w:t>
            </w:r>
          </w:p>
          <w:p>
            <w:pPr>
              <w:spacing w:after="20"/>
              <w:ind w:left="20"/>
              <w:jc w:val="both"/>
            </w:pPr>
            <w:r>
              <w:rPr>
                <w:rFonts w:ascii="Times New Roman"/>
                <w:b w:val="false"/>
                <w:i w:val="false"/>
                <w:color w:val="000000"/>
                <w:sz w:val="20"/>
              </w:rPr>
              <w:t>
4) "Қызылорда" автобус паркі" жауапкершілігі шектеулі серіктестігі;</w:t>
            </w:r>
          </w:p>
          <w:p>
            <w:pPr>
              <w:spacing w:after="20"/>
              <w:ind w:left="20"/>
              <w:jc w:val="both"/>
            </w:pPr>
            <w:r>
              <w:rPr>
                <w:rFonts w:ascii="Times New Roman"/>
                <w:b w:val="false"/>
                <w:i w:val="false"/>
                <w:color w:val="000000"/>
                <w:sz w:val="20"/>
              </w:rPr>
              <w:t>
5) "Өскемен қаласының жолаушылар тасымалын басқару орталығы" жауапкершілігі шектеулі серіктестігі;</w:t>
            </w:r>
          </w:p>
          <w:p>
            <w:pPr>
              <w:spacing w:after="20"/>
              <w:ind w:left="20"/>
              <w:jc w:val="both"/>
            </w:pPr>
            <w:r>
              <w:rPr>
                <w:rFonts w:ascii="Times New Roman"/>
                <w:b w:val="false"/>
                <w:i w:val="false"/>
                <w:color w:val="000000"/>
                <w:sz w:val="20"/>
              </w:rPr>
              <w:t>
6) "Астана қаласының даму жоспарларын үйлестіру және сараптау орталығы" жауапкершілігі шектеулі серіктестігі;</w:t>
            </w:r>
          </w:p>
          <w:p>
            <w:pPr>
              <w:spacing w:after="20"/>
              <w:ind w:left="20"/>
              <w:jc w:val="both"/>
            </w:pPr>
            <w:r>
              <w:rPr>
                <w:rFonts w:ascii="Times New Roman"/>
                <w:b w:val="false"/>
                <w:i w:val="false"/>
                <w:color w:val="000000"/>
                <w:sz w:val="20"/>
              </w:rPr>
              <w:t>
7) "Қазақстанның көлік холдингі"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тұрақтарының қызметі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Silk Road Company" жауапкершілігі шектеулі серіктестігі;</w:t>
            </w:r>
          </w:p>
          <w:p>
            <w:pPr>
              <w:spacing w:after="20"/>
              <w:ind w:left="20"/>
              <w:jc w:val="both"/>
            </w:pPr>
            <w:r>
              <w:rPr>
                <w:rFonts w:ascii="Times New Roman"/>
                <w:b w:val="false"/>
                <w:i w:val="false"/>
                <w:color w:val="000000"/>
                <w:sz w:val="20"/>
              </w:rPr>
              <w:t>
"2) "Астана қаласының Жол қозғалысын ұйымдастыру орталығы" жауапкершілігі шектеулі серіктестігі;</w:t>
            </w:r>
          </w:p>
          <w:p>
            <w:pPr>
              <w:spacing w:after="20"/>
              <w:ind w:left="20"/>
              <w:jc w:val="both"/>
            </w:pPr>
            <w:r>
              <w:rPr>
                <w:rFonts w:ascii="Times New Roman"/>
                <w:b w:val="false"/>
                <w:i w:val="false"/>
                <w:color w:val="000000"/>
                <w:sz w:val="20"/>
              </w:rPr>
              <w:t>
3) "Қазимпэкс" республикалық орталығы"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"Digital Silk Road Company" жауапкершілігі шектеулі серіктестігіне қатысты – Қазақстан Республикасының шекаралық аймақтары мен белдеулерінде, "Астана қаласының Жол қозғалысын ұйымдастыру орталығы" жауапкершілігі шектеулі серіктестігіне қатысты – Астана қаласы, "Қазимпэкс" республикалық орталығы" жауапкершілігі шектеулі серіктестігіне қатысты – шекаралық өткелдер мен шекара маңы аумақтарында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"Digital Silk Road Company" жауапкершілігі шектеулі серіктестігіне қатысты – 2029 жылғы 27 шілдеге дейін, "Астана қаласының Жол қозғалысын ұйымдастыру орталығы" жауапкершілігі шектеулі серіктестігіне қатысты – 2030 жылғы 15 тамызға дейін, "Қазимпэкс" республикалық орталығы" жауапкершілігі шектеулі серіктестігіне қатысты – 5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 және өзге құбыржолдарды, оның ішінде су тартқыштарды пайдалану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"Үлбі металлургия зауыты" акционерлік қоғамы;</w:t>
            </w:r>
          </w:p>
          <w:p>
            <w:pPr>
              <w:spacing w:after="20"/>
              <w:ind w:left="20"/>
              <w:jc w:val="both"/>
            </w:pPr>
            <w:r>
              <w:rPr>
                <w:rFonts w:ascii="Times New Roman"/>
                <w:b w:val="false"/>
                <w:i w:val="false"/>
                <w:color w:val="000000"/>
                <w:sz w:val="20"/>
              </w:rPr>
              <w:t>
2) "Интергаз Орталық Азия" акционерлік қоғамы;</w:t>
            </w:r>
          </w:p>
          <w:p>
            <w:pPr>
              <w:spacing w:after="20"/>
              <w:ind w:left="20"/>
              <w:jc w:val="both"/>
            </w:pPr>
            <w:r>
              <w:rPr>
                <w:rFonts w:ascii="Times New Roman"/>
                <w:b w:val="false"/>
                <w:i w:val="false"/>
                <w:color w:val="000000"/>
                <w:sz w:val="20"/>
              </w:rPr>
              <w:t>
3) "Қазтрансойл" акционерлік қоғамы;</w:t>
            </w:r>
          </w:p>
          <w:p>
            <w:pPr>
              <w:spacing w:after="20"/>
              <w:ind w:left="20"/>
              <w:jc w:val="both"/>
            </w:pPr>
            <w:r>
              <w:rPr>
                <w:rFonts w:ascii="Times New Roman"/>
                <w:b w:val="false"/>
                <w:i w:val="false"/>
                <w:color w:val="000000"/>
                <w:sz w:val="20"/>
              </w:rPr>
              <w:t>
4) "Ембiмұнайгаз" акционерлік қоғамы;</w:t>
            </w:r>
          </w:p>
          <w:p>
            <w:pPr>
              <w:spacing w:after="20"/>
              <w:ind w:left="20"/>
              <w:jc w:val="both"/>
            </w:pPr>
            <w:r>
              <w:rPr>
                <w:rFonts w:ascii="Times New Roman"/>
                <w:b w:val="false"/>
                <w:i w:val="false"/>
                <w:color w:val="000000"/>
                <w:sz w:val="20"/>
              </w:rPr>
              <w:t>
5) "QAZAQGAZ AIMAQ" акционерлік қоғамы;</w:t>
            </w:r>
          </w:p>
          <w:p>
            <w:pPr>
              <w:spacing w:after="20"/>
              <w:ind w:left="20"/>
              <w:jc w:val="both"/>
            </w:pPr>
            <w:r>
              <w:rPr>
                <w:rFonts w:ascii="Times New Roman"/>
                <w:b w:val="false"/>
                <w:i w:val="false"/>
                <w:color w:val="000000"/>
                <w:sz w:val="20"/>
              </w:rPr>
              <w:t>
6) "МұнайТас" Солтүстік-Батыс құбыр компаниясы" жауапкершілігі шектеулі серіктестігі;</w:t>
            </w:r>
          </w:p>
          <w:p>
            <w:pPr>
              <w:spacing w:after="20"/>
              <w:ind w:left="20"/>
              <w:jc w:val="both"/>
            </w:pPr>
            <w:r>
              <w:rPr>
                <w:rFonts w:ascii="Times New Roman"/>
                <w:b w:val="false"/>
                <w:i w:val="false"/>
                <w:color w:val="000000"/>
                <w:sz w:val="20"/>
              </w:rPr>
              <w:t>
7) "Ak Su KMG" жауапкершілігі шектеулі серіктестігі;</w:t>
            </w:r>
          </w:p>
          <w:p>
            <w:pPr>
              <w:spacing w:after="20"/>
              <w:ind w:left="20"/>
              <w:jc w:val="both"/>
            </w:pPr>
            <w:r>
              <w:rPr>
                <w:rFonts w:ascii="Times New Roman"/>
                <w:b w:val="false"/>
                <w:i w:val="false"/>
                <w:color w:val="000000"/>
                <w:sz w:val="20"/>
              </w:rPr>
              <w:t>
8) "МАЭК" жауапкершілігі шектеулі серіктестігі;</w:t>
            </w:r>
          </w:p>
          <w:p>
            <w:pPr>
              <w:spacing w:after="20"/>
              <w:ind w:left="20"/>
              <w:jc w:val="both"/>
            </w:pPr>
            <w:r>
              <w:rPr>
                <w:rFonts w:ascii="Times New Roman"/>
                <w:b w:val="false"/>
                <w:i w:val="false"/>
                <w:color w:val="000000"/>
                <w:sz w:val="20"/>
              </w:rPr>
              <w:t>
9) "Түркістан БГҚ" жауапкершілігі шектеулі серіктестігі;</w:t>
            </w:r>
          </w:p>
          <w:p>
            <w:pPr>
              <w:spacing w:after="20"/>
              <w:ind w:left="20"/>
              <w:jc w:val="both"/>
            </w:pPr>
            <w:r>
              <w:rPr>
                <w:rFonts w:ascii="Times New Roman"/>
                <w:b w:val="false"/>
                <w:i w:val="false"/>
                <w:color w:val="000000"/>
                <w:sz w:val="20"/>
              </w:rPr>
              <w:t>
10) "QazaqGaz Ғылыми-техникалық орталығы" жауапкершілігі шектеулі серіктестігі;</w:t>
            </w:r>
          </w:p>
          <w:p>
            <w:pPr>
              <w:spacing w:after="20"/>
              <w:ind w:left="20"/>
              <w:jc w:val="both"/>
            </w:pPr>
            <w:r>
              <w:rPr>
                <w:rFonts w:ascii="Times New Roman"/>
                <w:b w:val="false"/>
                <w:i w:val="false"/>
                <w:color w:val="000000"/>
                <w:sz w:val="20"/>
              </w:rPr>
              <w:t>
11) "Кендірлі тұщыландыру зауыты"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"Кендірлі тұщыландыру зауыты" жауапкершілігі шектеулі серіктестігіне қатысты – Маңғыстау облысы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"Кендірлі тұщыландыру зауыты" жауапкершілігі шектеулі серіктестігіне қатысты – 5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Құбыржолдарды жұмыс істеп тұрған магистральдық және өзге құбыржолдарға қосу қызметі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"Интергаз Орталық Азия" акционерлік қоғамы;</w:t>
            </w:r>
          </w:p>
          <w:p>
            <w:pPr>
              <w:spacing w:after="20"/>
              <w:ind w:left="20"/>
              <w:jc w:val="both"/>
            </w:pPr>
            <w:r>
              <w:rPr>
                <w:rFonts w:ascii="Times New Roman"/>
                <w:b w:val="false"/>
                <w:i w:val="false"/>
                <w:color w:val="000000"/>
                <w:sz w:val="20"/>
              </w:rPr>
              <w:t>
2) "Қазтрансойл" акционерлік қоғамы;</w:t>
            </w:r>
          </w:p>
          <w:p>
            <w:pPr>
              <w:spacing w:after="20"/>
              <w:ind w:left="20"/>
              <w:jc w:val="both"/>
            </w:pPr>
            <w:r>
              <w:rPr>
                <w:rFonts w:ascii="Times New Roman"/>
                <w:b w:val="false"/>
                <w:i w:val="false"/>
                <w:color w:val="000000"/>
                <w:sz w:val="20"/>
              </w:rPr>
              <w:t>
3) "QAZAQGAZ AIMAQ" акционерлік қоғамы;</w:t>
            </w:r>
          </w:p>
          <w:p>
            <w:pPr>
              <w:spacing w:after="20"/>
              <w:ind w:left="20"/>
              <w:jc w:val="both"/>
            </w:pPr>
            <w:r>
              <w:rPr>
                <w:rFonts w:ascii="Times New Roman"/>
                <w:b w:val="false"/>
                <w:i w:val="false"/>
                <w:color w:val="000000"/>
                <w:sz w:val="20"/>
              </w:rPr>
              <w:t>
4) "МАЭК" жауапкершілігі шектеулі серіктестігі;</w:t>
            </w:r>
          </w:p>
          <w:p>
            <w:pPr>
              <w:spacing w:after="20"/>
              <w:ind w:left="20"/>
              <w:jc w:val="both"/>
            </w:pPr>
            <w:r>
              <w:rPr>
                <w:rFonts w:ascii="Times New Roman"/>
                <w:b w:val="false"/>
                <w:i w:val="false"/>
                <w:color w:val="000000"/>
                <w:sz w:val="20"/>
              </w:rPr>
              <w:t>
5) "QazaqGaz Onimderi" жауапкершілігі шектеулі серіктестігі;</w:t>
            </w:r>
          </w:p>
          <w:p>
            <w:pPr>
              <w:spacing w:after="20"/>
              <w:ind w:left="20"/>
              <w:jc w:val="both"/>
            </w:pPr>
            <w:r>
              <w:rPr>
                <w:rFonts w:ascii="Times New Roman"/>
                <w:b w:val="false"/>
                <w:i w:val="false"/>
                <w:color w:val="000000"/>
                <w:sz w:val="20"/>
              </w:rPr>
              <w:t>
6) "QazaqGaz Ғылыми-техникалық орталығы"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Құрлықтағы көліктің өзге де қосалқы қызметі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темір жолы" ұлттық компаниясы" акционерлік қоғамы;</w:t>
            </w:r>
          </w:p>
          <w:p>
            <w:pPr>
              <w:spacing w:after="20"/>
              <w:ind w:left="20"/>
              <w:jc w:val="both"/>
            </w:pPr>
            <w:r>
              <w:rPr>
                <w:rFonts w:ascii="Times New Roman"/>
                <w:b w:val="false"/>
                <w:i w:val="false"/>
                <w:color w:val="000000"/>
                <w:sz w:val="20"/>
              </w:rPr>
              <w:t>
2) "Қазтеміртранс" акционерлік қоғамы;</w:t>
            </w:r>
          </w:p>
          <w:p>
            <w:pPr>
              <w:spacing w:after="20"/>
              <w:ind w:left="20"/>
              <w:jc w:val="both"/>
            </w:pPr>
            <w:r>
              <w:rPr>
                <w:rFonts w:ascii="Times New Roman"/>
                <w:b w:val="false"/>
                <w:i w:val="false"/>
                <w:color w:val="000000"/>
                <w:sz w:val="20"/>
              </w:rPr>
              <w:t>
3) "KTZ Express" акционерлік қоғамы;</w:t>
            </w:r>
          </w:p>
          <w:p>
            <w:pPr>
              <w:spacing w:after="20"/>
              <w:ind w:left="20"/>
              <w:jc w:val="both"/>
            </w:pPr>
            <w:r>
              <w:rPr>
                <w:rFonts w:ascii="Times New Roman"/>
                <w:b w:val="false"/>
                <w:i w:val="false"/>
                <w:color w:val="000000"/>
                <w:sz w:val="20"/>
              </w:rPr>
              <w:t>
4) "Павлодар мұнай-химия зауыты" жауапкершілігі шектеулі серіктестігі;</w:t>
            </w:r>
          </w:p>
          <w:p>
            <w:pPr>
              <w:spacing w:after="20"/>
              <w:ind w:left="20"/>
              <w:jc w:val="both"/>
            </w:pPr>
            <w:r>
              <w:rPr>
                <w:rFonts w:ascii="Times New Roman"/>
                <w:b w:val="false"/>
                <w:i w:val="false"/>
                <w:color w:val="000000"/>
                <w:sz w:val="20"/>
              </w:rPr>
              <w:t>
5) "ҚТЖ-Жүк тасымалы" жауапкершілігі шектеулі серіктестігі;</w:t>
            </w:r>
          </w:p>
          <w:p>
            <w:pPr>
              <w:spacing w:after="20"/>
              <w:ind w:left="20"/>
              <w:jc w:val="both"/>
            </w:pPr>
            <w:r>
              <w:rPr>
                <w:rFonts w:ascii="Times New Roman"/>
                <w:b w:val="false"/>
                <w:i w:val="false"/>
                <w:color w:val="000000"/>
                <w:sz w:val="20"/>
              </w:rPr>
              <w:t>
6) "KTZE-Khorgos Gateway" жауапкершілігі шектеулі серіктестігі;</w:t>
            </w:r>
          </w:p>
          <w:p>
            <w:pPr>
              <w:spacing w:after="20"/>
              <w:ind w:left="20"/>
              <w:jc w:val="both"/>
            </w:pPr>
            <w:r>
              <w:rPr>
                <w:rFonts w:ascii="Times New Roman"/>
                <w:b w:val="false"/>
                <w:i w:val="false"/>
                <w:color w:val="000000"/>
                <w:sz w:val="20"/>
              </w:rPr>
              <w:t>
7) "ҚТЖ-Жолаушылар локомотивтері" жауапкершілігі шектеулі серіктестігі;</w:t>
            </w:r>
          </w:p>
          <w:p>
            <w:pPr>
              <w:spacing w:after="20"/>
              <w:ind w:left="20"/>
              <w:jc w:val="both"/>
            </w:pPr>
            <w:r>
              <w:rPr>
                <w:rFonts w:ascii="Times New Roman"/>
                <w:b w:val="false"/>
                <w:i w:val="false"/>
                <w:color w:val="000000"/>
                <w:sz w:val="20"/>
              </w:rPr>
              <w:t>
8) "Қазақстанның көлік холдингі" жауапкершілігі шектеулі серіктестігі;</w:t>
            </w:r>
          </w:p>
          <w:p>
            <w:pPr>
              <w:spacing w:after="20"/>
              <w:ind w:left="20"/>
              <w:jc w:val="both"/>
            </w:pPr>
            <w:r>
              <w:rPr>
                <w:rFonts w:ascii="Times New Roman"/>
                <w:b w:val="false"/>
                <w:i w:val="false"/>
                <w:color w:val="000000"/>
                <w:sz w:val="20"/>
              </w:rPr>
              <w:t>
9) "Атырау мұнай өңдеу зауыты"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көлігінің қосалқы қызметі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"Ақтау теңіз сауда порты" ұлттық компаниясы" акционерлік қоғамы;</w:t>
            </w:r>
          </w:p>
          <w:p>
            <w:pPr>
              <w:spacing w:after="20"/>
              <w:ind w:left="20"/>
              <w:jc w:val="both"/>
            </w:pPr>
            <w:r>
              <w:rPr>
                <w:rFonts w:ascii="Times New Roman"/>
                <w:b w:val="false"/>
                <w:i w:val="false"/>
                <w:color w:val="000000"/>
                <w:sz w:val="20"/>
              </w:rPr>
              <w:t>
2) "Құрық порты" жауапкершілігі шектеулі серіктестігі;</w:t>
            </w:r>
          </w:p>
          <w:p>
            <w:pPr>
              <w:spacing w:after="20"/>
              <w:ind w:left="20"/>
              <w:jc w:val="both"/>
            </w:pPr>
            <w:r>
              <w:rPr>
                <w:rFonts w:ascii="Times New Roman"/>
                <w:b w:val="false"/>
                <w:i w:val="false"/>
                <w:color w:val="000000"/>
                <w:sz w:val="20"/>
              </w:rPr>
              <w:t>
3) республикалық мемлекеттік кәсіпорындар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кеңістігін пайдалануды реттеу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кәсіпорындар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Әуежайлар қызметі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"Маңғыстау облысы әкімдігінің "Ақтау" халықаралық әуежайы" акционерлік қоғамы;</w:t>
            </w:r>
          </w:p>
          <w:p>
            <w:pPr>
              <w:spacing w:after="20"/>
              <w:ind w:left="20"/>
              <w:jc w:val="both"/>
            </w:pPr>
            <w:r>
              <w:rPr>
                <w:rFonts w:ascii="Times New Roman"/>
                <w:b w:val="false"/>
                <w:i w:val="false"/>
                <w:color w:val="000000"/>
                <w:sz w:val="20"/>
              </w:rPr>
              <w:t>
2) "Нұрсұлтан Назарбаев халықаралық әуежайы" акционерлік қоғамы;</w:t>
            </w:r>
          </w:p>
          <w:p>
            <w:pPr>
              <w:spacing w:after="20"/>
              <w:ind w:left="20"/>
              <w:jc w:val="both"/>
            </w:pPr>
            <w:r>
              <w:rPr>
                <w:rFonts w:ascii="Times New Roman"/>
                <w:b w:val="false"/>
                <w:i w:val="false"/>
                <w:color w:val="000000"/>
                <w:sz w:val="20"/>
              </w:rPr>
              <w:t>
3) "Қостанай облысы әкімдігінің "Қостанай" халықаралық әуежайы" акционерлік қоғамы;</w:t>
            </w:r>
          </w:p>
          <w:p>
            <w:pPr>
              <w:spacing w:after="20"/>
              <w:ind w:left="20"/>
              <w:jc w:val="both"/>
            </w:pPr>
            <w:r>
              <w:rPr>
                <w:rFonts w:ascii="Times New Roman"/>
                <w:b w:val="false"/>
                <w:i w:val="false"/>
                <w:color w:val="000000"/>
                <w:sz w:val="20"/>
              </w:rPr>
              <w:t>
4) акционерлік қоғам, жарғылық капиталына жергілікті атқарушы органдар қатысатын жауапкершілігі шектеулі серіктестік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көліктік өңдеу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 Бидай-Терминал" акционерлік қоғамы;</w:t>
            </w:r>
          </w:p>
          <w:p>
            <w:pPr>
              <w:spacing w:after="20"/>
              <w:ind w:left="20"/>
              <w:jc w:val="both"/>
            </w:pPr>
            <w:r>
              <w:rPr>
                <w:rFonts w:ascii="Times New Roman"/>
                <w:b w:val="false"/>
                <w:i w:val="false"/>
                <w:color w:val="000000"/>
                <w:sz w:val="20"/>
              </w:rPr>
              <w:t>
2) "Нұрсұлтан Назарбаев халықаралық әуежайы" акционерлік қоғамы;</w:t>
            </w:r>
          </w:p>
          <w:p>
            <w:pPr>
              <w:spacing w:after="20"/>
              <w:ind w:left="20"/>
              <w:jc w:val="both"/>
            </w:pPr>
            <w:r>
              <w:rPr>
                <w:rFonts w:ascii="Times New Roman"/>
                <w:b w:val="false"/>
                <w:i w:val="false"/>
                <w:color w:val="000000"/>
                <w:sz w:val="20"/>
              </w:rPr>
              <w:t>
3) "Ембiмұнайгаз" акционерлік қоғамы;</w:t>
            </w:r>
          </w:p>
          <w:p>
            <w:pPr>
              <w:spacing w:after="20"/>
              <w:ind w:left="20"/>
              <w:jc w:val="both"/>
            </w:pPr>
            <w:r>
              <w:rPr>
                <w:rFonts w:ascii="Times New Roman"/>
                <w:b w:val="false"/>
                <w:i w:val="false"/>
                <w:color w:val="000000"/>
                <w:sz w:val="20"/>
              </w:rPr>
              <w:t>
4) "Қазақстан темір жолы" ұлттық компаниясы" акционерлік қоғамы;</w:t>
            </w:r>
          </w:p>
          <w:p>
            <w:pPr>
              <w:spacing w:after="20"/>
              <w:ind w:left="20"/>
              <w:jc w:val="both"/>
            </w:pPr>
            <w:r>
              <w:rPr>
                <w:rFonts w:ascii="Times New Roman"/>
                <w:b w:val="false"/>
                <w:i w:val="false"/>
                <w:color w:val="000000"/>
                <w:sz w:val="20"/>
              </w:rPr>
              <w:t>
5) "Ақтау теңіз сауда порты" ұлттық компаниясы" акционерлік қоғамы;</w:t>
            </w:r>
          </w:p>
          <w:p>
            <w:pPr>
              <w:spacing w:after="20"/>
              <w:ind w:left="20"/>
              <w:jc w:val="both"/>
            </w:pPr>
            <w:r>
              <w:rPr>
                <w:rFonts w:ascii="Times New Roman"/>
                <w:b w:val="false"/>
                <w:i w:val="false"/>
                <w:color w:val="000000"/>
                <w:sz w:val="20"/>
              </w:rPr>
              <w:t>
6) "Кедентранссервис" акционерлік қоғамы;</w:t>
            </w:r>
          </w:p>
          <w:p>
            <w:pPr>
              <w:spacing w:after="20"/>
              <w:ind w:left="20"/>
              <w:jc w:val="both"/>
            </w:pPr>
            <w:r>
              <w:rPr>
                <w:rFonts w:ascii="Times New Roman"/>
                <w:b w:val="false"/>
                <w:i w:val="false"/>
                <w:color w:val="000000"/>
                <w:sz w:val="20"/>
              </w:rPr>
              <w:t>
7) "KTZ Express" акционерлік қоғамы;</w:t>
            </w:r>
          </w:p>
          <w:p>
            <w:pPr>
              <w:spacing w:after="20"/>
              <w:ind w:left="20"/>
              <w:jc w:val="both"/>
            </w:pPr>
            <w:r>
              <w:rPr>
                <w:rFonts w:ascii="Times New Roman"/>
                <w:b w:val="false"/>
                <w:i w:val="false"/>
                <w:color w:val="000000"/>
                <w:sz w:val="20"/>
              </w:rPr>
              <w:t>
8) "Қазпошта" акционерлік қоғамы;</w:t>
            </w:r>
          </w:p>
          <w:p>
            <w:pPr>
              <w:spacing w:after="20"/>
              <w:ind w:left="20"/>
              <w:jc w:val="both"/>
            </w:pPr>
            <w:r>
              <w:rPr>
                <w:rFonts w:ascii="Times New Roman"/>
                <w:b w:val="false"/>
                <w:i w:val="false"/>
                <w:color w:val="000000"/>
                <w:sz w:val="20"/>
              </w:rPr>
              <w:t>
9) "Digital Silk Road Company" жауапкершілігі шектеулі серіктестігі;</w:t>
            </w:r>
          </w:p>
          <w:p>
            <w:pPr>
              <w:spacing w:after="20"/>
              <w:ind w:left="20"/>
              <w:jc w:val="both"/>
            </w:pPr>
            <w:r>
              <w:rPr>
                <w:rFonts w:ascii="Times New Roman"/>
                <w:b w:val="false"/>
                <w:i w:val="false"/>
                <w:color w:val="000000"/>
                <w:sz w:val="20"/>
              </w:rPr>
              <w:t>
10) "Marine Logistics Center" жауапкершілігі шектеулі серіктестігі;</w:t>
            </w:r>
          </w:p>
          <w:p>
            <w:pPr>
              <w:spacing w:after="20"/>
              <w:ind w:left="20"/>
              <w:jc w:val="both"/>
            </w:pPr>
            <w:r>
              <w:rPr>
                <w:rFonts w:ascii="Times New Roman"/>
                <w:b w:val="false"/>
                <w:i w:val="false"/>
                <w:color w:val="000000"/>
                <w:sz w:val="20"/>
              </w:rPr>
              <w:t>
11) "KAP Logistics" жауапкершілігі шектеулі серіктестігі;</w:t>
            </w:r>
          </w:p>
          <w:p>
            <w:pPr>
              <w:spacing w:after="20"/>
              <w:ind w:left="20"/>
              <w:jc w:val="both"/>
            </w:pPr>
            <w:r>
              <w:rPr>
                <w:rFonts w:ascii="Times New Roman"/>
                <w:b w:val="false"/>
                <w:i w:val="false"/>
                <w:color w:val="000000"/>
                <w:sz w:val="20"/>
              </w:rPr>
              <w:t>
12) "Ойл Транспорт Корпорейшэн" жауапкершілігі шектеулі серіктестігі;</w:t>
            </w:r>
          </w:p>
          <w:p>
            <w:pPr>
              <w:spacing w:after="20"/>
              <w:ind w:left="20"/>
              <w:jc w:val="both"/>
            </w:pPr>
            <w:r>
              <w:rPr>
                <w:rFonts w:ascii="Times New Roman"/>
                <w:b w:val="false"/>
                <w:i w:val="false"/>
                <w:color w:val="000000"/>
                <w:sz w:val="20"/>
              </w:rPr>
              <w:t>
13) "ҚТЖ-Жүк тасымалы" жауапкершілігі шектеулі серіктестігі;</w:t>
            </w:r>
          </w:p>
          <w:p>
            <w:pPr>
              <w:spacing w:after="20"/>
              <w:ind w:left="20"/>
              <w:jc w:val="both"/>
            </w:pPr>
            <w:r>
              <w:rPr>
                <w:rFonts w:ascii="Times New Roman"/>
                <w:b w:val="false"/>
                <w:i w:val="false"/>
                <w:color w:val="000000"/>
                <w:sz w:val="20"/>
              </w:rPr>
              <w:t>
14) "Қазақстанның көлік холдингі" жауапкершілігі шектеулі серіктестігі;</w:t>
            </w:r>
          </w:p>
          <w:p>
            <w:pPr>
              <w:spacing w:after="20"/>
              <w:ind w:left="20"/>
              <w:jc w:val="both"/>
            </w:pPr>
            <w:r>
              <w:rPr>
                <w:rFonts w:ascii="Times New Roman"/>
                <w:b w:val="false"/>
                <w:i w:val="false"/>
                <w:color w:val="000000"/>
                <w:sz w:val="20"/>
              </w:rPr>
              <w:t>
15) "Құрық порты" жауапкершілігі шектеулі серіктестігі;</w:t>
            </w:r>
          </w:p>
          <w:p>
            <w:pPr>
              <w:spacing w:after="20"/>
              <w:ind w:left="20"/>
              <w:jc w:val="both"/>
            </w:pPr>
            <w:r>
              <w:rPr>
                <w:rFonts w:ascii="Times New Roman"/>
                <w:b w:val="false"/>
                <w:i w:val="false"/>
                <w:color w:val="000000"/>
                <w:sz w:val="20"/>
              </w:rPr>
              <w:t>
16) "Қазимпэкс" республикалық орталығы"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"Digital Silk Road Company" жауапкершілігі шектеулі серіктестігіне қатысты – Қазақстан Республикасының шекаралық аймақтары мен белдеулерінде, Алматы облысының Алатау қаласында, "Қазимпэкс" республикалық орталығы" жауапкершілігі шектеулі серіктестігіне қатысты – шекаралық өткелдер мен шекара маңы аумақтарында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"Digital Silk Road Company" жауапкершілігі шектеулі серіктестігіне қатысты – 2029 жылғы 27 шілдеге дейін, "Қазимпэкс" республикалық орталығы" жауапкершілігі шектеулі серіктестігіне қатысты – 5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Көліктік-экспедициялық көрсетілетін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"Қазтрансойл" акционерлік қоғамы;</w:t>
            </w:r>
          </w:p>
          <w:p>
            <w:pPr>
              <w:spacing w:after="20"/>
              <w:ind w:left="20"/>
              <w:jc w:val="both"/>
            </w:pPr>
            <w:r>
              <w:rPr>
                <w:rFonts w:ascii="Times New Roman"/>
                <w:b w:val="false"/>
                <w:i w:val="false"/>
                <w:color w:val="000000"/>
                <w:sz w:val="20"/>
              </w:rPr>
              <w:t xml:space="preserve">
2) "Қазақстан темір жолы" ұлттық компаниясы" акционерлік қоғамы; </w:t>
            </w:r>
          </w:p>
          <w:p>
            <w:pPr>
              <w:spacing w:after="20"/>
              <w:ind w:left="20"/>
              <w:jc w:val="both"/>
            </w:pPr>
            <w:r>
              <w:rPr>
                <w:rFonts w:ascii="Times New Roman"/>
                <w:b w:val="false"/>
                <w:i w:val="false"/>
                <w:color w:val="000000"/>
                <w:sz w:val="20"/>
              </w:rPr>
              <w:t>
3) "Жолаушылар тасымалы" акционерлік қоғамы;</w:t>
            </w:r>
          </w:p>
          <w:p>
            <w:pPr>
              <w:spacing w:after="20"/>
              <w:ind w:left="20"/>
              <w:jc w:val="both"/>
            </w:pPr>
            <w:r>
              <w:rPr>
                <w:rFonts w:ascii="Times New Roman"/>
                <w:b w:val="false"/>
                <w:i w:val="false"/>
                <w:color w:val="000000"/>
                <w:sz w:val="20"/>
              </w:rPr>
              <w:t>
4) "Ақтау теңіз сауда порты" ұлттық компаниясы" акционерлік қоғамы;</w:t>
            </w:r>
          </w:p>
          <w:p>
            <w:pPr>
              <w:spacing w:after="20"/>
              <w:ind w:left="20"/>
              <w:jc w:val="both"/>
            </w:pPr>
            <w:r>
              <w:rPr>
                <w:rFonts w:ascii="Times New Roman"/>
                <w:b w:val="false"/>
                <w:i w:val="false"/>
                <w:color w:val="000000"/>
                <w:sz w:val="20"/>
              </w:rPr>
              <w:t>
5) "Кедентранссервис" акционерлік қоғамы;</w:t>
            </w:r>
          </w:p>
          <w:p>
            <w:pPr>
              <w:spacing w:after="20"/>
              <w:ind w:left="20"/>
              <w:jc w:val="both"/>
            </w:pPr>
            <w:r>
              <w:rPr>
                <w:rFonts w:ascii="Times New Roman"/>
                <w:b w:val="false"/>
                <w:i w:val="false"/>
                <w:color w:val="000000"/>
                <w:sz w:val="20"/>
              </w:rPr>
              <w:t>
6) "Қазтеміртранс" акционерлік қоғамы;</w:t>
            </w:r>
          </w:p>
          <w:p>
            <w:pPr>
              <w:spacing w:after="20"/>
              <w:ind w:left="20"/>
              <w:jc w:val="both"/>
            </w:pPr>
            <w:r>
              <w:rPr>
                <w:rFonts w:ascii="Times New Roman"/>
                <w:b w:val="false"/>
                <w:i w:val="false"/>
                <w:color w:val="000000"/>
                <w:sz w:val="20"/>
              </w:rPr>
              <w:t>
7) "KTZ Express" акционерлік қоғамы;</w:t>
            </w:r>
          </w:p>
          <w:p>
            <w:pPr>
              <w:spacing w:after="20"/>
              <w:ind w:left="20"/>
              <w:jc w:val="both"/>
            </w:pPr>
            <w:r>
              <w:rPr>
                <w:rFonts w:ascii="Times New Roman"/>
                <w:b w:val="false"/>
                <w:i w:val="false"/>
                <w:color w:val="000000"/>
                <w:sz w:val="20"/>
              </w:rPr>
              <w:t>
8) "Алтын қамба" агроөнеркәсіптік комбинаты" жауапкершілігі шектеулі серіктестігі;</w:t>
            </w:r>
          </w:p>
          <w:p>
            <w:pPr>
              <w:spacing w:after="20"/>
              <w:ind w:left="20"/>
              <w:jc w:val="both"/>
            </w:pPr>
            <w:r>
              <w:rPr>
                <w:rFonts w:ascii="Times New Roman"/>
                <w:b w:val="false"/>
                <w:i w:val="false"/>
                <w:color w:val="000000"/>
                <w:sz w:val="20"/>
              </w:rPr>
              <w:t>
9) "Marine Logistics Center" жауапкершілігі шектеулі серіктестігі;</w:t>
            </w:r>
          </w:p>
          <w:p>
            <w:pPr>
              <w:spacing w:after="20"/>
              <w:ind w:left="20"/>
              <w:jc w:val="both"/>
            </w:pPr>
            <w:r>
              <w:rPr>
                <w:rFonts w:ascii="Times New Roman"/>
                <w:b w:val="false"/>
                <w:i w:val="false"/>
                <w:color w:val="000000"/>
                <w:sz w:val="20"/>
              </w:rPr>
              <w:t>
10) "KAP Logistics" жауапкершілігі шектеулі серіктестігі;</w:t>
            </w:r>
          </w:p>
          <w:p>
            <w:pPr>
              <w:spacing w:after="20"/>
              <w:ind w:left="20"/>
              <w:jc w:val="both"/>
            </w:pPr>
            <w:r>
              <w:rPr>
                <w:rFonts w:ascii="Times New Roman"/>
                <w:b w:val="false"/>
                <w:i w:val="false"/>
                <w:color w:val="000000"/>
                <w:sz w:val="20"/>
              </w:rPr>
              <w:t>
11) "Семизбай-U" жауапкершілігі шектеулі серіктестігі;</w:t>
            </w:r>
          </w:p>
          <w:p>
            <w:pPr>
              <w:spacing w:after="20"/>
              <w:ind w:left="20"/>
              <w:jc w:val="both"/>
            </w:pPr>
            <w:r>
              <w:rPr>
                <w:rFonts w:ascii="Times New Roman"/>
                <w:b w:val="false"/>
                <w:i w:val="false"/>
                <w:color w:val="000000"/>
                <w:sz w:val="20"/>
              </w:rPr>
              <w:t>
12) "Nur Zholy Customs Service" жауапкершілігі шектеулі серіктестігі;</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13) алып тасталды - ҚР Үкіметінің 27.11.2025 </w:t>
            </w:r>
            <w:r>
              <w:rPr>
                <w:rFonts w:ascii="Times New Roman"/>
                <w:b w:val="false"/>
                <w:i w:val="false"/>
                <w:color w:val="000000"/>
                <w:sz w:val="20"/>
              </w:rPr>
              <w:t>№ 1012</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p>
            <w:pPr>
              <w:spacing w:after="20"/>
              <w:ind w:left="20"/>
              <w:jc w:val="both"/>
            </w:pPr>
          </w:p>
          <w:p>
            <w:pPr>
              <w:spacing w:after="20"/>
              <w:ind w:left="20"/>
              <w:jc w:val="both"/>
            </w:pPr>
            <w:r>
              <w:rPr>
                <w:rFonts w:ascii="Times New Roman"/>
                <w:b w:val="false"/>
                <w:i w:val="false"/>
                <w:color w:val="000000"/>
                <w:sz w:val="20"/>
              </w:rPr>
              <w:t>
14) "ҚТЖ-Жүк тасымалы" жауапкершілігі шектеулі серіктестігі;</w:t>
            </w:r>
          </w:p>
          <w:p>
            <w:pPr>
              <w:spacing w:after="20"/>
              <w:ind w:left="20"/>
              <w:jc w:val="both"/>
            </w:pPr>
            <w:r>
              <w:rPr>
                <w:rFonts w:ascii="Times New Roman"/>
                <w:b w:val="false"/>
                <w:i w:val="false"/>
                <w:color w:val="000000"/>
                <w:sz w:val="20"/>
              </w:rPr>
              <w:t>
15) "Қазақстанның көлік холдингі" жауапкершілігі шектеулі серіктестігі;</w:t>
            </w:r>
          </w:p>
          <w:p>
            <w:pPr>
              <w:spacing w:after="20"/>
              <w:ind w:left="20"/>
              <w:jc w:val="both"/>
            </w:pPr>
            <w:r>
              <w:rPr>
                <w:rFonts w:ascii="Times New Roman"/>
                <w:b w:val="false"/>
                <w:i w:val="false"/>
                <w:color w:val="000000"/>
                <w:sz w:val="20"/>
              </w:rPr>
              <w:t>
16) "KTZE-Khorgos Gateway" жауапкершілігі шектеулі серіктестігі;</w:t>
            </w:r>
          </w:p>
          <w:p>
            <w:pPr>
              <w:spacing w:after="20"/>
              <w:ind w:left="20"/>
              <w:jc w:val="both"/>
            </w:pPr>
            <w:r>
              <w:rPr>
                <w:rFonts w:ascii="Times New Roman"/>
                <w:b w:val="false"/>
                <w:i w:val="false"/>
                <w:color w:val="000000"/>
                <w:sz w:val="20"/>
              </w:rPr>
              <w:t>
17) "Қазимпэкс" республикалық орталығы" жауапкершілігі шектеулі серіктестігі</w:t>
            </w: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"Қазимпэкс" республикалық орталығы" жауапкершілігі шектеулі серіктестігіне қатысты – шекаралық өткелдер мен шекара маңы аумақтарында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"Қазимпэкс" республикалық орталығы" жауапкершілігі шектеулі серіктестігіне қатысты – 5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Көліктегі техникалық қадағалау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"Өзенмұнайгаз" акционерлік қоғамы;</w:t>
            </w:r>
          </w:p>
          <w:p>
            <w:pPr>
              <w:spacing w:after="20"/>
              <w:ind w:left="20"/>
              <w:jc w:val="both"/>
            </w:pPr>
            <w:r>
              <w:rPr>
                <w:rFonts w:ascii="Times New Roman"/>
                <w:b w:val="false"/>
                <w:i w:val="false"/>
                <w:color w:val="000000"/>
                <w:sz w:val="20"/>
              </w:rPr>
              <w:t>
2) "Қазақстан темір жолы" ұлттық компаниясы" акционерлік қоғамы;</w:t>
            </w:r>
          </w:p>
          <w:p>
            <w:pPr>
              <w:spacing w:after="20"/>
              <w:ind w:left="20"/>
              <w:jc w:val="both"/>
            </w:pPr>
            <w:r>
              <w:rPr>
                <w:rFonts w:ascii="Times New Roman"/>
                <w:b w:val="false"/>
                <w:i w:val="false"/>
                <w:color w:val="000000"/>
                <w:sz w:val="20"/>
              </w:rPr>
              <w:t>
3) "ҚТЖ-Жүк тасымалы"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көліктік-экспедициялық көрсетілетін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"Солтүстік" әлеуметтік-кәсіпкерлік корпорациясы" акционерлік қоғамы;</w:t>
            </w:r>
          </w:p>
          <w:p>
            <w:pPr>
              <w:spacing w:after="20"/>
              <w:ind w:left="20"/>
              <w:jc w:val="both"/>
            </w:pPr>
            <w:r>
              <w:rPr>
                <w:rFonts w:ascii="Times New Roman"/>
                <w:b w:val="false"/>
                <w:i w:val="false"/>
                <w:color w:val="000000"/>
                <w:sz w:val="20"/>
              </w:rPr>
              <w:t>
2) "Ақтау теңіз сауда порты" ұлттық компаниясы" акционерлік қоғамы;</w:t>
            </w:r>
          </w:p>
          <w:p>
            <w:pPr>
              <w:spacing w:after="20"/>
              <w:ind w:left="20"/>
              <w:jc w:val="both"/>
            </w:pPr>
            <w:r>
              <w:rPr>
                <w:rFonts w:ascii="Times New Roman"/>
                <w:b w:val="false"/>
                <w:i w:val="false"/>
                <w:color w:val="000000"/>
                <w:sz w:val="20"/>
              </w:rPr>
              <w:t>
3) "Қазтеміртранс" акционерлік қоғамы;</w:t>
            </w:r>
          </w:p>
          <w:p>
            <w:pPr>
              <w:spacing w:after="20"/>
              <w:ind w:left="20"/>
              <w:jc w:val="both"/>
            </w:pPr>
            <w:r>
              <w:rPr>
                <w:rFonts w:ascii="Times New Roman"/>
                <w:b w:val="false"/>
                <w:i w:val="false"/>
                <w:color w:val="000000"/>
                <w:sz w:val="20"/>
              </w:rPr>
              <w:t>
4) "Кедентранссервис"</w:t>
            </w:r>
          </w:p>
          <w:p>
            <w:pPr>
              <w:spacing w:after="20"/>
              <w:ind w:left="20"/>
              <w:jc w:val="both"/>
            </w:pPr>
            <w:r>
              <w:rPr>
                <w:rFonts w:ascii="Times New Roman"/>
                <w:b w:val="false"/>
                <w:i w:val="false"/>
                <w:color w:val="000000"/>
                <w:sz w:val="20"/>
              </w:rPr>
              <w:t>
5) "Marine Logistics Center" жауапкершілігі шектеулі серіктестігі;</w:t>
            </w:r>
          </w:p>
          <w:p>
            <w:pPr>
              <w:spacing w:after="20"/>
              <w:ind w:left="20"/>
              <w:jc w:val="both"/>
            </w:pPr>
            <w:r>
              <w:rPr>
                <w:rFonts w:ascii="Times New Roman"/>
                <w:b w:val="false"/>
                <w:i w:val="false"/>
                <w:color w:val="000000"/>
                <w:sz w:val="20"/>
              </w:rPr>
              <w:t>
6) "Құрық порты" жауапкершілігі шектеулі серіктестігі;</w:t>
            </w:r>
          </w:p>
          <w:p>
            <w:pPr>
              <w:spacing w:after="20"/>
              <w:ind w:left="20"/>
              <w:jc w:val="both"/>
            </w:pPr>
            <w:r>
              <w:rPr>
                <w:rFonts w:ascii="Times New Roman"/>
                <w:b w:val="false"/>
                <w:i w:val="false"/>
                <w:color w:val="000000"/>
                <w:sz w:val="20"/>
              </w:rPr>
              <w:t>
7) "Қазақстанның көлік холдингі"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пайдаланылатын қызметтер көрсету шеңберіндегі пошта қызметі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"KTZ Express" акционерлік қоғамы; </w:t>
            </w:r>
          </w:p>
          <w:p>
            <w:pPr>
              <w:spacing w:after="20"/>
              <w:ind w:left="20"/>
              <w:jc w:val="both"/>
            </w:pPr>
            <w:r>
              <w:rPr>
                <w:rFonts w:ascii="Times New Roman"/>
                <w:b w:val="false"/>
                <w:i w:val="false"/>
                <w:color w:val="000000"/>
                <w:sz w:val="20"/>
              </w:rPr>
              <w:t>
2) "Қазпошта"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пошта және курьер қызметі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"Жолаушылар тасымалы" акционерлік қоғамы;</w:t>
            </w:r>
          </w:p>
          <w:p>
            <w:pPr>
              <w:spacing w:after="20"/>
              <w:ind w:left="20"/>
              <w:jc w:val="both"/>
            </w:pPr>
            <w:r>
              <w:rPr>
                <w:rFonts w:ascii="Times New Roman"/>
                <w:b w:val="false"/>
                <w:i w:val="false"/>
                <w:color w:val="000000"/>
                <w:sz w:val="20"/>
              </w:rPr>
              <w:t>
2) "KTZ-Express"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бойындағы белдеуде орналасқан қонақүйлерді қоспағанда, мейрамханалары бар қонақүйлердің қызметтер көрсетуі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"Digital Silk Road Company" жауапкершілігі шектеулі серіктестігі;</w:t>
            </w:r>
          </w:p>
          <w:p>
            <w:pPr>
              <w:spacing w:after="20"/>
              <w:ind w:left="20"/>
              <w:jc w:val="both"/>
            </w:pPr>
            <w:r>
              <w:rPr>
                <w:rFonts w:ascii="Times New Roman"/>
                <w:b w:val="false"/>
                <w:i w:val="false"/>
                <w:color w:val="000000"/>
                <w:sz w:val="20"/>
              </w:rPr>
              <w:t>
2) "Қазимпэкс" республикалық орталығы"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"Digital Silk Road Company" жауапкершілігі шектеулі серіктестігіне қатысты – Қазақстан Республикасының шекаралық аймақтары мен белдеулерінде, "Қазимпэкс" республикалық орталығы" жауапкершілігі шектеулі серіктестігіне қатысты – шекара маңы аумақтарында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"Digital Silk Road Company" жауапкершілігі шектеулі серіктестігіне қатысты – 2029 жылғы 27 шілдеге дейін, "Қазимпэкс" республикалық орталығы" жауапкершілігі шектеулі серіктестігіне қатысты – 5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іс-шараларға мейрамханалары бар қонақүй қызметтерін көрсету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"QazExpoCongress" ұлттық компаниясы" акционерлік қоғамы;</w:t>
            </w:r>
          </w:p>
          <w:p>
            <w:pPr>
              <w:spacing w:after="20"/>
              <w:ind w:left="20"/>
              <w:jc w:val="both"/>
            </w:pPr>
            <w:r>
              <w:rPr>
                <w:rFonts w:ascii="Times New Roman"/>
                <w:b w:val="false"/>
                <w:i w:val="false"/>
                <w:color w:val="000000"/>
                <w:sz w:val="20"/>
              </w:rPr>
              <w:t>
2) Қазақстан Республикасы Іс басқармасының "Мемлекеттік резиденциялар дирекциясы"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3) "Қазақстан Республикасының Ұлттық ядролық орталығы" шаруашылық жүргізу құқығындағы республикалық мемлекеттік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бойындағы белдеуде орналасқан қонақүйлердің қызметтер көрсетуі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"Digital Silk Road Company" жауапкершілігі шектеулі серіктестігі;</w:t>
            </w:r>
          </w:p>
          <w:p>
            <w:pPr>
              <w:spacing w:after="20"/>
              <w:ind w:left="20"/>
              <w:jc w:val="both"/>
            </w:pPr>
            <w:r>
              <w:rPr>
                <w:rFonts w:ascii="Times New Roman"/>
                <w:b w:val="false"/>
                <w:i w:val="false"/>
                <w:color w:val="000000"/>
                <w:sz w:val="20"/>
              </w:rPr>
              <w:t>
2) "Қазимпэкс" республикалық орталығы"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"Digital Silk Road Company" жауапкершілігі шектеулі серіктестігіне қатысты – Қазақстан Республикасының шекаралық аймақтары мен белдеулерінде, "Қазимпэкс" республикалық орталығы" жауапкершілігі шектеулі серіктестігіне қатысты – шекаралық өткелдер мен шекара маңы аумақтарында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"Digital Silk Road Company" жауапкершілігі шектеулі серіктестігіне қатысты – 2029 жылғы 27 шілдеге дейін, "Қазимпэкс" республикалық орталығы" жауапкершілігі шектеулі серіктестігіне қатысты – 5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күндерінде және өзге де қысқа мерзімді тұру кезеңдерінде баспана ұсыну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"KMG EP-Catering" жауапкершілігі шектеулі серіктестігі;</w:t>
            </w:r>
          </w:p>
          <w:p>
            <w:pPr>
              <w:spacing w:after="20"/>
              <w:ind w:left="20"/>
              <w:jc w:val="both"/>
            </w:pPr>
            <w:r>
              <w:rPr>
                <w:rFonts w:ascii="Times New Roman"/>
                <w:b w:val="false"/>
                <w:i w:val="false"/>
                <w:color w:val="000000"/>
                <w:sz w:val="20"/>
              </w:rPr>
              <w:t>
2) Қазақстан Республикасы Ішкі істер министрлігі Қылмыстық-атқару жүйесі комитетінің Қылмыстық-атқару жүйесі (пенитенциарлық) мекемелерінің "Еңбек" шаруашылық жүргізу құқығындағы республикалық мемлекеттік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Қазақстан Республикасы Ішкі істер министрлігі Қылмыстық-атқару жүйесі комитетінің қылмыстық-атқару (қылмыстық-атқару) жүйесі мекемелерінің "Еңбек" шаруашылық жүргізу құқығындағы республикалық мемлекеттік кәсіпорнына қатысты – 5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кірмеген тұруға арналған басқа да орындардың қызметтер көрсетуі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"ҚТЖ-Жүк тасымалдары" жауапкершілігі шектеулі серіктестігі;</w:t>
            </w:r>
          </w:p>
          <w:p>
            <w:pPr>
              <w:spacing w:after="20"/>
              <w:ind w:left="20"/>
              <w:jc w:val="both"/>
            </w:pPr>
            <w:r>
              <w:rPr>
                <w:rFonts w:ascii="Times New Roman"/>
                <w:b w:val="false"/>
                <w:i w:val="false"/>
                <w:color w:val="000000"/>
                <w:sz w:val="20"/>
              </w:rPr>
              <w:t>
2) Қазақстан Республикасы Ішкі істер министрлігі Қылмыстық-атқару жүйесі комитетінің Қылмыстық-атқару жүйесі (пенитенциарлық) мекемелерінің "Еңбек" шаруашылық жүргізу құқығындағы республикалық мемлекеттік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Қазақстан Республикасы Ішкі істер министрлігі Қылмыстық-атқару жүйесі комитетінің қылмыстық-атқару (қылмыстық-атқару) жүйесі мекемелерінің "Еңбек" шаруашылық жүргізу құқығындағы республикалық мемлекеттік кәсіпорнына қатысты – 5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бойындағы белдеулерде орналасқан объектілерді қоспағанда, мейрамханалардың кызметі және тамақ өнімдерін жеткізу бойынша қызметтер көрсету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"QazExpoCongress" ұлттық компаниясы" акционерлік қоғамы;</w:t>
            </w:r>
          </w:p>
          <w:p>
            <w:pPr>
              <w:spacing w:after="20"/>
              <w:ind w:left="20"/>
              <w:jc w:val="both"/>
            </w:pPr>
            <w:r>
              <w:rPr>
                <w:rFonts w:ascii="Times New Roman"/>
                <w:b w:val="false"/>
                <w:i w:val="false"/>
                <w:color w:val="000000"/>
                <w:sz w:val="20"/>
              </w:rPr>
              <w:t>
2) Қазақстан Республикасы Іс басқармасының "Мемлекеттік резиденциялар дирекциясы" шаруашылық жүргізу құқығындағы республикалық мемлекеттік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мекендерден тыс жерде тамақтануды ұйымдастырудың өзге түрлері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"KMG EP-Catering"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пойыздарында тамақтандыруды ұйымдастырудың өзге түрлері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тасымалы"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Тамақпен қамтамасыз ету бойынша басқа топтамаларға енгізілмеген өзге қызмет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"Нұрсұлтан Назарбаев халықаралық әуежайы" акционерлік қоғамы;</w:t>
            </w:r>
          </w:p>
          <w:p>
            <w:pPr>
              <w:spacing w:after="20"/>
              <w:ind w:left="20"/>
              <w:jc w:val="both"/>
            </w:pPr>
            <w:r>
              <w:rPr>
                <w:rFonts w:ascii="Times New Roman"/>
                <w:b w:val="false"/>
                <w:i w:val="false"/>
                <w:color w:val="000000"/>
                <w:sz w:val="20"/>
              </w:rPr>
              <w:t>
2) "Арнайы қамтамасыз ету орталығы" жауапкершілігі шектеулі серіктестігі;</w:t>
            </w:r>
          </w:p>
          <w:p>
            <w:pPr>
              <w:spacing w:after="20"/>
              <w:ind w:left="20"/>
              <w:jc w:val="both"/>
            </w:pPr>
            <w:r>
              <w:rPr>
                <w:rFonts w:ascii="Times New Roman"/>
                <w:b w:val="false"/>
                <w:i w:val="false"/>
                <w:color w:val="000000"/>
                <w:sz w:val="20"/>
              </w:rPr>
              <w:t>
3) Қазақстан Республикасы Президенті Іс басқармасының "Қазақстан Республикасы Президентінің Әкімшілігі мен Үкіметінің әкімшілік ғимараттары дирекциясы"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4) "Материалдық-техникалық қамтамасыз ету басқармасының әкімшілік ғимараттар дирекциясы"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5) "Қазақстан Республикасы Президенті Іс басқармасының автошаруашылығы"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6) "Қазақстан Республикасы Іс басқармасының Мемлекеттік резиденциялар дирекциясы"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7) "Қазақстан Республикасының Ұлттық ядролық орталығы"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8) "Ұлттық балаларды оңалту орталығы" коммерциялық емес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шығару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Ұлттық Банкінің ұлттық төлем корпорациясы" акционерлік қоғамы;</w:t>
            </w:r>
          </w:p>
          <w:p>
            <w:pPr>
              <w:spacing w:after="20"/>
              <w:ind w:left="20"/>
              <w:jc w:val="both"/>
            </w:pPr>
            <w:r>
              <w:rPr>
                <w:rFonts w:ascii="Times New Roman"/>
                <w:b w:val="false"/>
                <w:i w:val="false"/>
                <w:color w:val="000000"/>
                <w:sz w:val="20"/>
              </w:rPr>
              <w:t>
2) "Қазақ ғылыми-зерттеу мәдениет институты"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"Қазақ ғылыми-зерттеу мәдениет институты" жауапкершілігі шектеулі серіктестігіне қатысты – 3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Анықтамалықтар мен тарату тізімдерін басып шығару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ұлттық төлем корпорациясы"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 шығару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 ұлттық қыздар педагогикалық университеті" коммерциялық емес акционерлік қоғамы;</w:t>
            </w:r>
          </w:p>
          <w:p>
            <w:pPr>
              <w:spacing w:after="20"/>
              <w:ind w:left="20"/>
              <w:jc w:val="both"/>
            </w:pPr>
            <w:r>
              <w:rPr>
                <w:rFonts w:ascii="Times New Roman"/>
                <w:b w:val="false"/>
                <w:i w:val="false"/>
                <w:color w:val="000000"/>
                <w:sz w:val="20"/>
              </w:rPr>
              <w:t>
2) "М. Әуезов атындағы Оңтүстік Қазақстан университеті" коммерциялық емес акционерлік қоғамы;</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3) алып тасталды - ҚР Үкіметінің 11.11.2025 </w:t>
            </w:r>
            <w:r>
              <w:rPr>
                <w:rFonts w:ascii="Times New Roman"/>
                <w:b w:val="false"/>
                <w:i w:val="false"/>
                <w:color w:val="000000"/>
                <w:sz w:val="20"/>
              </w:rPr>
              <w:t>№ 950</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p>
            <w:pPr>
              <w:spacing w:after="20"/>
              <w:ind w:left="20"/>
              <w:jc w:val="both"/>
            </w:pPr>
          </w:p>
          <w:p>
            <w:pPr>
              <w:spacing w:after="20"/>
              <w:ind w:left="20"/>
              <w:jc w:val="both"/>
            </w:pPr>
            <w:r>
              <w:rPr>
                <w:rFonts w:ascii="Times New Roman"/>
                <w:b w:val="false"/>
                <w:i w:val="false"/>
                <w:color w:val="000000"/>
                <w:sz w:val="20"/>
              </w:rPr>
              <w:t>
4) "Қазақстан Республикасы Ұлттық Банкінің ұлттық төлем корпорациясы" акционерлік қоғамы;</w:t>
            </w:r>
          </w:p>
          <w:p>
            <w:pPr>
              <w:spacing w:after="20"/>
              <w:ind w:left="20"/>
              <w:jc w:val="both"/>
            </w:pPr>
            <w:r>
              <w:rPr>
                <w:rFonts w:ascii="Times New Roman"/>
                <w:b w:val="false"/>
                <w:i w:val="false"/>
                <w:color w:val="000000"/>
                <w:sz w:val="20"/>
              </w:rPr>
              <w:t>
5) "Көкше медиа" жауапкершілігі шектеулі серіктестігі; 6) "АҚМОЛА-ТІРШІЛІК" жауапкершілігі шектеулі серіктестігі; 7) "Elorda Aqparat" жауапкершілігі шектеулі серіктестігі; 8) "Қазақстан Республикасы ішкі істер органдарының медиа-орталығы" жауапкершілігі шектеулі серіктестігі; 9) "Жақсы хабаршысы" газетінің редакциясы" жауапкершілігі шектеулі серіктестігі;</w:t>
            </w:r>
          </w:p>
          <w:p>
            <w:pPr>
              <w:spacing w:after="20"/>
              <w:ind w:left="20"/>
              <w:jc w:val="both"/>
            </w:pPr>
            <w:r>
              <w:rPr>
                <w:rFonts w:ascii="Times New Roman"/>
                <w:b w:val="false"/>
                <w:i w:val="false"/>
                <w:color w:val="000000"/>
                <w:sz w:val="20"/>
              </w:rPr>
              <w:t>
10) "Бурабай" аудандық газетінің редакциясы" жауапкершілігі шектеулі серіктестігі; 11) "Қазақ газеттері" жауапкершілігі шектеулі серіктестігі;</w:t>
            </w:r>
          </w:p>
          <w:p>
            <w:pPr>
              <w:spacing w:after="20"/>
              <w:ind w:left="20"/>
              <w:jc w:val="both"/>
            </w:pPr>
            <w:r>
              <w:rPr>
                <w:rFonts w:ascii="Times New Roman"/>
                <w:b w:val="false"/>
                <w:i w:val="false"/>
                <w:color w:val="000000"/>
                <w:sz w:val="20"/>
              </w:rPr>
              <w:t>
12) "Аlatay Aqparat" жауапкершілігі шектеулі серіктестігі;</w:t>
            </w:r>
          </w:p>
          <w:p>
            <w:pPr>
              <w:spacing w:after="20"/>
              <w:ind w:left="20"/>
              <w:jc w:val="both"/>
            </w:pPr>
            <w:r>
              <w:rPr>
                <w:rFonts w:ascii="Times New Roman"/>
                <w:b w:val="false"/>
                <w:i w:val="false"/>
                <w:color w:val="000000"/>
                <w:sz w:val="20"/>
              </w:rPr>
              <w:t>
13) "Степногорск қаласының медиа орталығы" жауапкершілігі шектеулі серіктестігі;</w:t>
            </w:r>
          </w:p>
          <w:p>
            <w:pPr>
              <w:spacing w:after="20"/>
              <w:ind w:left="20"/>
              <w:jc w:val="both"/>
            </w:pPr>
            <w:r>
              <w:rPr>
                <w:rFonts w:ascii="Times New Roman"/>
                <w:b w:val="false"/>
                <w:i w:val="false"/>
                <w:color w:val="000000"/>
                <w:sz w:val="20"/>
              </w:rPr>
              <w:t>
14) "Saryarqa aqparat" жауапкершілігі шектеулі серіктестігі;</w:t>
            </w:r>
          </w:p>
          <w:p>
            <w:pPr>
              <w:spacing w:after="20"/>
              <w:ind w:left="20"/>
              <w:jc w:val="both"/>
            </w:pPr>
            <w:r>
              <w:rPr>
                <w:rFonts w:ascii="Times New Roman"/>
                <w:b w:val="false"/>
                <w:i w:val="false"/>
                <w:color w:val="000000"/>
                <w:sz w:val="20"/>
              </w:rPr>
              <w:t>
15) "Северное Прибалхашье" газетінің редакциясы" жауапкершілігі шектеулі серіктестігі;</w:t>
            </w:r>
          </w:p>
          <w:p>
            <w:pPr>
              <w:spacing w:after="20"/>
              <w:ind w:left="20"/>
              <w:jc w:val="both"/>
            </w:pPr>
            <w:r>
              <w:rPr>
                <w:rFonts w:ascii="Times New Roman"/>
                <w:b w:val="false"/>
                <w:i w:val="false"/>
                <w:color w:val="000000"/>
                <w:sz w:val="20"/>
              </w:rPr>
              <w:t>
16) "Балқаш өңірі" газетінің редакциясы" жауапкершілігі шектеулі серіктестігі;</w:t>
            </w:r>
          </w:p>
          <w:p>
            <w:pPr>
              <w:spacing w:after="20"/>
              <w:ind w:left="20"/>
              <w:jc w:val="both"/>
            </w:pPr>
            <w:r>
              <w:rPr>
                <w:rFonts w:ascii="Times New Roman"/>
                <w:b w:val="false"/>
                <w:i w:val="false"/>
                <w:color w:val="000000"/>
                <w:sz w:val="20"/>
              </w:rPr>
              <w:t>
17) "Сарыарқа газетінің редакциясы" жауапкершілігі шектеулі серіктестігі; 18) "Абай-ақиқат" аудандық газетінің редакциясы" жауапкершілігі шектеулі серіктестігі;</w:t>
            </w:r>
          </w:p>
          <w:p>
            <w:pPr>
              <w:spacing w:after="20"/>
              <w:ind w:left="20"/>
              <w:jc w:val="both"/>
            </w:pPr>
            <w:r>
              <w:rPr>
                <w:rFonts w:ascii="Times New Roman"/>
                <w:b w:val="false"/>
                <w:i w:val="false"/>
                <w:color w:val="000000"/>
                <w:sz w:val="20"/>
              </w:rPr>
              <w:t>
19) "Сельский труженик" аудандық газеті" жауапкершілігі шектеулі серіктестігі;</w:t>
            </w:r>
          </w:p>
          <w:p>
            <w:pPr>
              <w:spacing w:after="20"/>
              <w:ind w:left="20"/>
              <w:jc w:val="both"/>
            </w:pPr>
            <w:r>
              <w:rPr>
                <w:rFonts w:ascii="Times New Roman"/>
                <w:b w:val="false"/>
                <w:i w:val="false"/>
                <w:color w:val="000000"/>
                <w:sz w:val="20"/>
              </w:rPr>
              <w:t>
20) Ұлытау ауданының "Ұлытау" газетінің редакциясы" жауапкершілігі шектеулі серіктестігі;</w:t>
            </w:r>
          </w:p>
          <w:p>
            <w:pPr>
              <w:spacing w:after="20"/>
              <w:ind w:left="20"/>
              <w:jc w:val="both"/>
            </w:pPr>
            <w:r>
              <w:rPr>
                <w:rFonts w:ascii="Times New Roman"/>
                <w:b w:val="false"/>
                <w:i w:val="false"/>
                <w:color w:val="000000"/>
                <w:sz w:val="20"/>
              </w:rPr>
              <w:t>
21) "Шарайна" Сәтбаев қалалық газетінің редакциясы" жауапкершілігі шектеулі серіктестігі;</w:t>
            </w:r>
          </w:p>
          <w:p>
            <w:pPr>
              <w:spacing w:after="20"/>
              <w:ind w:left="20"/>
              <w:jc w:val="both"/>
            </w:pPr>
            <w:r>
              <w:rPr>
                <w:rFonts w:ascii="Times New Roman"/>
                <w:b w:val="false"/>
                <w:i w:val="false"/>
                <w:color w:val="000000"/>
                <w:sz w:val="20"/>
              </w:rPr>
              <w:t>
22) "Қарқаралы" аудандық газетінің редакциясы" жауапкершілігі шектеулі серіктестігі;</w:t>
            </w:r>
          </w:p>
          <w:p>
            <w:pPr>
              <w:spacing w:after="20"/>
              <w:ind w:left="20"/>
              <w:jc w:val="both"/>
            </w:pPr>
            <w:r>
              <w:rPr>
                <w:rFonts w:ascii="Times New Roman"/>
                <w:b w:val="false"/>
                <w:i w:val="false"/>
                <w:color w:val="000000"/>
                <w:sz w:val="20"/>
              </w:rPr>
              <w:t>
23) "Жаңаарқа" газетінің редакциясы" жауапкершілігі шектеулі серіктестігі</w:t>
            </w:r>
          </w:p>
          <w:p>
            <w:pPr>
              <w:spacing w:after="20"/>
              <w:ind w:left="20"/>
              <w:jc w:val="both"/>
            </w:pPr>
            <w:r>
              <w:rPr>
                <w:rFonts w:ascii="Times New Roman"/>
                <w:b w:val="false"/>
                <w:i w:val="false"/>
                <w:color w:val="000000"/>
                <w:sz w:val="20"/>
              </w:rPr>
              <w:t>
24) "Шахтинск ИНФО" жауапкершілігі шектеулі серіктестігі;</w:t>
            </w:r>
          </w:p>
          <w:p>
            <w:pPr>
              <w:spacing w:after="20"/>
              <w:ind w:left="20"/>
              <w:jc w:val="both"/>
            </w:pPr>
            <w:r>
              <w:rPr>
                <w:rFonts w:ascii="Times New Roman"/>
                <w:b w:val="false"/>
                <w:i w:val="false"/>
                <w:color w:val="000000"/>
                <w:sz w:val="20"/>
              </w:rPr>
              <w:t>
25) "Саран тынысы" жауапкершілігі шектеулі серіктестігі;</w:t>
            </w:r>
          </w:p>
          <w:p>
            <w:pPr>
              <w:spacing w:after="20"/>
              <w:ind w:left="20"/>
              <w:jc w:val="both"/>
            </w:pPr>
            <w:r>
              <w:rPr>
                <w:rFonts w:ascii="Times New Roman"/>
                <w:b w:val="false"/>
                <w:i w:val="false"/>
                <w:color w:val="000000"/>
                <w:sz w:val="20"/>
              </w:rPr>
              <w:t>
26) "Бұқар жырау жаршысы" жауапкершілігі шектеулі серіктестігі;</w:t>
            </w:r>
          </w:p>
          <w:p>
            <w:pPr>
              <w:spacing w:after="20"/>
              <w:ind w:left="20"/>
              <w:jc w:val="both"/>
            </w:pPr>
            <w:r>
              <w:rPr>
                <w:rFonts w:ascii="Times New Roman"/>
                <w:b w:val="false"/>
                <w:i w:val="false"/>
                <w:color w:val="000000"/>
                <w:sz w:val="20"/>
              </w:rPr>
              <w:t>
27) "Шет аудандық "Шет шұғыласы" газетінің редакциясы" жауапкершілігі шектеулі серіктестігі;</w:t>
            </w:r>
          </w:p>
          <w:p>
            <w:pPr>
              <w:spacing w:after="20"/>
              <w:ind w:left="20"/>
              <w:jc w:val="both"/>
            </w:pPr>
            <w:r>
              <w:rPr>
                <w:rFonts w:ascii="Times New Roman"/>
                <w:b w:val="false"/>
                <w:i w:val="false"/>
                <w:color w:val="000000"/>
                <w:sz w:val="20"/>
              </w:rPr>
              <w:t>
28) "Ақтоғай аудандық "Aqtoǵaı ajary" газетінің редакциясы" жауапкершілігі шектеулі серіктестігі;</w:t>
            </w:r>
          </w:p>
          <w:p>
            <w:pPr>
              <w:spacing w:after="20"/>
              <w:ind w:left="20"/>
              <w:jc w:val="both"/>
            </w:pPr>
            <w:r>
              <w:rPr>
                <w:rFonts w:ascii="Times New Roman"/>
                <w:b w:val="false"/>
                <w:i w:val="false"/>
                <w:color w:val="000000"/>
                <w:sz w:val="20"/>
              </w:rPr>
              <w:t>
29) "Қазыналы өңір" газетінің редакциясы" жауапкершілігі шектеулі серіктестігі;</w:t>
            </w:r>
          </w:p>
          <w:p>
            <w:pPr>
              <w:spacing w:after="20"/>
              <w:ind w:left="20"/>
              <w:jc w:val="both"/>
            </w:pPr>
            <w:r>
              <w:rPr>
                <w:rFonts w:ascii="Times New Roman"/>
                <w:b w:val="false"/>
                <w:i w:val="false"/>
                <w:color w:val="000000"/>
                <w:sz w:val="20"/>
              </w:rPr>
              <w:t>
30) "Нұра" аудандық газетінің редакциясы" жауапкершілігі шектеулі серіктестігі;</w:t>
            </w:r>
          </w:p>
          <w:p>
            <w:pPr>
              <w:spacing w:after="20"/>
              <w:ind w:left="20"/>
              <w:jc w:val="both"/>
            </w:pPr>
            <w:r>
              <w:rPr>
                <w:rFonts w:ascii="Times New Roman"/>
                <w:b w:val="false"/>
                <w:i w:val="false"/>
                <w:color w:val="000000"/>
                <w:sz w:val="20"/>
              </w:rPr>
              <w:t>
31) "AULIE-ATA MEDIA" жауапкершілігі шектеулі серіктестігі;</w:t>
            </w:r>
          </w:p>
          <w:p>
            <w:pPr>
              <w:spacing w:after="20"/>
              <w:ind w:left="20"/>
              <w:jc w:val="both"/>
            </w:pPr>
            <w:r>
              <w:rPr>
                <w:rFonts w:ascii="Times New Roman"/>
                <w:b w:val="false"/>
                <w:i w:val="false"/>
                <w:color w:val="000000"/>
                <w:sz w:val="20"/>
              </w:rPr>
              <w:t>
32) "Қостанай таңы" газетінің редакциясы" жауапкершілігі шектеулі серіктестігі;</w:t>
            </w:r>
          </w:p>
          <w:p>
            <w:pPr>
              <w:spacing w:after="20"/>
              <w:ind w:left="20"/>
              <w:jc w:val="both"/>
            </w:pPr>
            <w:r>
              <w:rPr>
                <w:rFonts w:ascii="Times New Roman"/>
                <w:b w:val="false"/>
                <w:i w:val="false"/>
                <w:color w:val="000000"/>
                <w:sz w:val="20"/>
              </w:rPr>
              <w:t>
33) "Оңтүстік Қазақстан" облыстық қоғамдық-саяси газетінің редакциясы" жауапкершілігі шектеулі серіктестігі;</w:t>
            </w:r>
          </w:p>
          <w:p>
            <w:pPr>
              <w:spacing w:after="20"/>
              <w:ind w:left="20"/>
              <w:jc w:val="both"/>
            </w:pPr>
            <w:r>
              <w:rPr>
                <w:rFonts w:ascii="Times New Roman"/>
                <w:b w:val="false"/>
                <w:i w:val="false"/>
                <w:color w:val="000000"/>
                <w:sz w:val="20"/>
              </w:rPr>
              <w:t>
34) "Жанубий Қозоғистон" облыстық қоғамдық-саяси газет редакциясы" жауапкершілігі шектеулі серіктестігі;</w:t>
            </w:r>
          </w:p>
          <w:p>
            <w:pPr>
              <w:spacing w:after="20"/>
              <w:ind w:left="20"/>
              <w:jc w:val="both"/>
            </w:pPr>
            <w:r>
              <w:rPr>
                <w:rFonts w:ascii="Times New Roman"/>
                <w:b w:val="false"/>
                <w:i w:val="false"/>
                <w:color w:val="000000"/>
                <w:sz w:val="20"/>
              </w:rPr>
              <w:t>
35) "Маңғыстау-медиа" жауапкершілігі шектеулі серіктестігі;</w:t>
            </w:r>
          </w:p>
          <w:p>
            <w:pPr>
              <w:spacing w:after="20"/>
              <w:ind w:left="20"/>
              <w:jc w:val="both"/>
            </w:pPr>
            <w:r>
              <w:rPr>
                <w:rFonts w:ascii="Times New Roman"/>
                <w:b w:val="false"/>
                <w:i w:val="false"/>
                <w:color w:val="000000"/>
                <w:sz w:val="20"/>
              </w:rPr>
              <w:t>
36) "Жайық пресс" жауапкершілігі шектеулі серіктестігі;</w:t>
            </w:r>
          </w:p>
          <w:p>
            <w:pPr>
              <w:spacing w:after="20"/>
              <w:ind w:left="20"/>
              <w:jc w:val="both"/>
            </w:pPr>
            <w:r>
              <w:rPr>
                <w:rFonts w:ascii="Times New Roman"/>
                <w:b w:val="false"/>
                <w:i w:val="false"/>
                <w:color w:val="000000"/>
                <w:sz w:val="20"/>
              </w:rPr>
              <w:t>
37) "Шымкент ақпараттық орталығы" жауапкершілігі шектеулі серіктестігі;</w:t>
            </w:r>
          </w:p>
          <w:p>
            <w:pPr>
              <w:spacing w:after="20"/>
              <w:ind w:left="20"/>
              <w:jc w:val="both"/>
            </w:pPr>
            <w:r>
              <w:rPr>
                <w:rFonts w:ascii="Times New Roman"/>
                <w:b w:val="false"/>
                <w:i w:val="false"/>
                <w:color w:val="000000"/>
                <w:sz w:val="20"/>
              </w:rPr>
              <w:t>
38) Солтүстік Қазақстан облысы әкімдігінің "Қызылжар ақпарат" жауапкершілігі шектеулі серіктестігі;</w:t>
            </w:r>
          </w:p>
          <w:p>
            <w:pPr>
              <w:spacing w:after="20"/>
              <w:ind w:left="20"/>
              <w:jc w:val="both"/>
            </w:pPr>
            <w:r>
              <w:rPr>
                <w:rFonts w:ascii="Times New Roman"/>
                <w:b w:val="false"/>
                <w:i w:val="false"/>
                <w:color w:val="000000"/>
                <w:sz w:val="20"/>
              </w:rPr>
              <w:t>
39) "Шығыс ақпарат" жауапкершілігі шектеулі серіктестігі;</w:t>
            </w:r>
          </w:p>
          <w:p>
            <w:pPr>
              <w:spacing w:after="20"/>
              <w:ind w:left="20"/>
              <w:jc w:val="both"/>
            </w:pPr>
            <w:r>
              <w:rPr>
                <w:rFonts w:ascii="Times New Roman"/>
                <w:b w:val="false"/>
                <w:i w:val="false"/>
                <w:color w:val="000000"/>
                <w:sz w:val="20"/>
              </w:rPr>
              <w:t>
40) "Аягөз жаңалықтары" жауапкершілігі шектеулі серіктестігі</w:t>
            </w:r>
          </w:p>
          <w:p>
            <w:pPr>
              <w:spacing w:after="20"/>
              <w:ind w:left="20"/>
              <w:jc w:val="both"/>
            </w:pPr>
            <w:r>
              <w:rPr>
                <w:rFonts w:ascii="Times New Roman"/>
                <w:b w:val="false"/>
                <w:i w:val="false"/>
                <w:color w:val="000000"/>
                <w:sz w:val="20"/>
              </w:rPr>
              <w:t>
41) "Су ресурстары ақпараттық-талдау орталығы" коммерциялық емес акционерлік қоғамы</w:t>
            </w: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Журналдар мен мерзімдік басылымдарды шығару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"Рухани жаңғыру" Қазақстандық қоғамдық даму институты" коммерциялық емес акционерлік қоғамы;</w:t>
            </w:r>
          </w:p>
          <w:p>
            <w:pPr>
              <w:spacing w:after="20"/>
              <w:ind w:left="20"/>
              <w:jc w:val="both"/>
            </w:pPr>
            <w:r>
              <w:rPr>
                <w:rFonts w:ascii="Times New Roman"/>
                <w:b w:val="false"/>
                <w:i w:val="false"/>
                <w:color w:val="000000"/>
                <w:sz w:val="20"/>
              </w:rPr>
              <w:t>
2) "Қазақстан Республикасы Ұлттық Банкінің ұлттық төлем корпорациясы" акционерлік қоғамы;</w:t>
            </w:r>
          </w:p>
          <w:p>
            <w:pPr>
              <w:spacing w:after="20"/>
              <w:ind w:left="20"/>
              <w:jc w:val="both"/>
            </w:pPr>
            <w:r>
              <w:rPr>
                <w:rFonts w:ascii="Times New Roman"/>
                <w:b w:val="false"/>
                <w:i w:val="false"/>
                <w:color w:val="000000"/>
                <w:sz w:val="20"/>
              </w:rPr>
              <w:t>
3) "Ұлттық нейрохирургия орталығы" акционерлік қоғамы;</w:t>
            </w:r>
          </w:p>
          <w:p>
            <w:pPr>
              <w:spacing w:after="20"/>
              <w:ind w:left="20"/>
              <w:jc w:val="both"/>
            </w:pPr>
            <w:r>
              <w:rPr>
                <w:rFonts w:ascii="Times New Roman"/>
                <w:b w:val="false"/>
                <w:i w:val="false"/>
                <w:color w:val="000000"/>
                <w:sz w:val="20"/>
              </w:rPr>
              <w:t>
4) "АҚМОЛА-ТІРШІЛІК" жауапкершілігі шектеулі серіктестігі;</w:t>
            </w:r>
          </w:p>
          <w:p>
            <w:pPr>
              <w:spacing w:after="20"/>
              <w:ind w:left="20"/>
              <w:jc w:val="both"/>
            </w:pPr>
            <w:r>
              <w:rPr>
                <w:rFonts w:ascii="Times New Roman"/>
                <w:b w:val="false"/>
                <w:i w:val="false"/>
                <w:color w:val="000000"/>
                <w:sz w:val="20"/>
              </w:rPr>
              <w:t>
5) "Қостанай таңы" газетінің редакциясы" жауапкершілігі шектеулі серіктестігі;</w:t>
            </w:r>
          </w:p>
          <w:p>
            <w:pPr>
              <w:spacing w:after="20"/>
              <w:ind w:left="20"/>
              <w:jc w:val="both"/>
            </w:pPr>
            <w:r>
              <w:rPr>
                <w:rFonts w:ascii="Times New Roman"/>
                <w:b w:val="false"/>
                <w:i w:val="false"/>
                <w:color w:val="000000"/>
                <w:sz w:val="20"/>
              </w:rPr>
              <w:t>
6) "Қазақстан Республикасы ішкі істер органдарының медиа-орталығы" жауапкершілігі шектеулі серіктестігі;</w:t>
            </w:r>
          </w:p>
          <w:p>
            <w:pPr>
              <w:spacing w:after="20"/>
              <w:ind w:left="20"/>
              <w:jc w:val="both"/>
            </w:pPr>
            <w:r>
              <w:rPr>
                <w:rFonts w:ascii="Times New Roman"/>
                <w:b w:val="false"/>
                <w:i w:val="false"/>
                <w:color w:val="000000"/>
                <w:sz w:val="20"/>
              </w:rPr>
              <w:t>
7) "Қазақ газеттері" жауапкершілігі шектеулі серіктестігі;</w:t>
            </w:r>
          </w:p>
          <w:p>
            <w:pPr>
              <w:spacing w:after="20"/>
              <w:ind w:left="20"/>
              <w:jc w:val="both"/>
            </w:pPr>
            <w:r>
              <w:rPr>
                <w:rFonts w:ascii="Times New Roman"/>
                <w:b w:val="false"/>
                <w:i w:val="false"/>
                <w:color w:val="000000"/>
                <w:sz w:val="20"/>
              </w:rPr>
              <w:t>
8) "Ақтөбе медиа" жауапкершілігі шектеулі серіктестігі;</w:t>
            </w:r>
          </w:p>
          <w:p>
            <w:pPr>
              <w:spacing w:after="20"/>
              <w:ind w:left="20"/>
              <w:jc w:val="both"/>
            </w:pPr>
            <w:r>
              <w:rPr>
                <w:rFonts w:ascii="Times New Roman"/>
                <w:b w:val="false"/>
                <w:i w:val="false"/>
                <w:color w:val="000000"/>
                <w:sz w:val="20"/>
              </w:rPr>
              <w:t>
9) "Көкше-Media" жауапкершілігі шектеулі серіктестігі;</w:t>
            </w:r>
          </w:p>
          <w:p>
            <w:pPr>
              <w:spacing w:after="20"/>
              <w:ind w:left="20"/>
              <w:jc w:val="both"/>
            </w:pPr>
            <w:r>
              <w:rPr>
                <w:rFonts w:ascii="Times New Roman"/>
                <w:b w:val="false"/>
                <w:i w:val="false"/>
                <w:color w:val="000000"/>
                <w:sz w:val="20"/>
              </w:rPr>
              <w:t>
10) "Жақсы хабаршысы" газетінің редакциясы" жауапкершілігі шектеулі серіктестігі;</w:t>
            </w:r>
          </w:p>
          <w:p>
            <w:pPr>
              <w:spacing w:after="20"/>
              <w:ind w:left="20"/>
              <w:jc w:val="both"/>
            </w:pPr>
            <w:r>
              <w:rPr>
                <w:rFonts w:ascii="Times New Roman"/>
                <w:b w:val="false"/>
                <w:i w:val="false"/>
                <w:color w:val="000000"/>
                <w:sz w:val="20"/>
              </w:rPr>
              <w:t>
11) Бурабай ауданы әкімінің аппараты жанындағы "Бурабай" аудандық газетінің редакциясы жауапкершілігі шектеулі серіктестігі;</w:t>
            </w:r>
          </w:p>
          <w:p>
            <w:pPr>
              <w:spacing w:after="20"/>
              <w:ind w:left="20"/>
              <w:jc w:val="both"/>
            </w:pPr>
            <w:r>
              <w:rPr>
                <w:rFonts w:ascii="Times New Roman"/>
                <w:b w:val="false"/>
                <w:i w:val="false"/>
                <w:color w:val="000000"/>
                <w:sz w:val="20"/>
              </w:rPr>
              <w:t>
12) "Степногорск қаласының Медиа Орталығы" жауапкершілігі шектеулі серіктестігі;</w:t>
            </w:r>
          </w:p>
          <w:p>
            <w:pPr>
              <w:spacing w:after="20"/>
              <w:ind w:left="20"/>
              <w:jc w:val="both"/>
            </w:pPr>
            <w:r>
              <w:rPr>
                <w:rFonts w:ascii="Times New Roman"/>
                <w:b w:val="false"/>
                <w:i w:val="false"/>
                <w:color w:val="000000"/>
                <w:sz w:val="20"/>
              </w:rPr>
              <w:t>
13) "Saryarqa aqparat" жауапкершілігі шектеулі серіктестігі;</w:t>
            </w:r>
          </w:p>
          <w:p>
            <w:pPr>
              <w:spacing w:after="20"/>
              <w:ind w:left="20"/>
              <w:jc w:val="both"/>
            </w:pPr>
            <w:r>
              <w:rPr>
                <w:rFonts w:ascii="Times New Roman"/>
                <w:b w:val="false"/>
                <w:i w:val="false"/>
                <w:color w:val="000000"/>
                <w:sz w:val="20"/>
              </w:rPr>
              <w:t>
14) "Северное Прибалхашье" газетінің редакциясы" жауапкершілігі шектеулі серіктестігі;</w:t>
            </w:r>
          </w:p>
          <w:p>
            <w:pPr>
              <w:spacing w:after="20"/>
              <w:ind w:left="20"/>
              <w:jc w:val="both"/>
            </w:pPr>
            <w:r>
              <w:rPr>
                <w:rFonts w:ascii="Times New Roman"/>
                <w:b w:val="false"/>
                <w:i w:val="false"/>
                <w:color w:val="000000"/>
                <w:sz w:val="20"/>
              </w:rPr>
              <w:t>
15) "Балқаш өңірі" газетінің редакциясы" жауапкершілігі шектеулі серіктестігі;</w:t>
            </w:r>
          </w:p>
          <w:p>
            <w:pPr>
              <w:spacing w:after="20"/>
              <w:ind w:left="20"/>
              <w:jc w:val="both"/>
            </w:pPr>
            <w:r>
              <w:rPr>
                <w:rFonts w:ascii="Times New Roman"/>
                <w:b w:val="false"/>
                <w:i w:val="false"/>
                <w:color w:val="000000"/>
                <w:sz w:val="20"/>
              </w:rPr>
              <w:t>
16) "Сарыарқа газетінің редакциясы" жауапкершілігі шектеулі серіктестігі;</w:t>
            </w:r>
          </w:p>
          <w:p>
            <w:pPr>
              <w:spacing w:after="20"/>
              <w:ind w:left="20"/>
              <w:jc w:val="both"/>
            </w:pPr>
            <w:r>
              <w:rPr>
                <w:rFonts w:ascii="Times New Roman"/>
                <w:b w:val="false"/>
                <w:i w:val="false"/>
                <w:color w:val="000000"/>
                <w:sz w:val="20"/>
              </w:rPr>
              <w:t>
17) "Абай-ақиқат" аудандық газетінің редакциясы" жауапкершілігі шектеулі серіктестігі;</w:t>
            </w:r>
          </w:p>
          <w:p>
            <w:pPr>
              <w:spacing w:after="20"/>
              <w:ind w:left="20"/>
              <w:jc w:val="both"/>
            </w:pPr>
            <w:r>
              <w:rPr>
                <w:rFonts w:ascii="Times New Roman"/>
                <w:b w:val="false"/>
                <w:i w:val="false"/>
                <w:color w:val="000000"/>
                <w:sz w:val="20"/>
              </w:rPr>
              <w:t>
18) "Сельский труженик" аудандық газеті" жауапкершілігі шектеулі серіктестігі;</w:t>
            </w:r>
          </w:p>
          <w:p>
            <w:pPr>
              <w:spacing w:after="20"/>
              <w:ind w:left="20"/>
              <w:jc w:val="both"/>
            </w:pPr>
            <w:r>
              <w:rPr>
                <w:rFonts w:ascii="Times New Roman"/>
                <w:b w:val="false"/>
                <w:i w:val="false"/>
                <w:color w:val="000000"/>
                <w:sz w:val="20"/>
              </w:rPr>
              <w:t>
19) Ұлытау ауданының "Ұлытау" газетінің редакциясы" жауапкершілігі шектеулі; серіктестігі;</w:t>
            </w:r>
          </w:p>
          <w:p>
            <w:pPr>
              <w:spacing w:after="20"/>
              <w:ind w:left="20"/>
              <w:jc w:val="both"/>
            </w:pPr>
            <w:r>
              <w:rPr>
                <w:rFonts w:ascii="Times New Roman"/>
                <w:b w:val="false"/>
                <w:i w:val="false"/>
                <w:color w:val="000000"/>
                <w:sz w:val="20"/>
              </w:rPr>
              <w:t>
20) "Шарайна" Сәтбаев қалалық газетінің редакциясы" жауапкершілігі шектеулі серіктестігі;</w:t>
            </w:r>
          </w:p>
          <w:p>
            <w:pPr>
              <w:spacing w:after="20"/>
              <w:ind w:left="20"/>
              <w:jc w:val="both"/>
            </w:pPr>
            <w:r>
              <w:rPr>
                <w:rFonts w:ascii="Times New Roman"/>
                <w:b w:val="false"/>
                <w:i w:val="false"/>
                <w:color w:val="000000"/>
                <w:sz w:val="20"/>
              </w:rPr>
              <w:t>
21) "Қарқаралы" аудандық газетінің редакциясы" жауапкершілігі шектеулі серіктестігі;</w:t>
            </w:r>
          </w:p>
          <w:p>
            <w:pPr>
              <w:spacing w:after="20"/>
              <w:ind w:left="20"/>
              <w:jc w:val="both"/>
            </w:pPr>
            <w:r>
              <w:rPr>
                <w:rFonts w:ascii="Times New Roman"/>
                <w:b w:val="false"/>
                <w:i w:val="false"/>
                <w:color w:val="000000"/>
                <w:sz w:val="20"/>
              </w:rPr>
              <w:t>
22) "Жаңаарқа" газетінің редакциясы" жауапкершілігі шектеулі серіктестігі</w:t>
            </w:r>
          </w:p>
          <w:p>
            <w:pPr>
              <w:spacing w:after="20"/>
              <w:ind w:left="20"/>
              <w:jc w:val="both"/>
            </w:pPr>
            <w:r>
              <w:rPr>
                <w:rFonts w:ascii="Times New Roman"/>
                <w:b w:val="false"/>
                <w:i w:val="false"/>
                <w:color w:val="000000"/>
                <w:sz w:val="20"/>
              </w:rPr>
              <w:t>
23) "Шахтинск ИНФО" жауапкершілігі шектеулі серіктестігі;</w:t>
            </w:r>
          </w:p>
          <w:p>
            <w:pPr>
              <w:spacing w:after="20"/>
              <w:ind w:left="20"/>
              <w:jc w:val="both"/>
            </w:pPr>
            <w:r>
              <w:rPr>
                <w:rFonts w:ascii="Times New Roman"/>
                <w:b w:val="false"/>
                <w:i w:val="false"/>
                <w:color w:val="000000"/>
                <w:sz w:val="20"/>
              </w:rPr>
              <w:t>
24) "Саран тынысы" жауапкершілігі шектеулі серіктестігі;</w:t>
            </w:r>
          </w:p>
          <w:p>
            <w:pPr>
              <w:spacing w:after="20"/>
              <w:ind w:left="20"/>
              <w:jc w:val="both"/>
            </w:pPr>
            <w:r>
              <w:rPr>
                <w:rFonts w:ascii="Times New Roman"/>
                <w:b w:val="false"/>
                <w:i w:val="false"/>
                <w:color w:val="000000"/>
                <w:sz w:val="20"/>
              </w:rPr>
              <w:t>
25) "Бұқар жырау жаршысы" жауапкершілігі шектеулі серіктестігі;</w:t>
            </w:r>
          </w:p>
          <w:p>
            <w:pPr>
              <w:spacing w:after="20"/>
              <w:ind w:left="20"/>
              <w:jc w:val="both"/>
            </w:pPr>
            <w:r>
              <w:rPr>
                <w:rFonts w:ascii="Times New Roman"/>
                <w:b w:val="false"/>
                <w:i w:val="false"/>
                <w:color w:val="000000"/>
                <w:sz w:val="20"/>
              </w:rPr>
              <w:t>
26) "Шет аудандық "Шет шұғыласы" газетінің редакциясы" жауапкершілігі шектеулі серіктестігі;</w:t>
            </w:r>
          </w:p>
          <w:p>
            <w:pPr>
              <w:spacing w:after="20"/>
              <w:ind w:left="20"/>
              <w:jc w:val="both"/>
            </w:pPr>
            <w:r>
              <w:rPr>
                <w:rFonts w:ascii="Times New Roman"/>
                <w:b w:val="false"/>
                <w:i w:val="false"/>
                <w:color w:val="000000"/>
                <w:sz w:val="20"/>
              </w:rPr>
              <w:t>
27) "Ақтоғай аудандық "Aqtoǵaı ajary" газетінің редакциясы" жауапкершілігі шектеулі серіктестігі;</w:t>
            </w:r>
          </w:p>
          <w:p>
            <w:pPr>
              <w:spacing w:after="20"/>
              <w:ind w:left="20"/>
              <w:jc w:val="both"/>
            </w:pPr>
            <w:r>
              <w:rPr>
                <w:rFonts w:ascii="Times New Roman"/>
                <w:b w:val="false"/>
                <w:i w:val="false"/>
                <w:color w:val="000000"/>
                <w:sz w:val="20"/>
              </w:rPr>
              <w:t>
28) "Қазыналы өңір" газетінің редакциясы" жауапкершілігі шектеулі серіктестігі;</w:t>
            </w:r>
          </w:p>
          <w:p>
            <w:pPr>
              <w:spacing w:after="20"/>
              <w:ind w:left="20"/>
              <w:jc w:val="both"/>
            </w:pPr>
            <w:r>
              <w:rPr>
                <w:rFonts w:ascii="Times New Roman"/>
                <w:b w:val="false"/>
                <w:i w:val="false"/>
                <w:color w:val="000000"/>
                <w:sz w:val="20"/>
              </w:rPr>
              <w:t>
29) "Нұра" аудандық газетінің редакциясы" жауапкершілігі шектеулі серіктестігі,</w:t>
            </w:r>
          </w:p>
          <w:p>
            <w:pPr>
              <w:spacing w:after="20"/>
              <w:ind w:left="20"/>
              <w:jc w:val="both"/>
            </w:pPr>
            <w:r>
              <w:rPr>
                <w:rFonts w:ascii="Times New Roman"/>
                <w:b w:val="false"/>
                <w:i w:val="false"/>
                <w:color w:val="000000"/>
                <w:sz w:val="20"/>
              </w:rPr>
              <w:t>
30) "Ақтау-Сити" жауапкершілігі шектеулі серіктестігі;</w:t>
            </w:r>
          </w:p>
          <w:p>
            <w:pPr>
              <w:spacing w:after="20"/>
              <w:ind w:left="20"/>
              <w:jc w:val="both"/>
            </w:pPr>
            <w:r>
              <w:rPr>
                <w:rFonts w:ascii="Times New Roman"/>
                <w:b w:val="false"/>
                <w:i w:val="false"/>
                <w:color w:val="000000"/>
                <w:sz w:val="20"/>
              </w:rPr>
              <w:t>
31) "ГИС Әскери Медиа" жауапкершілігі шектеулі серіктестігі; 32) "Қазақстан Республикасының Ұлттық ядролық орталығы"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33) "Әлеуметтік қорғау саласын дамытудың ұлттық ғылыми орталығы"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34) Қазақстан Республикасы Ғылым және жоғары білім министрлігінің 28 жоғары оқу орны;</w:t>
            </w:r>
          </w:p>
          <w:p>
            <w:pPr>
              <w:spacing w:after="20"/>
              <w:ind w:left="20"/>
              <w:jc w:val="both"/>
            </w:pPr>
            <w:r>
              <w:rPr>
                <w:rFonts w:ascii="Times New Roman"/>
                <w:b w:val="false"/>
                <w:i w:val="false"/>
                <w:color w:val="000000"/>
                <w:sz w:val="20"/>
              </w:rPr>
              <w:t>
35) республикалық және коммуналдық мемлекеттік кәсіпорындар</w:t>
            </w:r>
          </w:p>
          <w:p>
            <w:pPr>
              <w:spacing w:after="20"/>
              <w:ind w:left="20"/>
              <w:jc w:val="both"/>
            </w:pPr>
            <w:r>
              <w:rPr>
                <w:rFonts w:ascii="Times New Roman"/>
                <w:b w:val="false"/>
                <w:i w:val="false"/>
                <w:color w:val="000000"/>
                <w:sz w:val="20"/>
              </w:rPr>
              <w:t>
36) "Су ресурстары ақпараттық-талдау орталығы" коммерциялық емес акционерлік қоғамы;</w:t>
            </w:r>
          </w:p>
          <w:p>
            <w:pPr>
              <w:spacing w:after="20"/>
              <w:ind w:left="20"/>
              <w:jc w:val="both"/>
            </w:pPr>
            <w:r>
              <w:rPr>
                <w:rFonts w:ascii="Times New Roman"/>
                <w:b w:val="false"/>
                <w:i w:val="false"/>
                <w:color w:val="000000"/>
                <w:sz w:val="20"/>
              </w:rPr>
              <w:t>
37) "Қазақ ғылыми-зерттеу мәдениет институты"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"Қазақ ғылыми-зерттеу мәдениет институты" жауапкершілігі шектеулі серіктестігіне қатысты – 3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қызметінің өзге түрлері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Ұлттық Банкінің ұлттық төлем корпорациясы" акционерлік қоғамы;</w:t>
            </w:r>
          </w:p>
          <w:p>
            <w:pPr>
              <w:spacing w:after="20"/>
              <w:ind w:left="20"/>
              <w:jc w:val="both"/>
            </w:pPr>
            <w:r>
              <w:rPr>
                <w:rFonts w:ascii="Times New Roman"/>
                <w:b w:val="false"/>
                <w:i w:val="false"/>
                <w:color w:val="000000"/>
                <w:sz w:val="20"/>
              </w:rPr>
              <w:t>
2) "Арнайы қамтамасыз ету орталығы" жауапкершілігі шектеулі серіктестігі;</w:t>
            </w:r>
          </w:p>
          <w:p>
            <w:pPr>
              <w:spacing w:after="20"/>
              <w:ind w:left="20"/>
              <w:jc w:val="both"/>
            </w:pPr>
            <w:r>
              <w:rPr>
                <w:rFonts w:ascii="Times New Roman"/>
                <w:b w:val="false"/>
                <w:i w:val="false"/>
                <w:color w:val="000000"/>
                <w:sz w:val="20"/>
              </w:rPr>
              <w:t>
3) "Материалдық-техникалық қамтамасыз ету басқармасының Инженерлік орталығы"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4) "Қазақстандық стандарттау және метрология институты"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5) "Қазақ ғылыми-зерттеу мәдениет институты"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"Қазақ ғылыми-зерттеу мәдениет институты" жауапкершілігі шектеулі серіктестігіне қатысты – 3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бағдарламалық қамтылымды шығару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"Самұрық-Қазына Бизнес Сервис" жауапкершілігі шектеулі серіктестігі;</w:t>
            </w:r>
          </w:p>
          <w:p>
            <w:pPr>
              <w:spacing w:after="20"/>
              <w:ind w:left="20"/>
              <w:jc w:val="both"/>
            </w:pPr>
            <w:r>
              <w:rPr>
                <w:rFonts w:ascii="Times New Roman"/>
                <w:b w:val="false"/>
                <w:i w:val="false"/>
                <w:color w:val="000000"/>
                <w:sz w:val="20"/>
              </w:rPr>
              <w:t>2) "ҚазАвтоЖол" ұлттық компаниясы"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бейнефильмдер және телевизиялық бағдарламалар шығару қызметі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"Рухани жаңғыру" қазақстандық қоғамдық даму институты" коммерциялық емес акционерлік қоғамы;</w:t>
            </w:r>
          </w:p>
          <w:p>
            <w:pPr>
              <w:spacing w:after="20"/>
              <w:ind w:left="20"/>
              <w:jc w:val="both"/>
            </w:pPr>
            <w:r>
              <w:rPr>
                <w:rFonts w:ascii="Times New Roman"/>
                <w:b w:val="false"/>
                <w:i w:val="false"/>
                <w:color w:val="000000"/>
                <w:sz w:val="20"/>
              </w:rPr>
              <w:t>
2) "Қазақ ұлттық қыздар педагогикалық университеті" коммерциялық емес акционерлік қоғамы;</w:t>
            </w:r>
          </w:p>
          <w:p>
            <w:pPr>
              <w:spacing w:after="20"/>
              <w:ind w:left="20"/>
              <w:jc w:val="both"/>
            </w:pPr>
            <w:r>
              <w:rPr>
                <w:rFonts w:ascii="Times New Roman"/>
                <w:b w:val="false"/>
                <w:i w:val="false"/>
                <w:color w:val="000000"/>
                <w:sz w:val="20"/>
              </w:rPr>
              <w:t>
3) "М. Әуезов атындағы Оңтүстік Қазақстан университеті" коммерциялық емес акционерлік қоғамы;</w:t>
            </w:r>
          </w:p>
          <w:p>
            <w:pPr>
              <w:spacing w:after="20"/>
              <w:ind w:left="20"/>
              <w:jc w:val="both"/>
            </w:pPr>
            <w:r>
              <w:rPr>
                <w:rFonts w:ascii="Times New Roman"/>
                <w:b w:val="false"/>
                <w:i w:val="false"/>
                <w:color w:val="000000"/>
                <w:sz w:val="20"/>
              </w:rPr>
              <w:t>
4) "Хабар" агенттігі" акционерлік қоғамы;</w:t>
            </w:r>
          </w:p>
          <w:p>
            <w:pPr>
              <w:spacing w:after="20"/>
              <w:ind w:left="20"/>
              <w:jc w:val="both"/>
            </w:pPr>
            <w:r>
              <w:rPr>
                <w:rFonts w:ascii="Times New Roman"/>
                <w:b w:val="false"/>
                <w:i w:val="false"/>
                <w:color w:val="000000"/>
                <w:sz w:val="20"/>
              </w:rPr>
              <w:t>
5) Ш. Айманов атындағы "Қазақфильм" акционерлік қоғамы;</w:t>
            </w:r>
          </w:p>
          <w:p>
            <w:pPr>
              <w:spacing w:after="20"/>
              <w:ind w:left="20"/>
              <w:jc w:val="both"/>
            </w:pPr>
            <w:r>
              <w:rPr>
                <w:rFonts w:ascii="Times New Roman"/>
                <w:b w:val="false"/>
                <w:i w:val="false"/>
                <w:color w:val="000000"/>
                <w:sz w:val="20"/>
              </w:rPr>
              <w:t>
6) "Қазақстан" республикалық телерадиокорпорациясы" акционерлік қоғамы;</w:t>
            </w:r>
          </w:p>
          <w:p>
            <w:pPr>
              <w:spacing w:after="20"/>
              <w:ind w:left="20"/>
              <w:jc w:val="both"/>
            </w:pPr>
            <w:r>
              <w:rPr>
                <w:rFonts w:ascii="Times New Roman"/>
                <w:b w:val="false"/>
                <w:i w:val="false"/>
                <w:color w:val="000000"/>
                <w:sz w:val="20"/>
              </w:rPr>
              <w:t>
7) "Almatу" телерадиокомпаниясы" акционерлік қоғамы;</w:t>
            </w:r>
          </w:p>
          <w:p>
            <w:pPr>
              <w:spacing w:after="20"/>
              <w:ind w:left="20"/>
              <w:jc w:val="both"/>
            </w:pPr>
            <w:r>
              <w:rPr>
                <w:rFonts w:ascii="Times New Roman"/>
                <w:b w:val="false"/>
                <w:i w:val="false"/>
                <w:color w:val="000000"/>
                <w:sz w:val="20"/>
              </w:rPr>
              <w:t>
8) Қазақстан Республикасы Президенті Іс басқармасының "Қазақстан Республикасы Президентінің телерадиокешені"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9) "Еуразия+ОРТ" жауапкершілігі шектеулі серіктестігі;</w:t>
            </w:r>
          </w:p>
          <w:p>
            <w:pPr>
              <w:spacing w:after="20"/>
              <w:ind w:left="20"/>
              <w:jc w:val="both"/>
            </w:pPr>
            <w:r>
              <w:rPr>
                <w:rFonts w:ascii="Times New Roman"/>
                <w:b w:val="false"/>
                <w:i w:val="false"/>
                <w:color w:val="000000"/>
                <w:sz w:val="20"/>
              </w:rPr>
              <w:t>
10) "Шығыс ақпарат" жауапкершілігі шектеулі серіктестігі;</w:t>
            </w:r>
          </w:p>
          <w:p>
            <w:pPr>
              <w:spacing w:after="20"/>
              <w:ind w:left="20"/>
              <w:jc w:val="both"/>
            </w:pPr>
            <w:r>
              <w:rPr>
                <w:rFonts w:ascii="Times New Roman"/>
                <w:b w:val="false"/>
                <w:i w:val="false"/>
                <w:color w:val="000000"/>
                <w:sz w:val="20"/>
              </w:rPr>
              <w:t>
11) "Маңғыстау-медиа" жауапкершілігі шектеулі серіктестігі;</w:t>
            </w:r>
          </w:p>
          <w:p>
            <w:pPr>
              <w:spacing w:after="20"/>
              <w:ind w:left="20"/>
              <w:jc w:val="both"/>
            </w:pPr>
            <w:r>
              <w:rPr>
                <w:rFonts w:ascii="Times New Roman"/>
                <w:b w:val="false"/>
                <w:i w:val="false"/>
                <w:color w:val="000000"/>
                <w:sz w:val="20"/>
              </w:rPr>
              <w:t>
12) "Ертіс медиа" жауапкершілігі шектеулі серіктестігі;</w:t>
            </w:r>
          </w:p>
          <w:p>
            <w:pPr>
              <w:spacing w:after="20"/>
              <w:ind w:left="20"/>
              <w:jc w:val="both"/>
            </w:pPr>
            <w:r>
              <w:rPr>
                <w:rFonts w:ascii="Times New Roman"/>
                <w:b w:val="false"/>
                <w:i w:val="false"/>
                <w:color w:val="000000"/>
                <w:sz w:val="20"/>
              </w:rPr>
              <w:t>
13) "Шымкент ақпараттық орталығы" жауапкершілігі шектеулі серіктестігі;</w:t>
            </w:r>
          </w:p>
          <w:p>
            <w:pPr>
              <w:spacing w:after="20"/>
              <w:ind w:left="20"/>
              <w:jc w:val="both"/>
            </w:pPr>
            <w:r>
              <w:rPr>
                <w:rFonts w:ascii="Times New Roman"/>
                <w:b w:val="false"/>
                <w:i w:val="false"/>
                <w:color w:val="000000"/>
                <w:sz w:val="20"/>
              </w:rPr>
              <w:t>
14) "SARYARQA AQPARAT" жауапкершілігі шектеулі серіктестігі;</w:t>
            </w:r>
          </w:p>
          <w:p>
            <w:pPr>
              <w:spacing w:after="20"/>
              <w:ind w:left="20"/>
              <w:jc w:val="both"/>
            </w:pPr>
            <w:r>
              <w:rPr>
                <w:rFonts w:ascii="Times New Roman"/>
                <w:b w:val="false"/>
                <w:i w:val="false"/>
                <w:color w:val="000000"/>
                <w:sz w:val="20"/>
              </w:rPr>
              <w:t>
15) "AULIE-ATA MEDIA" жауапкершілігі шектеулі серіктестігі;</w:t>
            </w:r>
          </w:p>
          <w:p>
            <w:pPr>
              <w:spacing w:after="20"/>
              <w:ind w:left="20"/>
              <w:jc w:val="both"/>
            </w:pPr>
            <w:r>
              <w:rPr>
                <w:rFonts w:ascii="Times New Roman"/>
                <w:b w:val="false"/>
                <w:i w:val="false"/>
                <w:color w:val="000000"/>
                <w:sz w:val="20"/>
              </w:rPr>
              <w:t>
16) "Ақтөбе Медиа" жауапкершілігі шектеулі серіктестігі;</w:t>
            </w:r>
          </w:p>
          <w:p>
            <w:pPr>
              <w:spacing w:after="20"/>
              <w:ind w:left="20"/>
              <w:jc w:val="both"/>
            </w:pPr>
            <w:r>
              <w:rPr>
                <w:rFonts w:ascii="Times New Roman"/>
                <w:b w:val="false"/>
                <w:i w:val="false"/>
                <w:color w:val="000000"/>
                <w:sz w:val="20"/>
              </w:rPr>
              <w:t>
17) "Қызылжар-ақпарат" жауапкершілігі шектеулі серіктестігі;</w:t>
            </w:r>
          </w:p>
          <w:p>
            <w:pPr>
              <w:spacing w:after="20"/>
              <w:ind w:left="20"/>
              <w:jc w:val="both"/>
            </w:pPr>
            <w:r>
              <w:rPr>
                <w:rFonts w:ascii="Times New Roman"/>
                <w:b w:val="false"/>
                <w:i w:val="false"/>
                <w:color w:val="000000"/>
                <w:sz w:val="20"/>
              </w:rPr>
              <w:t>
18) "АҚМОЛА-ТІРШІЛІК" жауапкершілігі шектеулі серіктестігі;</w:t>
            </w:r>
          </w:p>
          <w:p>
            <w:pPr>
              <w:spacing w:after="20"/>
              <w:ind w:left="20"/>
              <w:jc w:val="both"/>
            </w:pPr>
            <w:r>
              <w:rPr>
                <w:rFonts w:ascii="Times New Roman"/>
                <w:b w:val="false"/>
                <w:i w:val="false"/>
                <w:color w:val="000000"/>
                <w:sz w:val="20"/>
              </w:rPr>
              <w:t>
19) "Атырау-ақпарат" жауапкершілігі шектеулі серіктестігі;</w:t>
            </w:r>
          </w:p>
          <w:p>
            <w:pPr>
              <w:spacing w:after="20"/>
              <w:ind w:left="20"/>
              <w:jc w:val="both"/>
            </w:pPr>
            <w:r>
              <w:rPr>
                <w:rFonts w:ascii="Times New Roman"/>
                <w:b w:val="false"/>
                <w:i w:val="false"/>
                <w:color w:val="000000"/>
                <w:sz w:val="20"/>
              </w:rPr>
              <w:t>
20) "Дидар" Жезқазған қалалық телерадио хабарларын тарату дирекциясы" жауапкершілігі шектеулі серіктестігі;</w:t>
            </w:r>
          </w:p>
          <w:p>
            <w:pPr>
              <w:spacing w:after="20"/>
              <w:ind w:left="20"/>
              <w:jc w:val="both"/>
            </w:pPr>
            <w:r>
              <w:rPr>
                <w:rFonts w:ascii="Times New Roman"/>
                <w:b w:val="false"/>
                <w:i w:val="false"/>
                <w:color w:val="000000"/>
                <w:sz w:val="20"/>
              </w:rPr>
              <w:t>
21) "Жетісу" телерадиокомпаниясы" жауапкершілігі шектеулі серіктестігі;</w:t>
            </w:r>
          </w:p>
          <w:p>
            <w:pPr>
              <w:spacing w:after="20"/>
              <w:ind w:left="20"/>
              <w:jc w:val="both"/>
            </w:pPr>
            <w:r>
              <w:rPr>
                <w:rFonts w:ascii="Times New Roman"/>
                <w:b w:val="false"/>
                <w:i w:val="false"/>
                <w:color w:val="000000"/>
                <w:sz w:val="20"/>
              </w:rPr>
              <w:t>
22) "Turkistan Media Holding" жауапкершілігі шектеулі серіктестігі;</w:t>
            </w:r>
          </w:p>
          <w:p>
            <w:pPr>
              <w:spacing w:after="20"/>
              <w:ind w:left="20"/>
              <w:jc w:val="both"/>
            </w:pPr>
            <w:r>
              <w:rPr>
                <w:rFonts w:ascii="Times New Roman"/>
                <w:b w:val="false"/>
                <w:i w:val="false"/>
                <w:color w:val="000000"/>
                <w:sz w:val="20"/>
              </w:rPr>
              <w:t>
23) "AQTAU TV" жауапкершілігі шектеулі серіктестігі;</w:t>
            </w:r>
          </w:p>
          <w:p>
            <w:pPr>
              <w:spacing w:after="20"/>
              <w:ind w:left="20"/>
              <w:jc w:val="both"/>
            </w:pPr>
            <w:r>
              <w:rPr>
                <w:rFonts w:ascii="Times New Roman"/>
                <w:b w:val="false"/>
                <w:i w:val="false"/>
                <w:color w:val="000000"/>
                <w:sz w:val="20"/>
              </w:rPr>
              <w:t>
24) "Қазақстан" республикалық телерадиокорпорациясы" акционерлік қоғамының, "Қостанай таңы" газетінің редакциясы" жауапкершілігі шектеулі серіктестігінің, "Жайық пресс" жауапкершілігі шектеулі серіктестігінің өңірлік филиалдары;</w:t>
            </w:r>
          </w:p>
          <w:p>
            <w:pPr>
              <w:spacing w:after="20"/>
              <w:ind w:left="20"/>
              <w:jc w:val="both"/>
            </w:pPr>
            <w:r>
              <w:rPr>
                <w:rFonts w:ascii="Times New Roman"/>
                <w:b w:val="false"/>
                <w:i w:val="false"/>
                <w:color w:val="000000"/>
                <w:sz w:val="20"/>
              </w:rPr>
              <w:t>
25) "Қазақстан Республикасы Президенті Іс басқармасының "Материалдық-техникалық қамтамасыз ету басқармасының Инженерлік орталығы"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26) "Qazcontent"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"Qazcontent" акционерлік қоғамына қатысты – 3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Радиохабар тарату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"Қазақстан" республикалық телерадиокорпорациясы" акционерлік қоғамы; </w:t>
            </w:r>
          </w:p>
          <w:p>
            <w:pPr>
              <w:spacing w:after="20"/>
              <w:ind w:left="20"/>
              <w:jc w:val="both"/>
            </w:pPr>
            <w:r>
              <w:rPr>
                <w:rFonts w:ascii="Times New Roman"/>
                <w:b w:val="false"/>
                <w:i w:val="false"/>
                <w:color w:val="000000"/>
                <w:sz w:val="20"/>
              </w:rPr>
              <w:t>
2) "Қазақ радиолары" жауапкершілігі шектеулі серіктестігі;</w:t>
            </w:r>
          </w:p>
          <w:p>
            <w:pPr>
              <w:spacing w:after="20"/>
              <w:ind w:left="20"/>
              <w:jc w:val="both"/>
            </w:pPr>
            <w:r>
              <w:rPr>
                <w:rFonts w:ascii="Times New Roman"/>
                <w:b w:val="false"/>
                <w:i w:val="false"/>
                <w:color w:val="000000"/>
                <w:sz w:val="20"/>
              </w:rPr>
              <w:t>
3) "Жетісу" телерадиокомпаниясы" жауапкершілігі шектеулі серіктестігі;</w:t>
            </w:r>
          </w:p>
          <w:p>
            <w:pPr>
              <w:spacing w:after="20"/>
              <w:ind w:left="20"/>
              <w:jc w:val="both"/>
            </w:pPr>
            <w:r>
              <w:rPr>
                <w:rFonts w:ascii="Times New Roman"/>
                <w:b w:val="false"/>
                <w:i w:val="false"/>
                <w:color w:val="000000"/>
                <w:sz w:val="20"/>
              </w:rPr>
              <w:t>
4) "Атырау-ақпарат" жауапкершілігі шектеулі серіктестігі</w:t>
            </w:r>
          </w:p>
          <w:p>
            <w:pPr>
              <w:spacing w:after="20"/>
              <w:ind w:left="20"/>
              <w:jc w:val="both"/>
            </w:pPr>
            <w:r>
              <w:rPr>
                <w:rFonts w:ascii="Times New Roman"/>
                <w:b w:val="false"/>
                <w:i w:val="false"/>
                <w:color w:val="000000"/>
                <w:sz w:val="20"/>
              </w:rPr>
              <w:t>
5) Қазақстан Республикасы Президенті Іс басқармасының "Қазақстан Республикасы Президентінің Телерадиокешені" шаруашылық жүргізу құқығындағы республикалық мемлекеттік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Телевизиялық бағдарламалар жасау және тарату қызметі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"Хабар" агенттігі" акционерлік қоғамы;</w:t>
            </w:r>
          </w:p>
          <w:p>
            <w:pPr>
              <w:spacing w:after="20"/>
              <w:ind w:left="20"/>
              <w:jc w:val="both"/>
            </w:pPr>
            <w:r>
              <w:rPr>
                <w:rFonts w:ascii="Times New Roman"/>
                <w:b w:val="false"/>
                <w:i w:val="false"/>
                <w:color w:val="000000"/>
                <w:sz w:val="20"/>
              </w:rPr>
              <w:t>
2) "Қазақстан" республикалық телерадиокорпорациясы" акционерлік қоғамы;</w:t>
            </w:r>
          </w:p>
          <w:p>
            <w:pPr>
              <w:spacing w:after="20"/>
              <w:ind w:left="20"/>
              <w:jc w:val="both"/>
            </w:pPr>
            <w:r>
              <w:rPr>
                <w:rFonts w:ascii="Times New Roman"/>
                <w:b w:val="false"/>
                <w:i w:val="false"/>
                <w:color w:val="000000"/>
                <w:sz w:val="20"/>
              </w:rPr>
              <w:t>
3) "Телерадиокомпания "Almatу" акционерлік қоғамы;</w:t>
            </w:r>
          </w:p>
          <w:p>
            <w:pPr>
              <w:spacing w:after="20"/>
              <w:ind w:left="20"/>
              <w:jc w:val="both"/>
            </w:pPr>
            <w:r>
              <w:rPr>
                <w:rFonts w:ascii="Times New Roman"/>
                <w:b w:val="false"/>
                <w:i w:val="false"/>
                <w:color w:val="000000"/>
                <w:sz w:val="20"/>
              </w:rPr>
              <w:t>
4) "Евразия+ОРТ" акционерлік қоғамы;</w:t>
            </w:r>
          </w:p>
          <w:p>
            <w:pPr>
              <w:spacing w:after="20"/>
              <w:ind w:left="20"/>
              <w:jc w:val="both"/>
            </w:pPr>
            <w:r>
              <w:rPr>
                <w:rFonts w:ascii="Times New Roman"/>
                <w:b w:val="false"/>
                <w:i w:val="false"/>
                <w:color w:val="000000"/>
                <w:sz w:val="20"/>
              </w:rPr>
              <w:t>
5) "Степногорск қаласының медиа орталығы жауапкершілігі шектеулі серіктестігі;</w:t>
            </w:r>
          </w:p>
          <w:p>
            <w:pPr>
              <w:spacing w:after="20"/>
              <w:ind w:left="20"/>
              <w:jc w:val="both"/>
            </w:pPr>
            <w:r>
              <w:rPr>
                <w:rFonts w:ascii="Times New Roman"/>
                <w:b w:val="false"/>
                <w:i w:val="false"/>
                <w:color w:val="000000"/>
                <w:sz w:val="20"/>
              </w:rPr>
              <w:t>
6) "Шығыс ақпарат" жауапкершілігі шектеулі серіктестігі;</w:t>
            </w:r>
          </w:p>
          <w:p>
            <w:pPr>
              <w:spacing w:after="20"/>
              <w:ind w:left="20"/>
              <w:jc w:val="both"/>
            </w:pPr>
            <w:r>
              <w:rPr>
                <w:rFonts w:ascii="Times New Roman"/>
                <w:b w:val="false"/>
                <w:i w:val="false"/>
                <w:color w:val="000000"/>
                <w:sz w:val="20"/>
              </w:rPr>
              <w:t>
7) "Маңғыстау-медиа" жауапкершілігі шектеулі серіктестігі;</w:t>
            </w:r>
          </w:p>
          <w:p>
            <w:pPr>
              <w:spacing w:after="20"/>
              <w:ind w:left="20"/>
              <w:jc w:val="both"/>
            </w:pPr>
            <w:r>
              <w:rPr>
                <w:rFonts w:ascii="Times New Roman"/>
                <w:b w:val="false"/>
                <w:i w:val="false"/>
                <w:color w:val="000000"/>
                <w:sz w:val="20"/>
              </w:rPr>
              <w:t>
8) "Ертіс медиа" жауапкершілігі шектеулі серіктестігі;</w:t>
            </w:r>
          </w:p>
          <w:p>
            <w:pPr>
              <w:spacing w:after="20"/>
              <w:ind w:left="20"/>
              <w:jc w:val="both"/>
            </w:pPr>
            <w:r>
              <w:rPr>
                <w:rFonts w:ascii="Times New Roman"/>
                <w:b w:val="false"/>
                <w:i w:val="false"/>
                <w:color w:val="000000"/>
                <w:sz w:val="20"/>
              </w:rPr>
              <w:t>
9) "Шымкент ақпараттық орталығы" жауапкершілігі шектеулі серіктестігі;</w:t>
            </w:r>
          </w:p>
          <w:p>
            <w:pPr>
              <w:spacing w:after="20"/>
              <w:ind w:left="20"/>
              <w:jc w:val="both"/>
            </w:pPr>
            <w:r>
              <w:rPr>
                <w:rFonts w:ascii="Times New Roman"/>
                <w:b w:val="false"/>
                <w:i w:val="false"/>
                <w:color w:val="000000"/>
                <w:sz w:val="20"/>
              </w:rPr>
              <w:t>
10) "SARYARQA AQPARAT" жауапкершілігі шектеулі серіктестігі;</w:t>
            </w:r>
          </w:p>
          <w:p>
            <w:pPr>
              <w:spacing w:after="20"/>
              <w:ind w:left="20"/>
              <w:jc w:val="both"/>
            </w:pPr>
            <w:r>
              <w:rPr>
                <w:rFonts w:ascii="Times New Roman"/>
                <w:b w:val="false"/>
                <w:i w:val="false"/>
                <w:color w:val="000000"/>
                <w:sz w:val="20"/>
              </w:rPr>
              <w:t>
11) "AULIE-ATA MEDIA" жауапкершілігі шектеулі серіктестігі;</w:t>
            </w:r>
          </w:p>
          <w:p>
            <w:pPr>
              <w:spacing w:after="20"/>
              <w:ind w:left="20"/>
              <w:jc w:val="both"/>
            </w:pPr>
            <w:r>
              <w:rPr>
                <w:rFonts w:ascii="Times New Roman"/>
                <w:b w:val="false"/>
                <w:i w:val="false"/>
                <w:color w:val="000000"/>
                <w:sz w:val="20"/>
              </w:rPr>
              <w:t>
12) "Ақтөбе медиа" жауапкершілігі шектеулі серіктестігі;</w:t>
            </w:r>
          </w:p>
          <w:p>
            <w:pPr>
              <w:spacing w:after="20"/>
              <w:ind w:left="20"/>
              <w:jc w:val="both"/>
            </w:pPr>
            <w:r>
              <w:rPr>
                <w:rFonts w:ascii="Times New Roman"/>
                <w:b w:val="false"/>
                <w:i w:val="false"/>
                <w:color w:val="000000"/>
                <w:sz w:val="20"/>
              </w:rPr>
              <w:t>
13) "Қызылжар-ақпарат" жауапкершілігі шектеулі серіктестігі;</w:t>
            </w:r>
          </w:p>
          <w:p>
            <w:pPr>
              <w:spacing w:after="20"/>
              <w:ind w:left="20"/>
              <w:jc w:val="both"/>
            </w:pPr>
            <w:r>
              <w:rPr>
                <w:rFonts w:ascii="Times New Roman"/>
                <w:b w:val="false"/>
                <w:i w:val="false"/>
                <w:color w:val="000000"/>
                <w:sz w:val="20"/>
              </w:rPr>
              <w:t>
14) "АҚМОЛА-ТІРШІЛІК" жауапкершілігі шектеулі серіктестігі;</w:t>
            </w:r>
          </w:p>
          <w:p>
            <w:pPr>
              <w:spacing w:after="20"/>
              <w:ind w:left="20"/>
              <w:jc w:val="both"/>
            </w:pPr>
            <w:r>
              <w:rPr>
                <w:rFonts w:ascii="Times New Roman"/>
                <w:b w:val="false"/>
                <w:i w:val="false"/>
                <w:color w:val="000000"/>
                <w:sz w:val="20"/>
              </w:rPr>
              <w:t>
15) "Атырау-ақпарат" жауапкершілігі шектеулі серіктестігі;</w:t>
            </w:r>
          </w:p>
          <w:p>
            <w:pPr>
              <w:spacing w:after="20"/>
              <w:ind w:left="20"/>
              <w:jc w:val="both"/>
            </w:pPr>
            <w:r>
              <w:rPr>
                <w:rFonts w:ascii="Times New Roman"/>
                <w:b w:val="false"/>
                <w:i w:val="false"/>
                <w:color w:val="000000"/>
                <w:sz w:val="20"/>
              </w:rPr>
              <w:t>
16) "Дидар" Жезқазған қалалық телерадио хабарларын тарату дирекциясы" жауапкершілігі шектеулі серіктестігі;</w:t>
            </w:r>
          </w:p>
          <w:p>
            <w:pPr>
              <w:spacing w:after="20"/>
              <w:ind w:left="20"/>
              <w:jc w:val="both"/>
            </w:pPr>
            <w:r>
              <w:rPr>
                <w:rFonts w:ascii="Times New Roman"/>
                <w:b w:val="false"/>
                <w:i w:val="false"/>
                <w:color w:val="000000"/>
                <w:sz w:val="20"/>
              </w:rPr>
              <w:t>
17) "Жетісу" телерадиокомпаниясы" жауапкершілігі шектеулі серіктестігі;</w:t>
            </w:r>
          </w:p>
          <w:p>
            <w:pPr>
              <w:spacing w:after="20"/>
              <w:ind w:left="20"/>
              <w:jc w:val="both"/>
            </w:pPr>
            <w:r>
              <w:rPr>
                <w:rFonts w:ascii="Times New Roman"/>
                <w:b w:val="false"/>
                <w:i w:val="false"/>
                <w:color w:val="000000"/>
                <w:sz w:val="20"/>
              </w:rPr>
              <w:t>
18) "Turkistan Media Holding" жауапкершілігі шектеулі серіктестігі;</w:t>
            </w:r>
          </w:p>
          <w:p>
            <w:pPr>
              <w:spacing w:after="20"/>
              <w:ind w:left="20"/>
              <w:jc w:val="both"/>
            </w:pPr>
            <w:r>
              <w:rPr>
                <w:rFonts w:ascii="Times New Roman"/>
                <w:b w:val="false"/>
                <w:i w:val="false"/>
                <w:color w:val="000000"/>
                <w:sz w:val="20"/>
              </w:rPr>
              <w:t>
19) "AQTAU TV" жауапкершілігі шектеулі серіктестігі;</w:t>
            </w:r>
          </w:p>
          <w:p>
            <w:pPr>
              <w:spacing w:after="20"/>
              <w:ind w:left="20"/>
              <w:jc w:val="both"/>
            </w:pPr>
            <w:r>
              <w:rPr>
                <w:rFonts w:ascii="Times New Roman"/>
                <w:b w:val="false"/>
                <w:i w:val="false"/>
                <w:color w:val="000000"/>
                <w:sz w:val="20"/>
              </w:rPr>
              <w:t>
20) "Солтүстiк Қазақстан облысы әкiмiнiң муниципалдық телерадиоарнасы" жауапкершілігі шектеулі серіктестігі;</w:t>
            </w:r>
          </w:p>
          <w:p>
            <w:pPr>
              <w:spacing w:after="20"/>
              <w:ind w:left="20"/>
              <w:jc w:val="both"/>
            </w:pPr>
            <w:r>
              <w:rPr>
                <w:rFonts w:ascii="Times New Roman"/>
                <w:b w:val="false"/>
                <w:i w:val="false"/>
                <w:color w:val="000000"/>
                <w:sz w:val="20"/>
              </w:rPr>
              <w:t>
21) "Қостанай таңы" газетінің редакциясы" жауапкершілігі шектеулі серіктестігі;</w:t>
            </w:r>
          </w:p>
          <w:p>
            <w:pPr>
              <w:spacing w:after="20"/>
              <w:ind w:left="20"/>
              <w:jc w:val="both"/>
            </w:pPr>
            <w:r>
              <w:rPr>
                <w:rFonts w:ascii="Times New Roman"/>
                <w:b w:val="false"/>
                <w:i w:val="false"/>
                <w:color w:val="000000"/>
                <w:sz w:val="20"/>
              </w:rPr>
              <w:t>
22) "Жайық пресс" жауапкершілігі шектеулі серіктестігі;</w:t>
            </w:r>
          </w:p>
          <w:p>
            <w:pPr>
              <w:spacing w:after="20"/>
              <w:ind w:left="20"/>
              <w:jc w:val="both"/>
            </w:pPr>
            <w:r>
              <w:rPr>
                <w:rFonts w:ascii="Times New Roman"/>
                <w:b w:val="false"/>
                <w:i w:val="false"/>
                <w:color w:val="000000"/>
                <w:sz w:val="20"/>
              </w:rPr>
              <w:t>
23) "Қазақстан" республикалық телерадиокорпорациясы" акционерлік қоғамы өңірлік филиалдары;</w:t>
            </w:r>
          </w:p>
          <w:p>
            <w:pPr>
              <w:spacing w:after="20"/>
              <w:ind w:left="20"/>
              <w:jc w:val="both"/>
            </w:pPr>
            <w:r>
              <w:rPr>
                <w:rFonts w:ascii="Times New Roman"/>
                <w:b w:val="false"/>
                <w:i w:val="false"/>
                <w:color w:val="000000"/>
                <w:sz w:val="20"/>
              </w:rPr>
              <w:t>
24) Қазақстан Республикасы Президенті Іс басқармасының "Қазақстан Республикасы Президентінің телерадиокешені" шаруашылық жүргізу құқығындағы республикалық мемлекеттік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сымды телекоммуникация байланысы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"С.М. Киров атындағы зауыт" акционерлік қоғамы;</w:t>
            </w:r>
          </w:p>
          <w:p>
            <w:pPr>
              <w:spacing w:after="20"/>
              <w:ind w:left="20"/>
              <w:jc w:val="both"/>
            </w:pPr>
            <w:r>
              <w:rPr>
                <w:rFonts w:ascii="Times New Roman"/>
                <w:b w:val="false"/>
                <w:i w:val="false"/>
                <w:color w:val="000000"/>
                <w:sz w:val="20"/>
              </w:rPr>
              <w:t>
2) "Қазақтелеком" акционерлік қоғамы;</w:t>
            </w:r>
          </w:p>
          <w:p>
            <w:pPr>
              <w:spacing w:after="20"/>
              <w:ind w:left="20"/>
              <w:jc w:val="both"/>
            </w:pPr>
            <w:r>
              <w:rPr>
                <w:rFonts w:ascii="Times New Roman"/>
                <w:b w:val="false"/>
                <w:i w:val="false"/>
                <w:color w:val="000000"/>
                <w:sz w:val="20"/>
              </w:rPr>
              <w:t>
3) "Үлбі металлургия зауыты" акционерлік қоғамы;</w:t>
            </w:r>
          </w:p>
          <w:p>
            <w:pPr>
              <w:spacing w:after="20"/>
              <w:ind w:left="20"/>
              <w:jc w:val="both"/>
            </w:pPr>
            <w:r>
              <w:rPr>
                <w:rFonts w:ascii="Times New Roman"/>
                <w:b w:val="false"/>
                <w:i w:val="false"/>
                <w:color w:val="000000"/>
                <w:sz w:val="20"/>
              </w:rPr>
              <w:t>
4) "Өзенмұнайгаз" акционерлік қоғамы;</w:t>
            </w:r>
          </w:p>
          <w:p>
            <w:pPr>
              <w:spacing w:after="20"/>
              <w:ind w:left="20"/>
              <w:jc w:val="both"/>
            </w:pPr>
            <w:r>
              <w:rPr>
                <w:rFonts w:ascii="Times New Roman"/>
                <w:b w:val="false"/>
                <w:i w:val="false"/>
                <w:color w:val="000000"/>
                <w:sz w:val="20"/>
              </w:rPr>
              <w:t>
5) "Қазақстан темір жолы" ұлттық компаниясы" акционерлік қоғамы;</w:t>
            </w:r>
          </w:p>
          <w:p>
            <w:pPr>
              <w:spacing w:after="20"/>
              <w:ind w:left="20"/>
              <w:jc w:val="both"/>
            </w:pPr>
            <w:r>
              <w:rPr>
                <w:rFonts w:ascii="Times New Roman"/>
                <w:b w:val="false"/>
                <w:i w:val="false"/>
                <w:color w:val="000000"/>
                <w:sz w:val="20"/>
              </w:rPr>
              <w:t>
6) "КАР Technology" жауапкершілігі шектеулі серіктестігі;</w:t>
            </w:r>
          </w:p>
          <w:p>
            <w:pPr>
              <w:spacing w:after="20"/>
              <w:ind w:left="20"/>
              <w:jc w:val="both"/>
            </w:pPr>
            <w:r>
              <w:rPr>
                <w:rFonts w:ascii="Times New Roman"/>
                <w:b w:val="false"/>
                <w:i w:val="false"/>
                <w:color w:val="000000"/>
                <w:sz w:val="20"/>
              </w:rPr>
              <w:t>
7) "Цифрлық экономиканы дамыту орталығы" жауапкершілігі шектеулі серіктестігі;</w:t>
            </w:r>
          </w:p>
          <w:p>
            <w:pPr>
              <w:spacing w:after="20"/>
              <w:ind w:left="20"/>
              <w:jc w:val="both"/>
            </w:pPr>
            <w:r>
              <w:rPr>
                <w:rFonts w:ascii="Times New Roman"/>
                <w:b w:val="false"/>
                <w:i w:val="false"/>
                <w:color w:val="000000"/>
                <w:sz w:val="20"/>
              </w:rPr>
              <w:t>
8) "ҚМГ-Құмкөл" жауапкершілігі шектеулі серіктестігі;</w:t>
            </w:r>
          </w:p>
          <w:p>
            <w:pPr>
              <w:spacing w:after="20"/>
              <w:ind w:left="20"/>
              <w:jc w:val="both"/>
            </w:pPr>
            <w:r>
              <w:rPr>
                <w:rFonts w:ascii="Times New Roman"/>
                <w:b w:val="false"/>
                <w:i w:val="false"/>
                <w:color w:val="000000"/>
                <w:sz w:val="20"/>
              </w:rPr>
              <w:t>
9) "Мұнайтелеком" жауапкершілігі шектеулі серіктестігі;</w:t>
            </w:r>
          </w:p>
          <w:p>
            <w:pPr>
              <w:spacing w:after="20"/>
              <w:ind w:left="20"/>
              <w:jc w:val="both"/>
            </w:pPr>
            <w:r>
              <w:rPr>
                <w:rFonts w:ascii="Times New Roman"/>
                <w:b w:val="false"/>
                <w:i w:val="false"/>
                <w:color w:val="000000"/>
                <w:sz w:val="20"/>
              </w:rPr>
              <w:t>
10) "МАЭК" жауапкершілігі шектеулі серіктестігі;</w:t>
            </w:r>
          </w:p>
          <w:p>
            <w:pPr>
              <w:spacing w:after="20"/>
              <w:ind w:left="20"/>
              <w:jc w:val="both"/>
            </w:pPr>
            <w:r>
              <w:rPr>
                <w:rFonts w:ascii="Times New Roman"/>
                <w:b w:val="false"/>
                <w:i w:val="false"/>
                <w:color w:val="000000"/>
                <w:sz w:val="20"/>
              </w:rPr>
              <w:t>
11) "Қазақстан Республикасының Ұлттық ядролық орталығы"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12) республикалық мемлекеттік кәсіпорындар;</w:t>
            </w:r>
          </w:p>
          <w:p>
            <w:pPr>
              <w:spacing w:after="20"/>
              <w:ind w:left="20"/>
              <w:jc w:val="both"/>
            </w:pPr>
            <w:r>
              <w:rPr>
                <w:rFonts w:ascii="Times New Roman"/>
                <w:b w:val="false"/>
                <w:i w:val="false"/>
                <w:color w:val="000000"/>
                <w:sz w:val="20"/>
              </w:rPr>
              <w:t>
13) "Электр желілерін басқару жөніндегі Қазақстан компаниясы" (Kazakhstan Electricity Grid Operating Company) "KEGOC"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"Электр желілерін басқару жөніндегі Қазақстан компаниясы" (Kazakhstan Electricity Grid Operating Company) "KEGOC" акционерлік қоғамына қатысты – 2030 жылғы 30 желтоқсанға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көлік ортасы арқылы сымсыз телекоммуникациялық байланыс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"С.М. Киров атындағы зауыт" акционерлік қоғамы;</w:t>
            </w:r>
          </w:p>
          <w:p>
            <w:pPr>
              <w:spacing w:after="20"/>
              <w:ind w:left="20"/>
              <w:jc w:val="both"/>
            </w:pPr>
            <w:r>
              <w:rPr>
                <w:rFonts w:ascii="Times New Roman"/>
                <w:b w:val="false"/>
                <w:i w:val="false"/>
                <w:color w:val="000000"/>
                <w:sz w:val="20"/>
              </w:rPr>
              <w:t>
2) "ҚМГ-Құмкөл" жауапкершілігі шектеулі серіктестігі;</w:t>
            </w:r>
          </w:p>
          <w:p>
            <w:pPr>
              <w:spacing w:after="20"/>
              <w:ind w:left="20"/>
              <w:jc w:val="both"/>
            </w:pPr>
            <w:r>
              <w:rPr>
                <w:rFonts w:ascii="Times New Roman"/>
                <w:b w:val="false"/>
                <w:i w:val="false"/>
                <w:color w:val="000000"/>
                <w:sz w:val="20"/>
              </w:rPr>
              <w:t xml:space="preserve">
3) "Кселл" акционерлік қоғамы; </w:t>
            </w:r>
          </w:p>
          <w:p>
            <w:pPr>
              <w:spacing w:after="20"/>
              <w:ind w:left="20"/>
              <w:jc w:val="both"/>
            </w:pPr>
            <w:r>
              <w:rPr>
                <w:rFonts w:ascii="Times New Roman"/>
                <w:b w:val="false"/>
                <w:i w:val="false"/>
                <w:color w:val="000000"/>
                <w:sz w:val="20"/>
              </w:rPr>
              <w:t>
4) республикалық мемлекеттік кәсіпорындар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сымсыз телекоммуникациялық байланыс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"QazExpoCongress" ұлттық компаниясы" акционерлік қоғамы;</w:t>
            </w:r>
          </w:p>
          <w:p>
            <w:pPr>
              <w:spacing w:after="20"/>
              <w:ind w:left="20"/>
              <w:jc w:val="both"/>
            </w:pPr>
            <w:r>
              <w:rPr>
                <w:rFonts w:ascii="Times New Roman"/>
                <w:b w:val="false"/>
                <w:i w:val="false"/>
                <w:color w:val="000000"/>
                <w:sz w:val="20"/>
              </w:rPr>
              <w:t>
2) "Қазақтелеком" акционерлік қоғамы;</w:t>
            </w:r>
          </w:p>
          <w:p>
            <w:pPr>
              <w:spacing w:after="20"/>
              <w:ind w:left="20"/>
              <w:jc w:val="both"/>
            </w:pPr>
            <w:r>
              <w:rPr>
                <w:rFonts w:ascii="Times New Roman"/>
                <w:b w:val="false"/>
                <w:i w:val="false"/>
                <w:color w:val="000000"/>
                <w:sz w:val="20"/>
              </w:rPr>
              <w:t>
3) "Өзенмұнайгаз" акционерлік қоғамы;</w:t>
            </w:r>
          </w:p>
          <w:p>
            <w:pPr>
              <w:spacing w:after="20"/>
              <w:ind w:left="20"/>
              <w:jc w:val="both"/>
            </w:pPr>
            <w:r>
              <w:rPr>
                <w:rFonts w:ascii="Times New Roman"/>
                <w:b w:val="false"/>
                <w:i w:val="false"/>
                <w:color w:val="000000"/>
                <w:sz w:val="20"/>
              </w:rPr>
              <w:t>
4) "Қазақстан темір жолы" ұлттық компаниясы" акционерлік қоғамы;</w:t>
            </w:r>
          </w:p>
          <w:p>
            <w:pPr>
              <w:spacing w:after="20"/>
              <w:ind w:left="20"/>
              <w:jc w:val="both"/>
            </w:pPr>
            <w:r>
              <w:rPr>
                <w:rFonts w:ascii="Times New Roman"/>
                <w:b w:val="false"/>
                <w:i w:val="false"/>
                <w:color w:val="000000"/>
                <w:sz w:val="20"/>
              </w:rPr>
              <w:t>
5) "Казимпэкс" республикалық орталығы" жауапкершілігі шектеулі серіктестігі;</w:t>
            </w:r>
          </w:p>
          <w:p>
            <w:pPr>
              <w:spacing w:after="20"/>
              <w:ind w:left="20"/>
              <w:jc w:val="both"/>
            </w:pPr>
            <w:r>
              <w:rPr>
                <w:rFonts w:ascii="Times New Roman"/>
                <w:b w:val="false"/>
                <w:i w:val="false"/>
                <w:color w:val="000000"/>
                <w:sz w:val="20"/>
              </w:rPr>
              <w:t>
6) "КАР Technology" жауапкершілігі шектеулі серіктестігі;</w:t>
            </w:r>
          </w:p>
          <w:p>
            <w:pPr>
              <w:spacing w:after="20"/>
              <w:ind w:left="20"/>
              <w:jc w:val="both"/>
            </w:pPr>
            <w:r>
              <w:rPr>
                <w:rFonts w:ascii="Times New Roman"/>
                <w:b w:val="false"/>
                <w:i w:val="false"/>
                <w:color w:val="000000"/>
                <w:sz w:val="20"/>
              </w:rPr>
              <w:t>
7) "Арнайы қамтамасыз ету орталығы" жауапкершілігі шектеулі серіктестігі;</w:t>
            </w:r>
          </w:p>
          <w:p>
            <w:pPr>
              <w:spacing w:after="20"/>
              <w:ind w:left="20"/>
              <w:jc w:val="both"/>
            </w:pPr>
            <w:r>
              <w:rPr>
                <w:rFonts w:ascii="Times New Roman"/>
                <w:b w:val="false"/>
                <w:i w:val="false"/>
                <w:color w:val="000000"/>
                <w:sz w:val="20"/>
              </w:rPr>
              <w:t>
8) "Цифрлық экономиканы дамыту орталығы" жауапкершілігі шектеулі серіктестігі;</w:t>
            </w:r>
          </w:p>
          <w:p>
            <w:pPr>
              <w:spacing w:after="20"/>
              <w:ind w:left="20"/>
              <w:jc w:val="both"/>
            </w:pPr>
            <w:r>
              <w:rPr>
                <w:rFonts w:ascii="Times New Roman"/>
                <w:b w:val="false"/>
                <w:i w:val="false"/>
                <w:color w:val="000000"/>
                <w:sz w:val="20"/>
              </w:rPr>
              <w:t>
9) "ҚМГ-Құмкөл" жауапкершілігі шектеулі серіктестігі;</w:t>
            </w:r>
          </w:p>
          <w:p>
            <w:pPr>
              <w:spacing w:after="20"/>
              <w:ind w:left="20"/>
              <w:jc w:val="both"/>
            </w:pPr>
            <w:r>
              <w:rPr>
                <w:rFonts w:ascii="Times New Roman"/>
                <w:b w:val="false"/>
                <w:i w:val="false"/>
                <w:color w:val="000000"/>
                <w:sz w:val="20"/>
              </w:rPr>
              <w:t>
10) "Мұнайтелеком" жауапкершілігі шектеулі серіктестігі;</w:t>
            </w:r>
          </w:p>
          <w:p>
            <w:pPr>
              <w:spacing w:after="20"/>
              <w:ind w:left="20"/>
              <w:jc w:val="both"/>
            </w:pPr>
            <w:r>
              <w:rPr>
                <w:rFonts w:ascii="Times New Roman"/>
                <w:b w:val="false"/>
                <w:i w:val="false"/>
                <w:color w:val="000000"/>
                <w:sz w:val="20"/>
              </w:rPr>
              <w:t>
11) "Востоктелеком" жауапкершілігі шектеулі серіктестігі;</w:t>
            </w:r>
          </w:p>
          <w:p>
            <w:pPr>
              <w:spacing w:after="20"/>
              <w:ind w:left="20"/>
              <w:jc w:val="both"/>
            </w:pPr>
            <w:r>
              <w:rPr>
                <w:rFonts w:ascii="Times New Roman"/>
                <w:b w:val="false"/>
                <w:i w:val="false"/>
                <w:color w:val="000000"/>
                <w:sz w:val="20"/>
              </w:rPr>
              <w:t>
12) "Мобайл Телеком-Сервис" жауапкершілігі шектеулі серіктестігі;</w:t>
            </w:r>
          </w:p>
          <w:p>
            <w:pPr>
              <w:spacing w:after="20"/>
              <w:ind w:left="20"/>
              <w:jc w:val="both"/>
            </w:pPr>
            <w:r>
              <w:rPr>
                <w:rFonts w:ascii="Times New Roman"/>
                <w:b w:val="false"/>
                <w:i w:val="false"/>
                <w:color w:val="000000"/>
                <w:sz w:val="20"/>
              </w:rPr>
              <w:t>
13) "КТ-Телеком-Сервис"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мақсаттары үшін спутниктік телекоммуникация саласындағы қызмет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Президентінің Іс басқармасының "Инженерлік-техникалық орталығы" шаруашылық жүргізу құқығындағы республикалық мемлекеттік кәсіпорны; 2) Қазақстан Республикасы Президентінің Іс басқармасының "Материалдық-техникалық қамтамасыз ету басқармасының инженерлік орталығы" шаруашылық жүргізу құқығындағы республикалық мемлекеттік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ұйымдастыру үшін спутниктік телекоммуникациялар саласындағы қызмет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"Казақтелеком" акционерлік қоғамы;</w:t>
            </w:r>
          </w:p>
          <w:p>
            <w:pPr>
              <w:spacing w:after="20"/>
              <w:ind w:left="20"/>
              <w:jc w:val="both"/>
            </w:pPr>
            <w:r>
              <w:rPr>
                <w:rFonts w:ascii="Times New Roman"/>
                <w:b w:val="false"/>
                <w:i w:val="false"/>
                <w:color w:val="000000"/>
                <w:sz w:val="20"/>
              </w:rPr>
              <w:t>
2) "КАР Technology" жауапкершілігі шектеулі серіктестігі;</w:t>
            </w:r>
          </w:p>
          <w:p>
            <w:pPr>
              <w:spacing w:after="20"/>
              <w:ind w:left="20"/>
              <w:jc w:val="both"/>
            </w:pPr>
            <w:r>
              <w:rPr>
                <w:rFonts w:ascii="Times New Roman"/>
                <w:b w:val="false"/>
                <w:i w:val="false"/>
                <w:color w:val="000000"/>
                <w:sz w:val="20"/>
              </w:rPr>
              <w:t>
3) "Цифрлық экономиканы дамыту орталығы" жауапкершілігі шектеулі серіктестігі;</w:t>
            </w:r>
          </w:p>
          <w:p>
            <w:pPr>
              <w:spacing w:after="20"/>
              <w:ind w:left="20"/>
              <w:jc w:val="both"/>
            </w:pPr>
            <w:r>
              <w:rPr>
                <w:rFonts w:ascii="Times New Roman"/>
                <w:b w:val="false"/>
                <w:i w:val="false"/>
                <w:color w:val="000000"/>
                <w:sz w:val="20"/>
              </w:rPr>
              <w:t>
4) "ҚМГ-Құмкөл" жауапкершілігі шектеулі серіктестігі</w:t>
            </w:r>
          </w:p>
          <w:p>
            <w:pPr>
              <w:spacing w:after="20"/>
              <w:ind w:left="20"/>
              <w:jc w:val="both"/>
            </w:pPr>
            <w:r>
              <w:rPr>
                <w:rFonts w:ascii="Times New Roman"/>
                <w:b w:val="false"/>
                <w:i w:val="false"/>
                <w:color w:val="000000"/>
                <w:sz w:val="20"/>
              </w:rPr>
              <w:t>
5) "Республикалық ғарыштық байланыс орталығы"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 арқылы телерадио бағдарламаларын тарату қызметі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республикалық телерадиокорпорациясы" акционерлік қоғамы; 2) "Хабар" агенттігі" акционерлік қоғамы; 3) "Шығыс ақпарат" жауапкершілігі шектеулі серіктестігі; 4) "Маңғыстау-медиа" жауапкершілігі шектеулі серіктестігі; 5) "Ертіс медиа" жауапкершілігі шектеулі серіктестігі; 6) "Шымкент ақпараттық орталығы" жауапкершілігі шектеулі серіктестігі; 7) "SARYARQA AQPARAT" жауапкершілігі шектеулі серіктестігі; 8) "AULIE-ATA MEDIA" жауапкершілігі шектеулі серіктестігі; 9) "Ақтөбе медиа" жауапкершілігі шектеулі серіктестігі; 10) "Қызылжар-ақпарат" жауапкершілігі шектеулі серіктестігі; 11) "АҚМОЛА-ТІРШІЛІК" жауапкершілігі шектеулі серіктестігі; 12) "Атырау-ақпарат" жауапкершілігі шектеулі серіктестігі; 13) "Дидар" Жезқазған қалалық телерадио хабарларын тарату дирекциясы" жауапкершілігі шектеулі серіктестігі 14) "Еуразия+ОРТ" жауапкершілігі шектеулі серіктестігі; 15) "Қостанай таңы" газетінің редакциясы" жауапкершілігі шектеулі серіктестігі;</w:t>
            </w:r>
          </w:p>
          <w:p>
            <w:pPr>
              <w:spacing w:after="20"/>
              <w:ind w:left="20"/>
              <w:jc w:val="both"/>
            </w:pPr>
            <w:r>
              <w:rPr>
                <w:rFonts w:ascii="Times New Roman"/>
                <w:b w:val="false"/>
                <w:i w:val="false"/>
                <w:color w:val="000000"/>
                <w:sz w:val="20"/>
              </w:rPr>
              <w:t>
16) "Жайық пресс"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телекоммуникация саласындағы өзге де қызмет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"Астана Innovations" акционерлік қоғамы; 2) "С.М. Киров атындағы зауыт" акционерлік қоғамы;</w:t>
            </w:r>
          </w:p>
          <w:p>
            <w:pPr>
              <w:spacing w:after="20"/>
              <w:ind w:left="20"/>
              <w:jc w:val="both"/>
            </w:pPr>
            <w:r>
              <w:rPr>
                <w:rFonts w:ascii="Times New Roman"/>
                <w:b w:val="false"/>
                <w:i w:val="false"/>
                <w:color w:val="000000"/>
                <w:sz w:val="20"/>
              </w:rPr>
              <w:t>
3) "Қазақтелеком" акционерлік қоғамы;</w:t>
            </w:r>
          </w:p>
          <w:p>
            <w:pPr>
              <w:spacing w:after="20"/>
              <w:ind w:left="20"/>
              <w:jc w:val="both"/>
            </w:pPr>
            <w:r>
              <w:rPr>
                <w:rFonts w:ascii="Times New Roman"/>
                <w:b w:val="false"/>
                <w:i w:val="false"/>
                <w:color w:val="000000"/>
                <w:sz w:val="20"/>
              </w:rPr>
              <w:t>
4) "МАЭК" жауапкершілігі шектеулі серіктестігі; 5) "ГАЖ Телеком" жауапкершілігі шектеулі серіктестігі; 6) "КАР Technology" жауапкершілігі шектеулі серіктестігі; 7) "Арнайы қамтамасыз ету орталығы" жауапкершілігі шектеулі серіктестігі;</w:t>
            </w:r>
          </w:p>
          <w:p>
            <w:pPr>
              <w:spacing w:after="20"/>
              <w:ind w:left="20"/>
              <w:jc w:val="both"/>
            </w:pPr>
            <w:r>
              <w:rPr>
                <w:rFonts w:ascii="Times New Roman"/>
                <w:b w:val="false"/>
                <w:i w:val="false"/>
                <w:color w:val="000000"/>
                <w:sz w:val="20"/>
              </w:rPr>
              <w:t>
8) "Цифрлық экономиканы дамыту орталығы" жауапкершілігі шектеулі серіктестігі;</w:t>
            </w:r>
          </w:p>
          <w:p>
            <w:pPr>
              <w:spacing w:after="20"/>
              <w:ind w:left="20"/>
              <w:jc w:val="both"/>
            </w:pPr>
            <w:r>
              <w:rPr>
                <w:rFonts w:ascii="Times New Roman"/>
                <w:b w:val="false"/>
                <w:i w:val="false"/>
                <w:color w:val="000000"/>
                <w:sz w:val="20"/>
              </w:rPr>
              <w:t>
9) "Павлодар мұнай-химия зауыты" жауапкершілігі шектеулі серіктестігі;</w:t>
            </w:r>
          </w:p>
          <w:p>
            <w:pPr>
              <w:spacing w:after="20"/>
              <w:ind w:left="20"/>
              <w:jc w:val="both"/>
            </w:pPr>
            <w:r>
              <w:rPr>
                <w:rFonts w:ascii="Times New Roman"/>
                <w:b w:val="false"/>
                <w:i w:val="false"/>
                <w:color w:val="000000"/>
                <w:sz w:val="20"/>
              </w:rPr>
              <w:t>
10) "Мұнайтелеком" жауапкершілігі шектеулі серіктестігі;</w:t>
            </w:r>
          </w:p>
          <w:p>
            <w:pPr>
              <w:spacing w:after="20"/>
              <w:ind w:left="20"/>
              <w:jc w:val="both"/>
            </w:pPr>
            <w:r>
              <w:rPr>
                <w:rFonts w:ascii="Times New Roman"/>
                <w:b w:val="false"/>
                <w:i w:val="false"/>
                <w:color w:val="000000"/>
                <w:sz w:val="20"/>
              </w:rPr>
              <w:t>
11) Қазақстан Республикасы Президенті Іс басқармасының "Қазақстан Республикасы Президентінің телерадиокешені"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12) республикалық мемлекеттік кәсіпорындар;</w:t>
            </w:r>
          </w:p>
          <w:p>
            <w:pPr>
              <w:spacing w:after="20"/>
              <w:ind w:left="20"/>
              <w:jc w:val="both"/>
            </w:pPr>
            <w:r>
              <w:rPr>
                <w:rFonts w:ascii="Times New Roman"/>
                <w:b w:val="false"/>
                <w:i w:val="false"/>
                <w:color w:val="000000"/>
                <w:sz w:val="20"/>
              </w:rPr>
              <w:t>
13) Қазақстан Республикасы Ішкі істер министрлігі Қылмыстық-атқару жүйесі комитетінің Қылмыстық-атқару жүйесі (пенитенциарлық) мекемелерінің "Еңбек" шаруашылық жүргізу құқығындағы республикалық мемлекеттік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Қазақстан Республикасы Ішкі істер министрлігі Қылмыстық-атқару жүйесі комитетінің қылмыстық-атқару (қылмыстық-атқару) жүйесі мекемелерінің "Еңбек" шаруашылық жүргізу құқығындағы республикалық мемлекеттік кәсіпорнына қатысты – 5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кодты әзірлеу және тестілеу саласындағы қызмет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 Серікбаев атындағы Шығыс Қазақстан техникалық университеті" коммерциялық емес акционерлік қоғамы;</w:t>
            </w:r>
          </w:p>
          <w:p>
            <w:pPr>
              <w:spacing w:after="20"/>
              <w:ind w:left="20"/>
              <w:jc w:val="both"/>
            </w:pPr>
            <w:r>
              <w:rPr>
                <w:rFonts w:ascii="Times New Roman"/>
                <w:b w:val="false"/>
                <w:i w:val="false"/>
                <w:color w:val="000000"/>
                <w:sz w:val="20"/>
              </w:rPr>
              <w:t>
2) "Астана Innovations" акционерлік қоғамы;</w:t>
            </w:r>
          </w:p>
          <w:p>
            <w:pPr>
              <w:spacing w:after="20"/>
              <w:ind w:left="20"/>
              <w:jc w:val="both"/>
            </w:pPr>
            <w:r>
              <w:rPr>
                <w:rFonts w:ascii="Times New Roman"/>
                <w:b w:val="false"/>
                <w:i w:val="false"/>
                <w:color w:val="000000"/>
                <w:sz w:val="20"/>
              </w:rPr>
              <w:t>
3) "QazIndustry" Қазақстандық индустрия және экспорт орталығы" акционерлік қоғамы;</w:t>
            </w:r>
          </w:p>
          <w:p>
            <w:pPr>
              <w:spacing w:after="20"/>
              <w:ind w:left="20"/>
              <w:jc w:val="both"/>
            </w:pPr>
            <w:r>
              <w:rPr>
                <w:rFonts w:ascii="Times New Roman"/>
                <w:b w:val="false"/>
                <w:i w:val="false"/>
                <w:color w:val="000000"/>
                <w:sz w:val="20"/>
              </w:rPr>
              <w:t>
4) "С.М. Киров атындағы зауыт" акционерлік қоғамы;</w:t>
            </w:r>
          </w:p>
          <w:p>
            <w:pPr>
              <w:spacing w:after="20"/>
              <w:ind w:left="20"/>
              <w:jc w:val="both"/>
            </w:pPr>
            <w:r>
              <w:rPr>
                <w:rFonts w:ascii="Times New Roman"/>
                <w:b w:val="false"/>
                <w:i w:val="false"/>
                <w:color w:val="000000"/>
                <w:sz w:val="20"/>
              </w:rPr>
              <w:t>
5) "Қазақстан Республикасы Ұлттық Банкінің Банктік сервистік бюросы" акционерлік қоғамы;</w:t>
            </w:r>
          </w:p>
          <w:p>
            <w:pPr>
              <w:spacing w:after="20"/>
              <w:ind w:left="20"/>
              <w:jc w:val="both"/>
            </w:pPr>
            <w:r>
              <w:rPr>
                <w:rFonts w:ascii="Times New Roman"/>
                <w:b w:val="false"/>
                <w:i w:val="false"/>
                <w:color w:val="000000"/>
                <w:sz w:val="20"/>
              </w:rPr>
              <w:t>
6) "Қазақтелеком" акционерлік қоғамы;</w:t>
            </w:r>
          </w:p>
          <w:p>
            <w:pPr>
              <w:spacing w:after="20"/>
              <w:ind w:left="20"/>
              <w:jc w:val="both"/>
            </w:pPr>
            <w:r>
              <w:rPr>
                <w:rFonts w:ascii="Times New Roman"/>
                <w:b w:val="false"/>
                <w:i w:val="false"/>
                <w:color w:val="000000"/>
                <w:sz w:val="20"/>
              </w:rPr>
              <w:t>
7) "Қазақстан Республикасы Ұлттық Банкінің ұлттық төлем корпорациясы" акционерлік қоғамы;</w:t>
            </w:r>
          </w:p>
          <w:p>
            <w:pPr>
              <w:spacing w:after="20"/>
              <w:ind w:left="20"/>
              <w:jc w:val="both"/>
            </w:pPr>
            <w:r>
              <w:rPr>
                <w:rFonts w:ascii="Times New Roman"/>
                <w:b w:val="false"/>
                <w:i w:val="false"/>
                <w:color w:val="000000"/>
                <w:sz w:val="20"/>
              </w:rPr>
              <w:t>
8) "Бағалы қағаздардың орталық депозитарийі" акционерлік қоғамы;</w:t>
            </w:r>
          </w:p>
          <w:p>
            <w:pPr>
              <w:spacing w:after="20"/>
              <w:ind w:left="20"/>
              <w:jc w:val="both"/>
            </w:pPr>
            <w:r>
              <w:rPr>
                <w:rFonts w:ascii="Times New Roman"/>
                <w:b w:val="false"/>
                <w:i w:val="false"/>
                <w:color w:val="000000"/>
                <w:sz w:val="20"/>
              </w:rPr>
              <w:t>
9) "Қазпошта" акционерлік қоғамы;</w:t>
            </w:r>
          </w:p>
          <w:p>
            <w:pPr>
              <w:spacing w:after="20"/>
              <w:ind w:left="20"/>
              <w:jc w:val="both"/>
            </w:pPr>
            <w:r>
              <w:rPr>
                <w:rFonts w:ascii="Times New Roman"/>
                <w:b w:val="false"/>
                <w:i w:val="false"/>
                <w:color w:val="000000"/>
                <w:sz w:val="20"/>
              </w:rPr>
              <w:t>
10) "Волковгеология" акционерлік қоғамы;</w:t>
            </w:r>
          </w:p>
          <w:p>
            <w:pPr>
              <w:spacing w:after="20"/>
              <w:ind w:left="20"/>
              <w:jc w:val="both"/>
            </w:pPr>
            <w:r>
              <w:rPr>
                <w:rFonts w:ascii="Times New Roman"/>
                <w:b w:val="false"/>
                <w:i w:val="false"/>
                <w:color w:val="000000"/>
                <w:sz w:val="20"/>
              </w:rPr>
              <w:t>
11) "МАЭК" жауапкершілігі шектеулі серіктестігі;</w:t>
            </w:r>
          </w:p>
          <w:p>
            <w:pPr>
              <w:spacing w:after="20"/>
              <w:ind w:left="20"/>
              <w:jc w:val="both"/>
            </w:pPr>
            <w:r>
              <w:rPr>
                <w:rFonts w:ascii="Times New Roman"/>
                <w:b w:val="false"/>
                <w:i w:val="false"/>
                <w:color w:val="000000"/>
                <w:sz w:val="20"/>
              </w:rPr>
              <w:t>
12) "Қазақстан инжиниринг "R&amp;D орталығы" жауапкершілігі шектеулі серіктестігі;</w:t>
            </w:r>
          </w:p>
          <w:p>
            <w:pPr>
              <w:spacing w:after="20"/>
              <w:ind w:left="20"/>
              <w:jc w:val="both"/>
            </w:pPr>
            <w:r>
              <w:rPr>
                <w:rFonts w:ascii="Times New Roman"/>
                <w:b w:val="false"/>
                <w:i w:val="false"/>
                <w:color w:val="000000"/>
                <w:sz w:val="20"/>
              </w:rPr>
              <w:t>
13) "КАР Technology" жауапкершілігі шектеулі серіктестігі;</w:t>
            </w:r>
          </w:p>
          <w:p>
            <w:pPr>
              <w:spacing w:after="20"/>
              <w:ind w:left="20"/>
              <w:jc w:val="both"/>
            </w:pPr>
            <w:r>
              <w:rPr>
                <w:rFonts w:ascii="Times New Roman"/>
                <w:b w:val="false"/>
                <w:i w:val="false"/>
                <w:color w:val="000000"/>
                <w:sz w:val="20"/>
              </w:rPr>
              <w:t>
14) "Арнайы қамтамасыз ету орталығы" жауапкершілігі шектеулі серіктестігі;</w:t>
            </w:r>
          </w:p>
          <w:p>
            <w:pPr>
              <w:spacing w:after="20"/>
              <w:ind w:left="20"/>
              <w:jc w:val="both"/>
            </w:pPr>
            <w:r>
              <w:rPr>
                <w:rFonts w:ascii="Times New Roman"/>
                <w:b w:val="false"/>
                <w:i w:val="false"/>
                <w:color w:val="000000"/>
                <w:sz w:val="20"/>
              </w:rPr>
              <w:t>
15) "Цифрлық экономиканы дамыту орталығы" жауапкершілігі шектеулі серіктестігі;</w:t>
            </w:r>
          </w:p>
          <w:p>
            <w:pPr>
              <w:spacing w:after="20"/>
              <w:ind w:left="20"/>
              <w:jc w:val="both"/>
            </w:pPr>
            <w:r>
              <w:rPr>
                <w:rFonts w:ascii="Times New Roman"/>
                <w:b w:val="false"/>
                <w:i w:val="false"/>
                <w:color w:val="000000"/>
                <w:sz w:val="20"/>
              </w:rPr>
              <w:t>
16) "QazaqGaz ғылыми-техникалық орталығы" жауапкершілігі шектеулі серіктестігі;</w:t>
            </w:r>
          </w:p>
          <w:p>
            <w:pPr>
              <w:spacing w:after="20"/>
              <w:ind w:left="20"/>
              <w:jc w:val="both"/>
            </w:pPr>
            <w:r>
              <w:rPr>
                <w:rFonts w:ascii="Times New Roman"/>
                <w:b w:val="false"/>
                <w:i w:val="false"/>
                <w:color w:val="000000"/>
                <w:sz w:val="20"/>
              </w:rPr>
              <w:t>
17) "ҚМГ-Құмкөл" жауапкершілігі шектеулі серіктестігі;</w:t>
            </w:r>
          </w:p>
          <w:p>
            <w:pPr>
              <w:spacing w:after="20"/>
              <w:ind w:left="20"/>
              <w:jc w:val="both"/>
            </w:pPr>
            <w:r>
              <w:rPr>
                <w:rFonts w:ascii="Times New Roman"/>
                <w:b w:val="false"/>
                <w:i w:val="false"/>
                <w:color w:val="000000"/>
                <w:sz w:val="20"/>
              </w:rPr>
              <w:t>
18) "Самұрық-Қазына Бизнес Сервис" жауапкершілігі шектеулі серіктестігі;</w:t>
            </w:r>
          </w:p>
          <w:p>
            <w:pPr>
              <w:spacing w:after="20"/>
              <w:ind w:left="20"/>
              <w:jc w:val="both"/>
            </w:pPr>
            <w:r>
              <w:rPr>
                <w:rFonts w:ascii="Times New Roman"/>
                <w:b w:val="false"/>
                <w:i w:val="false"/>
                <w:color w:val="000000"/>
                <w:sz w:val="20"/>
              </w:rPr>
              <w:t>
19) "KAZNET MEDIA (КАЗНЕТ МЕДИА)" жауапкершілігі шектеулі серіктестігі;</w:t>
            </w:r>
          </w:p>
          <w:p>
            <w:pPr>
              <w:spacing w:after="20"/>
              <w:ind w:left="20"/>
              <w:jc w:val="both"/>
            </w:pPr>
            <w:r>
              <w:rPr>
                <w:rFonts w:ascii="Times New Roman"/>
                <w:b w:val="false"/>
                <w:i w:val="false"/>
                <w:color w:val="000000"/>
                <w:sz w:val="20"/>
              </w:rPr>
              <w:t>
20) "Қазақстан Республикасының Ұлттық ядролық орталығы"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21) "Қазақстан Республикасы Президенті Іс басқармасының Инженерлік-техникалық орталығы"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22) Қазақстан Республикасы Президенті Іс басқармасының "Қазақстан Республикасы Президентінің телерадиокешені"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23) Астана қаласы әкімдігінің "Қалалық мониторинг және жедел ден қою орталығы" мемлекеттік коммуналдық кәсіпорны;</w:t>
            </w:r>
          </w:p>
          <w:p>
            <w:pPr>
              <w:spacing w:after="20"/>
              <w:ind w:left="20"/>
              <w:jc w:val="both"/>
            </w:pPr>
            <w:r>
              <w:rPr>
                <w:rFonts w:ascii="Times New Roman"/>
                <w:b w:val="false"/>
                <w:i w:val="false"/>
                <w:color w:val="000000"/>
                <w:sz w:val="20"/>
              </w:rPr>
              <w:t>
24) "Агроөнеркәсіптік кешендегі экономикалық саясаттың талдау орталығы" жауапкершілігі шектеулі серіктестігі;</w:t>
            </w:r>
          </w:p>
          <w:p>
            <w:pPr>
              <w:spacing w:after="20"/>
              <w:ind w:left="20"/>
              <w:jc w:val="both"/>
            </w:pPr>
            <w:r>
              <w:rPr>
                <w:rFonts w:ascii="Times New Roman"/>
                <w:b w:val="false"/>
                <w:i w:val="false"/>
                <w:color w:val="000000"/>
                <w:sz w:val="20"/>
              </w:rPr>
              <w:t>
25) "Құмар ойындар мониторингі және талдау орталығы" жауапкершілігі шектеулі серіктестігі;</w:t>
            </w:r>
          </w:p>
          <w:p>
            <w:pPr>
              <w:spacing w:after="20"/>
              <w:ind w:left="20"/>
              <w:jc w:val="both"/>
            </w:pPr>
            <w:r>
              <w:rPr>
                <w:rFonts w:ascii="Times New Roman"/>
                <w:b w:val="false"/>
                <w:i w:val="false"/>
                <w:color w:val="000000"/>
                <w:sz w:val="20"/>
              </w:rPr>
              <w:t>
26) "Digital Silk Road Company" жауапкершілігі шектеулі серіктестігі</w:t>
            </w:r>
          </w:p>
          <w:p>
            <w:pPr>
              <w:spacing w:after="20"/>
              <w:ind w:left="20"/>
              <w:jc w:val="both"/>
            </w:pPr>
            <w:r>
              <w:rPr>
                <w:rFonts w:ascii="Times New Roman"/>
                <w:b w:val="false"/>
                <w:i w:val="false"/>
                <w:color w:val="000000"/>
                <w:sz w:val="20"/>
              </w:rPr>
              <w:t>
27) "Су ресурстары ақпараттық-талдау орталығы" коммерциялық емес акционерлік қоғамы;</w:t>
            </w:r>
          </w:p>
          <w:p>
            <w:pPr>
              <w:spacing w:after="20"/>
              <w:ind w:left="20"/>
              <w:jc w:val="both"/>
            </w:pPr>
            <w:r>
              <w:rPr>
                <w:rFonts w:ascii="Times New Roman"/>
                <w:b w:val="false"/>
                <w:i w:val="false"/>
                <w:color w:val="000000"/>
                <w:sz w:val="20"/>
              </w:rPr>
              <w:t>
28) Қазақстан Республикасы Ішкі істер министрлігі Қылмыстық-атқару жүйесі комитетінің Қылмыстық-атқару жүйесі (пенитенциарлық) мекемелерінің "Еңбек"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29) "Қазгидрогеология" ұлттық гидрогеологиялық қызметі" коммерциялық емес акционерлік қоғамы;</w:t>
            </w:r>
          </w:p>
          <w:p>
            <w:pPr>
              <w:spacing w:after="20"/>
              <w:ind w:left="20"/>
              <w:jc w:val="both"/>
            </w:pPr>
            <w:r>
              <w:rPr>
                <w:rFonts w:ascii="Times New Roman"/>
                <w:b w:val="false"/>
                <w:i w:val="false"/>
                <w:color w:val="000000"/>
                <w:sz w:val="20"/>
              </w:rPr>
              <w:t>
30) "Қазимпэкс" республикалық орталығы"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"Агроөнеркәсіптік кешендегі экономикалық саясаттың талдау орталығы" жауапкершілігі шектеулі серіктестігіне қатысты – 2025 жылғы 31 желтоқсанға дейін, Қазақстан Республикасы Ішкі істер министрлігі Қылмыстық-атқару жүйесі комитетінің қылмыстық-атқару (қылмыстық-атқару) жүйесі мекемелерінің "Еңбек" шаруашылық жүргізу құқығындағы республикалық мемлекеттік кәсіпорнына қатысты – 5 жыл, "Қазгидрогеология" ұлттық гидрогеологиялық қызметі" коммерциялық емес акционерлік қоғамына қатысты – 2030 жылғы 24 қазанға дейін, "Қазимпэкс" республикалық орталығы" жауапкершілігі шектеулі серіктестігіне қатысты – 5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қамтылымды, бағдарламалық өнімдерді, дерекқорларды, интернет-ресурстарды (сайттарды), ақпараттық жүйелерді сүйемелдеу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"QazTrade" сауда саясатын дамыту орталығы" акционерлік қоғамы;</w:t>
            </w:r>
          </w:p>
          <w:p>
            <w:pPr>
              <w:spacing w:after="20"/>
              <w:ind w:left="20"/>
              <w:jc w:val="both"/>
            </w:pPr>
            <w:r>
              <w:rPr>
                <w:rFonts w:ascii="Times New Roman"/>
                <w:b w:val="false"/>
                <w:i w:val="false"/>
                <w:color w:val="000000"/>
                <w:sz w:val="20"/>
              </w:rPr>
              <w:t>
2) "С.М. Киров атындағы зауыт" акционерлік қоғамы;</w:t>
            </w:r>
          </w:p>
          <w:p>
            <w:pPr>
              <w:spacing w:after="20"/>
              <w:ind w:left="20"/>
              <w:jc w:val="both"/>
            </w:pPr>
            <w:r>
              <w:rPr>
                <w:rFonts w:ascii="Times New Roman"/>
                <w:b w:val="false"/>
                <w:i w:val="false"/>
                <w:color w:val="000000"/>
                <w:sz w:val="20"/>
              </w:rPr>
              <w:t>
3) "Қазақстан Республикасы Ұлттық Банкінің Банктік сервистік бюросы" акционерлік қоғамы;</w:t>
            </w:r>
          </w:p>
          <w:p>
            <w:pPr>
              <w:spacing w:after="20"/>
              <w:ind w:left="20"/>
              <w:jc w:val="both"/>
            </w:pPr>
            <w:r>
              <w:rPr>
                <w:rFonts w:ascii="Times New Roman"/>
                <w:b w:val="false"/>
                <w:i w:val="false"/>
                <w:color w:val="000000"/>
                <w:sz w:val="20"/>
              </w:rPr>
              <w:t>
4) "Өзенмұнайгаз" акционерлік қоғамы;</w:t>
            </w:r>
          </w:p>
          <w:p>
            <w:pPr>
              <w:spacing w:after="20"/>
              <w:ind w:left="20"/>
              <w:jc w:val="both"/>
            </w:pPr>
            <w:r>
              <w:rPr>
                <w:rFonts w:ascii="Times New Roman"/>
                <w:b w:val="false"/>
                <w:i w:val="false"/>
                <w:color w:val="000000"/>
                <w:sz w:val="20"/>
              </w:rPr>
              <w:t>
5) "Қазақтелеком" акционерлік қоғамы;</w:t>
            </w:r>
          </w:p>
          <w:p>
            <w:pPr>
              <w:spacing w:after="20"/>
              <w:ind w:left="20"/>
              <w:jc w:val="both"/>
            </w:pPr>
            <w:r>
              <w:rPr>
                <w:rFonts w:ascii="Times New Roman"/>
                <w:b w:val="false"/>
                <w:i w:val="false"/>
                <w:color w:val="000000"/>
                <w:sz w:val="20"/>
              </w:rPr>
              <w:t>
6) "Қазақстан Республикасы Ұлттық Банкінің ұлттық төлем корпорациясы" акционерлік қоғамы;</w:t>
            </w:r>
          </w:p>
          <w:p>
            <w:pPr>
              <w:spacing w:after="20"/>
              <w:ind w:left="20"/>
              <w:jc w:val="both"/>
            </w:pPr>
            <w:r>
              <w:rPr>
                <w:rFonts w:ascii="Times New Roman"/>
                <w:b w:val="false"/>
                <w:i w:val="false"/>
                <w:color w:val="000000"/>
                <w:sz w:val="20"/>
              </w:rPr>
              <w:t>
7) "Волковгеология" акционерлік қоғамы;</w:t>
            </w:r>
          </w:p>
          <w:p>
            <w:pPr>
              <w:spacing w:after="20"/>
              <w:ind w:left="20"/>
              <w:jc w:val="both"/>
            </w:pPr>
            <w:r>
              <w:rPr>
                <w:rFonts w:ascii="Times New Roman"/>
                <w:b w:val="false"/>
                <w:i w:val="false"/>
                <w:color w:val="000000"/>
                <w:sz w:val="20"/>
              </w:rPr>
              <w:t>
8) "Қазтеміртранс" акционерлік қоғамы;</w:t>
            </w:r>
          </w:p>
          <w:p>
            <w:pPr>
              <w:spacing w:after="20"/>
              <w:ind w:left="20"/>
              <w:jc w:val="both"/>
            </w:pPr>
            <w:r>
              <w:rPr>
                <w:rFonts w:ascii="Times New Roman"/>
                <w:b w:val="false"/>
                <w:i w:val="false"/>
                <w:color w:val="000000"/>
                <w:sz w:val="20"/>
              </w:rPr>
              <w:t>
9) "Қазпошта" акционерлік қоғамы;</w:t>
            </w:r>
          </w:p>
          <w:p>
            <w:pPr>
              <w:spacing w:after="20"/>
              <w:ind w:left="20"/>
              <w:jc w:val="both"/>
            </w:pPr>
            <w:r>
              <w:rPr>
                <w:rFonts w:ascii="Times New Roman"/>
                <w:b w:val="false"/>
                <w:i w:val="false"/>
                <w:color w:val="000000"/>
                <w:sz w:val="20"/>
              </w:rPr>
              <w:t>
10) "МАЭК" жауапкершілігі шектеулі серіктестігі;</w:t>
            </w:r>
          </w:p>
          <w:p>
            <w:pPr>
              <w:spacing w:after="20"/>
              <w:ind w:left="20"/>
              <w:jc w:val="both"/>
            </w:pPr>
            <w:r>
              <w:rPr>
                <w:rFonts w:ascii="Times New Roman"/>
                <w:b w:val="false"/>
                <w:i w:val="false"/>
                <w:color w:val="000000"/>
                <w:sz w:val="20"/>
              </w:rPr>
              <w:t>
11) "КАР Technology" жауапкершілігі шектеулі серіктестігі;</w:t>
            </w:r>
          </w:p>
          <w:p>
            <w:pPr>
              <w:spacing w:after="20"/>
              <w:ind w:left="20"/>
              <w:jc w:val="both"/>
            </w:pPr>
            <w:r>
              <w:rPr>
                <w:rFonts w:ascii="Times New Roman"/>
                <w:b w:val="false"/>
                <w:i w:val="false"/>
                <w:color w:val="000000"/>
                <w:sz w:val="20"/>
              </w:rPr>
              <w:t>
12) "Цифрлық экономиканы дамыту орталығы" жауапкершілігі шектеулі серіктестігі;</w:t>
            </w:r>
          </w:p>
          <w:p>
            <w:pPr>
              <w:spacing w:after="20"/>
              <w:ind w:left="20"/>
              <w:jc w:val="both"/>
            </w:pPr>
            <w:r>
              <w:rPr>
                <w:rFonts w:ascii="Times New Roman"/>
                <w:b w:val="false"/>
                <w:i w:val="false"/>
                <w:color w:val="000000"/>
                <w:sz w:val="20"/>
              </w:rPr>
              <w:t>
13) "Павлодар мұнай-химия зауыты" жауапкершілігі шектеулі серіктестігі;</w:t>
            </w:r>
          </w:p>
          <w:p>
            <w:pPr>
              <w:spacing w:after="20"/>
              <w:ind w:left="20"/>
              <w:jc w:val="both"/>
            </w:pPr>
            <w:r>
              <w:rPr>
                <w:rFonts w:ascii="Times New Roman"/>
                <w:b w:val="false"/>
                <w:i w:val="false"/>
                <w:color w:val="000000"/>
                <w:sz w:val="20"/>
              </w:rPr>
              <w:t>
14) "QazaqGaz ғылыми-техникалық орталығы" жауапкершілігі шектеулі серіктестігі;</w:t>
            </w:r>
          </w:p>
          <w:p>
            <w:pPr>
              <w:spacing w:after="20"/>
              <w:ind w:left="20"/>
              <w:jc w:val="both"/>
            </w:pPr>
            <w:r>
              <w:rPr>
                <w:rFonts w:ascii="Times New Roman"/>
                <w:b w:val="false"/>
                <w:i w:val="false"/>
                <w:color w:val="000000"/>
                <w:sz w:val="20"/>
              </w:rPr>
              <w:t>
15) "ҚМГ-Құмкөл" жауапкершілігі шектеулі серіктестігі;</w:t>
            </w:r>
          </w:p>
          <w:p>
            <w:pPr>
              <w:spacing w:after="20"/>
              <w:ind w:left="20"/>
              <w:jc w:val="both"/>
            </w:pPr>
            <w:r>
              <w:rPr>
                <w:rFonts w:ascii="Times New Roman"/>
                <w:b w:val="false"/>
                <w:i w:val="false"/>
                <w:color w:val="000000"/>
                <w:sz w:val="20"/>
              </w:rPr>
              <w:t>
16) "Самұрық-Қазына Бизнес Сервис" жауапкершілігі шектеулі серіктестігі;</w:t>
            </w:r>
          </w:p>
          <w:p>
            <w:pPr>
              <w:spacing w:after="20"/>
              <w:ind w:left="20"/>
              <w:jc w:val="both"/>
            </w:pPr>
            <w:r>
              <w:rPr>
                <w:rFonts w:ascii="Times New Roman"/>
                <w:b w:val="false"/>
                <w:i w:val="false"/>
                <w:color w:val="000000"/>
                <w:sz w:val="20"/>
              </w:rPr>
              <w:t>
17) "Қазақстан Республикасының Ұлттық ядролық орталығы"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18) Қазақстан Республикасы Президенті Іс басқармасының "Қазақстан Республикасы Президентінің телерадиокешені"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19) "Қазақстан Республикасы Президенті Іс басқармасының Инженерлік-техникалық орталығы"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20) Астана қаласы әкімдігінің "Қалалық мониторинг және жедел ден қою орталығы" мемлекеттік коммуналдық кәсіпорны;</w:t>
            </w:r>
          </w:p>
          <w:p>
            <w:pPr>
              <w:spacing w:after="20"/>
              <w:ind w:left="20"/>
              <w:jc w:val="both"/>
            </w:pPr>
            <w:r>
              <w:rPr>
                <w:rFonts w:ascii="Times New Roman"/>
                <w:b w:val="false"/>
                <w:i w:val="false"/>
                <w:color w:val="000000"/>
                <w:sz w:val="20"/>
              </w:rPr>
              <w:t>
21) республикалық және коммуналдық мемлекеттік кәсіпорындар;</w:t>
            </w:r>
          </w:p>
          <w:p>
            <w:pPr>
              <w:spacing w:after="20"/>
              <w:ind w:left="20"/>
              <w:jc w:val="both"/>
            </w:pPr>
            <w:r>
              <w:rPr>
                <w:rFonts w:ascii="Times New Roman"/>
                <w:b w:val="false"/>
                <w:i w:val="false"/>
                <w:color w:val="000000"/>
                <w:sz w:val="20"/>
              </w:rPr>
              <w:t>
22) "Зерттеулер, талдау және тиімділікті бағалау орталығы" жауапкершілігі шектеулі серіктестігі;</w:t>
            </w:r>
          </w:p>
          <w:p>
            <w:pPr>
              <w:spacing w:after="20"/>
              <w:ind w:left="20"/>
              <w:jc w:val="both"/>
            </w:pPr>
            <w:r>
              <w:rPr>
                <w:rFonts w:ascii="Times New Roman"/>
                <w:b w:val="false"/>
                <w:i w:val="false"/>
                <w:color w:val="000000"/>
                <w:sz w:val="20"/>
              </w:rPr>
              <w:t>
23) "Агроөнеркәсіптік кешендегі экономикалық саясаттың талдау орталығы" жауапкершілігі шектеулі серіктестігі;</w:t>
            </w:r>
          </w:p>
          <w:p>
            <w:pPr>
              <w:spacing w:after="20"/>
              <w:ind w:left="20"/>
              <w:jc w:val="both"/>
            </w:pPr>
            <w:r>
              <w:rPr>
                <w:rFonts w:ascii="Times New Roman"/>
                <w:b w:val="false"/>
                <w:i w:val="false"/>
                <w:color w:val="000000"/>
                <w:sz w:val="20"/>
              </w:rPr>
              <w:t>
24) "Құмар ойындар мониторингі және талдау орталығы" жауапкершілігі шектеулі серіктестігі;</w:t>
            </w:r>
          </w:p>
          <w:p>
            <w:pPr>
              <w:spacing w:after="20"/>
              <w:ind w:left="20"/>
              <w:jc w:val="both"/>
            </w:pPr>
            <w:r>
              <w:rPr>
                <w:rFonts w:ascii="Times New Roman"/>
                <w:b w:val="false"/>
                <w:i w:val="false"/>
                <w:color w:val="000000"/>
                <w:sz w:val="20"/>
              </w:rPr>
              <w:t>
25) "Digital Silk Road Company" жауапкершілігі шектеулі серіктестігі;</w:t>
            </w:r>
          </w:p>
          <w:p>
            <w:pPr>
              <w:spacing w:after="20"/>
              <w:ind w:left="20"/>
              <w:jc w:val="both"/>
            </w:pPr>
            <w:r>
              <w:rPr>
                <w:rFonts w:ascii="Times New Roman"/>
                <w:b w:val="false"/>
                <w:i w:val="false"/>
                <w:color w:val="000000"/>
                <w:sz w:val="20"/>
              </w:rPr>
              <w:t>
26) "Қазақстан Ғарыш Сапары" ұлттық компаниясы" акционерлік қоғамы;</w:t>
            </w:r>
          </w:p>
          <w:p>
            <w:pPr>
              <w:spacing w:after="20"/>
              <w:ind w:left="20"/>
              <w:jc w:val="both"/>
            </w:pPr>
            <w:r>
              <w:rPr>
                <w:rFonts w:ascii="Times New Roman"/>
                <w:b w:val="false"/>
                <w:i w:val="false"/>
                <w:color w:val="000000"/>
                <w:sz w:val="20"/>
              </w:rPr>
              <w:t>
27) "ҚазАвтоЖол" ұлттық компаниясы" акционерлік қоғамы;</w:t>
            </w:r>
          </w:p>
          <w:p>
            <w:pPr>
              <w:spacing w:after="20"/>
              <w:ind w:left="20"/>
              <w:jc w:val="both"/>
            </w:pPr>
            <w:r>
              <w:rPr>
                <w:rFonts w:ascii="Times New Roman"/>
                <w:b w:val="false"/>
                <w:i w:val="false"/>
                <w:color w:val="000000"/>
                <w:sz w:val="20"/>
              </w:rPr>
              <w:t>
28) "Су ресурстары ақпараттық-талдау орталығы" коммерциялық емес акционерлік қоғамы;</w:t>
            </w:r>
          </w:p>
          <w:p>
            <w:pPr>
              <w:spacing w:after="20"/>
              <w:ind w:left="20"/>
              <w:jc w:val="both"/>
            </w:pPr>
            <w:r>
              <w:rPr>
                <w:rFonts w:ascii="Times New Roman"/>
                <w:b w:val="false"/>
                <w:i w:val="false"/>
                <w:color w:val="000000"/>
                <w:sz w:val="20"/>
              </w:rPr>
              <w:t>
29) "Казгидрогеология" ұлттық гидрогеологиялық қызметі" коммерциялық емес акционерлік қоғамы;</w:t>
            </w:r>
          </w:p>
          <w:p>
            <w:pPr>
              <w:spacing w:after="20"/>
              <w:ind w:left="20"/>
              <w:jc w:val="both"/>
            </w:pPr>
            <w:r>
              <w:rPr>
                <w:rFonts w:ascii="Times New Roman"/>
                <w:b w:val="false"/>
                <w:i w:val="false"/>
                <w:color w:val="000000"/>
                <w:sz w:val="20"/>
              </w:rPr>
              <w:t>
30) "KAZAKH INVEST" ұлттық компаниясы" акционерлік қоғамы;</w:t>
            </w:r>
          </w:p>
          <w:p>
            <w:pPr>
              <w:spacing w:after="20"/>
              <w:ind w:left="20"/>
              <w:jc w:val="both"/>
            </w:pPr>
            <w:r>
              <w:rPr>
                <w:rFonts w:ascii="Times New Roman"/>
                <w:b w:val="false"/>
                <w:i w:val="false"/>
                <w:color w:val="000000"/>
                <w:sz w:val="20"/>
              </w:rPr>
              <w:t>
31) "Қазимпэкс" республикалық орталығы" жауапкершілігі шектеулі серіктестігі</w:t>
            </w:r>
          </w:p>
          <w:p>
            <w:pPr>
              <w:spacing w:after="20"/>
              <w:ind w:left="20"/>
              <w:jc w:val="both"/>
            </w:pPr>
            <w:r>
              <w:rPr>
                <w:rFonts w:ascii="Times New Roman"/>
                <w:b w:val="false"/>
                <w:i w:val="false"/>
                <w:color w:val="000000"/>
                <w:sz w:val="20"/>
              </w:rPr>
              <w:t>
31) "Qazcontent" акционерлік қоғамы</w:t>
            </w:r>
          </w:p>
          <w:p>
            <w:pPr>
              <w:spacing w:after="20"/>
              <w:ind w:left="20"/>
              <w:jc w:val="both"/>
            </w:pPr>
            <w:r>
              <w:rPr>
                <w:rFonts w:ascii="Times New Roman"/>
                <w:b w:val="false"/>
                <w:i w:val="false"/>
                <w:color w:val="000000"/>
                <w:sz w:val="20"/>
              </w:rPr>
              <w:t>
32) Қазақстан Республикасы Көлік министрлігі Автомобиль жолдары комитетінің "Жол активтері сапасының ұлттық орталығы"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33) "Қазақстан жол ғылыми-зерттеу институты"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"Қазгидрогеология" ұлттық гидрогеологиялық қызметі" коммерциялық емес акционерлік қоғамына қатысты – 2030 жылғы 24 қазанға дейін, "KAZAKH INVEST" ұлттық компаниясы" акционерлік қоғамына қатысты – 3 жыл, "Qazcontent" акционерлік қоғамына қатысты – 3 жыл, Қазақстан Республикасы Көлік министрлігі Автомобиль жолдары комитетінің "Жол активтері сапасының ұлттық орталығы" шаруашылық жүргізу құқығындағы республикалық мемлекеттік кәсіпорнына қатысты – 2029 жылғы 30 сәуірге дейін, "Қазимпэкс" республикалық орталығы" жауапкершілігі шектеулі серіктестігіне қатысты – 5 жыл, "Қазақстан жол ғылыми-зерттеу институты" акционерлік қоғамына қатысты – 3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саласындағы жобаларды басқару қызметі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Ұлттық Банкінің Банктік сервистік бюросы" акционерлік қоғамы;</w:t>
            </w:r>
          </w:p>
          <w:p>
            <w:pPr>
              <w:spacing w:after="20"/>
              <w:ind w:left="20"/>
              <w:jc w:val="both"/>
            </w:pPr>
            <w:r>
              <w:rPr>
                <w:rFonts w:ascii="Times New Roman"/>
                <w:b w:val="false"/>
                <w:i w:val="false"/>
                <w:color w:val="000000"/>
                <w:sz w:val="20"/>
              </w:rPr>
              <w:t>
2) "Арнайы қамтамасыз ету орталығы" жауапкершілігі шектеулі серіктестігі;</w:t>
            </w:r>
          </w:p>
          <w:p>
            <w:pPr>
              <w:spacing w:after="20"/>
              <w:ind w:left="20"/>
              <w:jc w:val="both"/>
            </w:pPr>
            <w:r>
              <w:rPr>
                <w:rFonts w:ascii="Times New Roman"/>
                <w:b w:val="false"/>
                <w:i w:val="false"/>
                <w:color w:val="000000"/>
                <w:sz w:val="20"/>
              </w:rPr>
              <w:t>
3) "Digital Silk Road Company" жауапкершілігі шектеулі серіктестігі;</w:t>
            </w:r>
          </w:p>
          <w:p>
            <w:pPr>
              <w:spacing w:after="20"/>
              <w:ind w:left="20"/>
              <w:jc w:val="both"/>
            </w:pPr>
            <w:r>
              <w:rPr>
                <w:rFonts w:ascii="Times New Roman"/>
                <w:b w:val="false"/>
                <w:i w:val="false"/>
                <w:color w:val="000000"/>
                <w:sz w:val="20"/>
              </w:rPr>
              <w:t>
4) Қазақстан Республикасы Президенті Іс басқармасының "Материалдық-техникалық қамтамасыз ету басқармасының инженерлік орталығы"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5) "QazaqGaz Ғылыми-техникалық орталығы" жауапкершілігі шектеулі серіктестігі</w:t>
            </w:r>
          </w:p>
          <w:p>
            <w:pPr>
              <w:spacing w:after="20"/>
              <w:ind w:left="20"/>
              <w:jc w:val="both"/>
            </w:pPr>
            <w:r>
              <w:rPr>
                <w:rFonts w:ascii="Times New Roman"/>
                <w:b w:val="false"/>
                <w:i w:val="false"/>
                <w:color w:val="000000"/>
                <w:sz w:val="20"/>
              </w:rPr>
              <w:t>
6) "Су ресурстары ақпараттық-талдау орталығы" коммерциялық емес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Қазақстан Республикасы Президенті Іс басқармасының "Материалдық-техникалық қамтамасыз ету басқармасының инженерлік орталығы" шаруашылық жүргізу құқығындағы республикалық мемлекеттік кәсіпорнына қатысты – Астана қаласы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Қазақстан Республикасы Президенті Іс басқармасының "Материалдық-техникалық қамтамасыз ету басқармасының инженерлік орталығы" шаруашылық жүргізу құқығындағы республикалық мемлекеттік кәсіпорнына қатысты 2030 жылғы 31 желтоқсанға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құжаттаманы және жүйелік архитектураны әзірлеу саласындағы қызмет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Ұлттық Банкінің Банктік сервистік бюросы" акционерлік қоғамы;</w:t>
            </w:r>
          </w:p>
          <w:p>
            <w:pPr>
              <w:spacing w:after="20"/>
              <w:ind w:left="20"/>
              <w:jc w:val="both"/>
            </w:pPr>
            <w:r>
              <w:rPr>
                <w:rFonts w:ascii="Times New Roman"/>
                <w:b w:val="false"/>
                <w:i w:val="false"/>
                <w:color w:val="000000"/>
                <w:sz w:val="20"/>
              </w:rPr>
              <w:t xml:space="preserve">
2) "Зерттеулер, талдау және тиімділікті бағалау орталығы" жауапкершілігі шектеулі серіктестігі </w:t>
            </w:r>
          </w:p>
          <w:p>
            <w:pPr>
              <w:spacing w:after="20"/>
              <w:ind w:left="20"/>
              <w:jc w:val="both"/>
            </w:pPr>
            <w:r>
              <w:rPr>
                <w:rFonts w:ascii="Times New Roman"/>
                <w:b w:val="false"/>
                <w:i w:val="false"/>
                <w:color w:val="000000"/>
                <w:sz w:val="20"/>
              </w:rPr>
              <w:t>
3) "Digital Silk Road Company" жауапкершілігі шектеулі серіктестігі;</w:t>
            </w:r>
          </w:p>
          <w:p>
            <w:pPr>
              <w:spacing w:after="20"/>
              <w:ind w:left="20"/>
              <w:jc w:val="both"/>
            </w:pPr>
            <w:r>
              <w:rPr>
                <w:rFonts w:ascii="Times New Roman"/>
                <w:b w:val="false"/>
                <w:i w:val="false"/>
                <w:color w:val="000000"/>
                <w:sz w:val="20"/>
              </w:rPr>
              <w:t>
4) Қазақстан Республикасы Президенті Іс басқармасының "Материалдық-техникалық қамтамасыз ету басқармасының инженерлік орталығы"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5) "Су ресурстары ақпараттық-талдау орталығы" коммерциялық емес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Қазақстан Республикасы Президенті Іс басқармасының "Материалдық-техникалық қамтамасыз ету басқармасының инженерлік орталығы" шаруашылық жүргізу құқығындағы республикалық мемлекеттік кәсіпорнына қатысты – Астана қаласы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Қазақстан Республикасы Президенті Іс басқармасының "Материалдық-техникалық қамтамасыз ету басқармасының инженерлік орталығы" шаруашылық жүргізу құқығындағы республикалық мемлекеттік кәсіпорынына қатысты 2030 жылғы 31 желтоқсанға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саласындағы консультациялық көрсетілетін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"Астана Innovations" акционерлік қоғамы; 2) "QazIndustry" Қазақстандық индустрия және экспорт орталығы" акционерлік қоғамы;</w:t>
            </w:r>
          </w:p>
          <w:p>
            <w:pPr>
              <w:spacing w:after="20"/>
              <w:ind w:left="20"/>
              <w:jc w:val="both"/>
            </w:pPr>
            <w:r>
              <w:rPr>
                <w:rFonts w:ascii="Times New Roman"/>
                <w:b w:val="false"/>
                <w:i w:val="false"/>
                <w:color w:val="000000"/>
                <w:sz w:val="20"/>
              </w:rPr>
              <w:t>
3) "Qazcontent" акционерлік қоғамы;</w:t>
            </w:r>
          </w:p>
          <w:p>
            <w:pPr>
              <w:spacing w:after="20"/>
              <w:ind w:left="20"/>
              <w:jc w:val="both"/>
            </w:pPr>
            <w:r>
              <w:rPr>
                <w:rFonts w:ascii="Times New Roman"/>
                <w:b w:val="false"/>
                <w:i w:val="false"/>
                <w:color w:val="000000"/>
                <w:sz w:val="20"/>
              </w:rPr>
              <w:t>
4) "Волковгеология" акционерлік қоғамы;</w:t>
            </w:r>
          </w:p>
          <w:p>
            <w:pPr>
              <w:spacing w:after="20"/>
              <w:ind w:left="20"/>
              <w:jc w:val="both"/>
            </w:pPr>
            <w:r>
              <w:rPr>
                <w:rFonts w:ascii="Times New Roman"/>
                <w:b w:val="false"/>
                <w:i w:val="false"/>
                <w:color w:val="000000"/>
                <w:sz w:val="20"/>
              </w:rPr>
              <w:t>
5) "Қазақстан Республикасы Ұлттық Банкінің Банктік сервистік бюросы" акционерлік қоғамы;</w:t>
            </w:r>
          </w:p>
          <w:p>
            <w:pPr>
              <w:spacing w:after="20"/>
              <w:ind w:left="20"/>
              <w:jc w:val="both"/>
            </w:pPr>
            <w:r>
              <w:rPr>
                <w:rFonts w:ascii="Times New Roman"/>
                <w:b w:val="false"/>
                <w:i w:val="false"/>
                <w:color w:val="000000"/>
                <w:sz w:val="20"/>
              </w:rPr>
              <w:t>
6) "Қазтеміртранс" акционерлік қоғамы;</w:t>
            </w:r>
          </w:p>
          <w:p>
            <w:pPr>
              <w:spacing w:after="20"/>
              <w:ind w:left="20"/>
              <w:jc w:val="both"/>
            </w:pPr>
            <w:r>
              <w:rPr>
                <w:rFonts w:ascii="Times New Roman"/>
                <w:b w:val="false"/>
                <w:i w:val="false"/>
                <w:color w:val="000000"/>
                <w:sz w:val="20"/>
              </w:rPr>
              <w:t>
7) "МАЭК" жауапкершілігі шектеулі серіктестігі;</w:t>
            </w:r>
          </w:p>
          <w:p>
            <w:pPr>
              <w:spacing w:after="20"/>
              <w:ind w:left="20"/>
              <w:jc w:val="both"/>
            </w:pPr>
            <w:r>
              <w:rPr>
                <w:rFonts w:ascii="Times New Roman"/>
                <w:b w:val="false"/>
                <w:i w:val="false"/>
                <w:color w:val="000000"/>
                <w:sz w:val="20"/>
              </w:rPr>
              <w:t>
8) "КАР Technology" жауапкершілігі шектеулі серіктестігі;</w:t>
            </w:r>
          </w:p>
          <w:p>
            <w:pPr>
              <w:spacing w:after="20"/>
              <w:ind w:left="20"/>
              <w:jc w:val="both"/>
            </w:pPr>
            <w:r>
              <w:rPr>
                <w:rFonts w:ascii="Times New Roman"/>
                <w:b w:val="false"/>
                <w:i w:val="false"/>
                <w:color w:val="000000"/>
                <w:sz w:val="20"/>
              </w:rPr>
              <w:t>
9) "Арнайы қамтамасыз ету орталығы" жауапкершілігі шектеулі серіктестігі;</w:t>
            </w:r>
          </w:p>
          <w:p>
            <w:pPr>
              <w:spacing w:after="20"/>
              <w:ind w:left="20"/>
              <w:jc w:val="both"/>
            </w:pPr>
            <w:r>
              <w:rPr>
                <w:rFonts w:ascii="Times New Roman"/>
                <w:b w:val="false"/>
                <w:i w:val="false"/>
                <w:color w:val="000000"/>
                <w:sz w:val="20"/>
              </w:rPr>
              <w:t>
10) "В.Г. Фесенков атындағы Астрофизика институты" жауапкершілігі шектеулі серіктестігі;</w:t>
            </w:r>
          </w:p>
          <w:p>
            <w:pPr>
              <w:spacing w:after="20"/>
              <w:ind w:left="20"/>
              <w:jc w:val="both"/>
            </w:pPr>
            <w:r>
              <w:rPr>
                <w:rFonts w:ascii="Times New Roman"/>
                <w:b w:val="false"/>
                <w:i w:val="false"/>
                <w:color w:val="000000"/>
                <w:sz w:val="20"/>
              </w:rPr>
              <w:t>
11) "Павлодар мұнай-химия зауыты" жауапкершілігі шектеулі серіктестігі;</w:t>
            </w:r>
          </w:p>
          <w:p>
            <w:pPr>
              <w:spacing w:after="20"/>
              <w:ind w:left="20"/>
              <w:jc w:val="both"/>
            </w:pPr>
            <w:r>
              <w:rPr>
                <w:rFonts w:ascii="Times New Roman"/>
                <w:b w:val="false"/>
                <w:i w:val="false"/>
                <w:color w:val="000000"/>
                <w:sz w:val="20"/>
              </w:rPr>
              <w:t>
12) "ҚМГ-Құмкөл" жауапкершілігі шектеулі серіктестігі;</w:t>
            </w:r>
          </w:p>
          <w:p>
            <w:pPr>
              <w:spacing w:after="20"/>
              <w:ind w:left="20"/>
              <w:jc w:val="both"/>
            </w:pPr>
            <w:r>
              <w:rPr>
                <w:rFonts w:ascii="Times New Roman"/>
                <w:b w:val="false"/>
                <w:i w:val="false"/>
                <w:color w:val="000000"/>
                <w:sz w:val="20"/>
              </w:rPr>
              <w:t>
13) "Мұнайтелеком" жауапкершілігі шектеулі серіктестігі;</w:t>
            </w:r>
          </w:p>
          <w:p>
            <w:pPr>
              <w:spacing w:after="20"/>
              <w:ind w:left="20"/>
              <w:jc w:val="both"/>
            </w:pPr>
            <w:r>
              <w:rPr>
                <w:rFonts w:ascii="Times New Roman"/>
                <w:b w:val="false"/>
                <w:i w:val="false"/>
                <w:color w:val="000000"/>
                <w:sz w:val="20"/>
              </w:rPr>
              <w:t>
14) "Самұрық-Қазына Бизнес Сервис" жауапкершілігі шектеулі серіктестігі;</w:t>
            </w:r>
          </w:p>
          <w:p>
            <w:pPr>
              <w:spacing w:after="20"/>
              <w:ind w:left="20"/>
              <w:jc w:val="both"/>
            </w:pPr>
            <w:r>
              <w:rPr>
                <w:rFonts w:ascii="Times New Roman"/>
                <w:b w:val="false"/>
                <w:i w:val="false"/>
                <w:color w:val="000000"/>
                <w:sz w:val="20"/>
              </w:rPr>
              <w:t>
15) "Цифрлық үкіметті қолдау орталығы"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16) "Салидат Қайырбекова атындағы Ұлттық ғылыми даму орталығы"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17) Қазақстан Республикасы Президенті Іс басқармасының "Инженерлік-техникалық орталығы"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18) Қазақстан Республикасы Президенті Іс басқармасының "Материалдық-техникалық қамтамасыз ету басқармасының инженерлік орталығы"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xml:space="preserve">
19) "Қазақстан Республикасының Президенті жанындағы Мемлекеттік басқару академиясы" республикалық мемлекеттік қазыналық кәсіпорны; </w:t>
            </w:r>
          </w:p>
          <w:p>
            <w:pPr>
              <w:spacing w:after="20"/>
              <w:ind w:left="20"/>
              <w:jc w:val="both"/>
            </w:pPr>
            <w:r>
              <w:rPr>
                <w:rFonts w:ascii="Times New Roman"/>
                <w:b w:val="false"/>
                <w:i w:val="false"/>
                <w:color w:val="000000"/>
                <w:sz w:val="20"/>
              </w:rPr>
              <w:t>
20) "Астана қаласы әкімдігінің "Қалалық мониторинг және жедел ден қою орталығы" мемлекеттік коммуналдық кәсіпорны;</w:t>
            </w:r>
          </w:p>
          <w:p>
            <w:pPr>
              <w:spacing w:after="20"/>
              <w:ind w:left="20"/>
              <w:jc w:val="both"/>
            </w:pPr>
            <w:r>
              <w:rPr>
                <w:rFonts w:ascii="Times New Roman"/>
                <w:b w:val="false"/>
                <w:i w:val="false"/>
                <w:color w:val="000000"/>
                <w:sz w:val="20"/>
              </w:rPr>
              <w:t>
21) "Астана қаласының Жол қозғалысын ұйымдастыру орталығы" жауапкершілігі шектеулі серіктестігі</w:t>
            </w:r>
          </w:p>
          <w:p>
            <w:pPr>
              <w:spacing w:after="20"/>
              <w:ind w:left="20"/>
              <w:jc w:val="both"/>
            </w:pPr>
            <w:r>
              <w:rPr>
                <w:rFonts w:ascii="Times New Roman"/>
                <w:b w:val="false"/>
                <w:i w:val="false"/>
                <w:color w:val="000000"/>
                <w:sz w:val="20"/>
              </w:rPr>
              <w:t>
22) "Қазақстан жол ғылыми-зерттеу институты"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Астана қаласының Жол қозғалысын ұйымдастыру орталығы" жауапкершілігі шектеулі серіктестігіне қатысты – Астана қаласы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"Астана қаласының Жол қозғалысын ұйымдастыру орталығы" жауапкершілігі шектеулі серіктестігіне қатысты – 2030 жылғы 15 тамызға дейін, "Қазақстан жол ғылыми-зерттеу институты" акционерлік қоғамына қатысты – 3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Аппараттық-бағдарламалық кешендерге жүйелік-техникалық қызмет көрсету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"Астана Innovations" акционерлік қоғамы; 2) "QazIndustry" қазақстандық индустрия және экспорт орталығы" акционерлік қоғамы; 3) "Kazakh Tourism" ұлттық компаниясы" акционерлік қоғамы;</w:t>
            </w:r>
          </w:p>
          <w:p>
            <w:pPr>
              <w:spacing w:after="20"/>
              <w:ind w:left="20"/>
              <w:jc w:val="both"/>
            </w:pPr>
            <w:r>
              <w:rPr>
                <w:rFonts w:ascii="Times New Roman"/>
                <w:b w:val="false"/>
                <w:i w:val="false"/>
                <w:color w:val="000000"/>
                <w:sz w:val="20"/>
              </w:rPr>
              <w:t>
4) "Қазақтелеком" акционерлік қоғамы; 5) "Қазақстан Республикасы Ұлттық Банкінің Банктік сервистік бюросы" акционерлік қоғамы;</w:t>
            </w:r>
          </w:p>
          <w:p>
            <w:pPr>
              <w:spacing w:after="20"/>
              <w:ind w:left="20"/>
              <w:jc w:val="both"/>
            </w:pPr>
            <w:r>
              <w:rPr>
                <w:rFonts w:ascii="Times New Roman"/>
                <w:b w:val="false"/>
                <w:i w:val="false"/>
                <w:color w:val="000000"/>
                <w:sz w:val="20"/>
              </w:rPr>
              <w:t>
6) "Қазақстан Республикасы Ұлттық Банкінің ұлттық төлем корпорациясы" акционерлік қоғамы;</w:t>
            </w:r>
          </w:p>
          <w:p>
            <w:pPr>
              <w:spacing w:after="20"/>
              <w:ind w:left="20"/>
              <w:jc w:val="both"/>
            </w:pPr>
            <w:r>
              <w:rPr>
                <w:rFonts w:ascii="Times New Roman"/>
                <w:b w:val="false"/>
                <w:i w:val="false"/>
                <w:color w:val="000000"/>
                <w:sz w:val="20"/>
              </w:rPr>
              <w:t>
7) "Цифрлық экономиканы дамыту орталығы" жауапкершілігі шектеулі серіктестігі;</w:t>
            </w:r>
          </w:p>
          <w:p>
            <w:pPr>
              <w:spacing w:after="20"/>
              <w:ind w:left="20"/>
              <w:jc w:val="both"/>
            </w:pPr>
            <w:r>
              <w:rPr>
                <w:rFonts w:ascii="Times New Roman"/>
                <w:b w:val="false"/>
                <w:i w:val="false"/>
                <w:color w:val="000000"/>
                <w:sz w:val="20"/>
              </w:rPr>
              <w:t>
8) "ҚМГ-Құмкөл" жауапкершілігі шектеулі серіктестігі;</w:t>
            </w:r>
          </w:p>
          <w:p>
            <w:pPr>
              <w:spacing w:after="20"/>
              <w:ind w:left="20"/>
              <w:jc w:val="both"/>
            </w:pPr>
            <w:r>
              <w:rPr>
                <w:rFonts w:ascii="Times New Roman"/>
                <w:b w:val="false"/>
                <w:i w:val="false"/>
                <w:color w:val="000000"/>
                <w:sz w:val="20"/>
              </w:rPr>
              <w:t>
9) Қазақстан Республикасы Президенті Іс басқармасының "Инженерлік-техникалық орталығы"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10) Астана қаласы әкімдігінің "Қалалық мониторинг және жедел ден қою орталығы" мемлекеттік коммуналдық кәсіпорны;</w:t>
            </w:r>
          </w:p>
          <w:p>
            <w:pPr>
              <w:spacing w:after="20"/>
              <w:ind w:left="20"/>
              <w:jc w:val="both"/>
            </w:pPr>
            <w:r>
              <w:rPr>
                <w:rFonts w:ascii="Times New Roman"/>
                <w:b w:val="false"/>
                <w:i w:val="false"/>
                <w:color w:val="000000"/>
                <w:sz w:val="20"/>
              </w:rPr>
              <w:t>
11) республикалық және коммуналдық мемлекеттік кәсіпорындар;</w:t>
            </w:r>
          </w:p>
          <w:p>
            <w:pPr>
              <w:spacing w:after="20"/>
              <w:ind w:left="20"/>
              <w:jc w:val="both"/>
            </w:pPr>
            <w:r>
              <w:rPr>
                <w:rFonts w:ascii="Times New Roman"/>
                <w:b w:val="false"/>
                <w:i w:val="false"/>
                <w:color w:val="000000"/>
                <w:sz w:val="20"/>
              </w:rPr>
              <w:t>
12) "QazaqGaz Ғылыми-техникалық орталығы" жауапкершілігі шектеулі серіктестігі</w:t>
            </w:r>
          </w:p>
          <w:p>
            <w:pPr>
              <w:spacing w:after="20"/>
              <w:ind w:left="20"/>
              <w:jc w:val="both"/>
            </w:pPr>
            <w:r>
              <w:rPr>
                <w:rFonts w:ascii="Times New Roman"/>
                <w:b w:val="false"/>
                <w:i w:val="false"/>
                <w:color w:val="000000"/>
                <w:sz w:val="20"/>
              </w:rPr>
              <w:t>
13) "Су ресурстары ақпараттық-талдау орталығы" коммерциялық емес акционерлік қоғамы;</w:t>
            </w:r>
          </w:p>
          <w:p>
            <w:pPr>
              <w:spacing w:after="20"/>
              <w:ind w:left="20"/>
              <w:jc w:val="both"/>
            </w:pPr>
            <w:r>
              <w:rPr>
                <w:rFonts w:ascii="Times New Roman"/>
                <w:b w:val="false"/>
                <w:i w:val="false"/>
                <w:color w:val="000000"/>
                <w:sz w:val="20"/>
              </w:rPr>
              <w:t>
14) "Қазимпэкс" республикалық орталығы"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"Қазимпэкс" республикалық орталығы" жауапкершілігі шектеулі серіктестігіне қатысты – 5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Аппараттық-бағдарламалық кешендерді монтаждау және баптау саласындағы қызмет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"Қазақтелеком" акционерлік қоғамы;</w:t>
            </w:r>
          </w:p>
          <w:p>
            <w:pPr>
              <w:spacing w:after="20"/>
              <w:ind w:left="20"/>
              <w:jc w:val="both"/>
            </w:pPr>
            <w:r>
              <w:rPr>
                <w:rFonts w:ascii="Times New Roman"/>
                <w:b w:val="false"/>
                <w:i w:val="false"/>
                <w:color w:val="000000"/>
                <w:sz w:val="20"/>
              </w:rPr>
              <w:t>
2) "Қазақстан Республикасы Ұлттық Банкінің ұлттық төлем корпорациясы" акционерлік қоғамы;</w:t>
            </w:r>
          </w:p>
          <w:p>
            <w:pPr>
              <w:spacing w:after="20"/>
              <w:ind w:left="20"/>
              <w:jc w:val="both"/>
            </w:pPr>
            <w:r>
              <w:rPr>
                <w:rFonts w:ascii="Times New Roman"/>
                <w:b w:val="false"/>
                <w:i w:val="false"/>
                <w:color w:val="000000"/>
                <w:sz w:val="20"/>
              </w:rPr>
              <w:t>
3) "Волковгеология" акционерлік қоғамы;</w:t>
            </w:r>
          </w:p>
          <w:p>
            <w:pPr>
              <w:spacing w:after="20"/>
              <w:ind w:left="20"/>
              <w:jc w:val="both"/>
            </w:pPr>
            <w:r>
              <w:rPr>
                <w:rFonts w:ascii="Times New Roman"/>
                <w:b w:val="false"/>
                <w:i w:val="false"/>
                <w:color w:val="000000"/>
                <w:sz w:val="20"/>
              </w:rPr>
              <w:t>
4) "Қазақстан Республикасы Ұлттық Банкінің Банктік сервистік бюросы" акционерлік қоғамы;</w:t>
            </w:r>
          </w:p>
          <w:p>
            <w:pPr>
              <w:spacing w:after="20"/>
              <w:ind w:left="20"/>
              <w:jc w:val="both"/>
            </w:pPr>
            <w:r>
              <w:rPr>
                <w:rFonts w:ascii="Times New Roman"/>
                <w:b w:val="false"/>
                <w:i w:val="false"/>
                <w:color w:val="000000"/>
                <w:sz w:val="20"/>
              </w:rPr>
              <w:t>
5) "Павлодар мұнай-химия зауыты" жауапкершілігі шектеулі серіктестігі;</w:t>
            </w:r>
          </w:p>
          <w:p>
            <w:pPr>
              <w:spacing w:after="20"/>
              <w:ind w:left="20"/>
              <w:jc w:val="both"/>
            </w:pPr>
            <w:r>
              <w:rPr>
                <w:rFonts w:ascii="Times New Roman"/>
                <w:b w:val="false"/>
                <w:i w:val="false"/>
                <w:color w:val="000000"/>
                <w:sz w:val="20"/>
              </w:rPr>
              <w:t>
6) "Самұрық-Қазына Бизнес Сервис" жауапкершілігі шектеулі серіктестігі;</w:t>
            </w:r>
          </w:p>
          <w:p>
            <w:pPr>
              <w:spacing w:after="20"/>
              <w:ind w:left="20"/>
              <w:jc w:val="both"/>
            </w:pPr>
            <w:r>
              <w:rPr>
                <w:rFonts w:ascii="Times New Roman"/>
                <w:b w:val="false"/>
                <w:i w:val="false"/>
                <w:color w:val="000000"/>
                <w:sz w:val="20"/>
              </w:rPr>
              <w:t>
7) "Қазақстан Республикасы Президенті Іс басқармасының инженерлік-техникалық орталығы"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8) "Қазимпэкс" республикалық орталығы"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"Қазимпэкс" республикалық орталығы" жауапкершілігі шектеулі серіктестігіне қатысты – 5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Киберқауіпсіздік саласындағы қызмет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w:t>
            </w:r>
          </w:p>
          <w:p>
            <w:pPr>
              <w:spacing w:after="20"/>
              <w:ind w:left="20"/>
              <w:jc w:val="both"/>
            </w:pPr>
            <w:r>
              <w:rPr>
                <w:rFonts w:ascii="Times New Roman"/>
                <w:b w:val="false"/>
                <w:i w:val="false"/>
                <w:color w:val="000000"/>
                <w:sz w:val="20"/>
              </w:rPr>
              <w:t>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"Қазақтелеком" акционерлік қоғамы;</w:t>
            </w:r>
          </w:p>
          <w:p>
            <w:pPr>
              <w:spacing w:after="20"/>
              <w:ind w:left="20"/>
              <w:jc w:val="both"/>
            </w:pPr>
            <w:r>
              <w:rPr>
                <w:rFonts w:ascii="Times New Roman"/>
                <w:b w:val="false"/>
                <w:i w:val="false"/>
                <w:color w:val="000000"/>
                <w:sz w:val="20"/>
              </w:rPr>
              <w:t>
2) "Қазақстан Республикасы Ұлттық Банкінің ұлттық төлем корпорациясы" акционерлік қоғамы;</w:t>
            </w:r>
          </w:p>
          <w:p>
            <w:pPr>
              <w:spacing w:after="20"/>
              <w:ind w:left="20"/>
              <w:jc w:val="both"/>
            </w:pPr>
            <w:r>
              <w:rPr>
                <w:rFonts w:ascii="Times New Roman"/>
                <w:b w:val="false"/>
                <w:i w:val="false"/>
                <w:color w:val="000000"/>
                <w:sz w:val="20"/>
              </w:rPr>
              <w:t>
3) "Қазақстан Республикасы Ұлттық Банкінің Банктік сервистік бюросы" акционерлік қоғамы;</w:t>
            </w:r>
          </w:p>
          <w:p>
            <w:pPr>
              <w:spacing w:after="20"/>
              <w:ind w:left="20"/>
              <w:jc w:val="both"/>
            </w:pPr>
            <w:r>
              <w:rPr>
                <w:rFonts w:ascii="Times New Roman"/>
                <w:b w:val="false"/>
                <w:i w:val="false"/>
                <w:color w:val="000000"/>
                <w:sz w:val="20"/>
              </w:rPr>
              <w:t>
4) "Цифрлық экономиканы дамыту орталығы" жауапкершілігі шектеулі серіктестігі;</w:t>
            </w:r>
          </w:p>
          <w:p>
            <w:pPr>
              <w:spacing w:after="20"/>
              <w:ind w:left="20"/>
              <w:jc w:val="both"/>
            </w:pPr>
            <w:r>
              <w:rPr>
                <w:rFonts w:ascii="Times New Roman"/>
                <w:b w:val="false"/>
                <w:i w:val="false"/>
                <w:color w:val="000000"/>
                <w:sz w:val="20"/>
              </w:rPr>
              <w:t>
5) "ҚМГ-Құмкөл" жауапкершілігі шектеулі серіктестігі;</w:t>
            </w:r>
          </w:p>
          <w:p>
            <w:pPr>
              <w:spacing w:after="20"/>
              <w:ind w:left="20"/>
              <w:jc w:val="both"/>
            </w:pPr>
            <w:r>
              <w:rPr>
                <w:rFonts w:ascii="Times New Roman"/>
                <w:b w:val="false"/>
                <w:i w:val="false"/>
                <w:color w:val="000000"/>
                <w:sz w:val="20"/>
              </w:rPr>
              <w:t>
6) "Арнайы қамтамасыз ету орталығы" жауапкершілігі шектеулі серіктестігі;</w:t>
            </w:r>
          </w:p>
          <w:p>
            <w:pPr>
              <w:spacing w:after="20"/>
              <w:ind w:left="20"/>
              <w:jc w:val="both"/>
            </w:pPr>
            <w:r>
              <w:rPr>
                <w:rFonts w:ascii="Times New Roman"/>
                <w:b w:val="false"/>
                <w:i w:val="false"/>
                <w:color w:val="000000"/>
                <w:sz w:val="20"/>
              </w:rPr>
              <w:t>
7) "Жоғары технологиялар институты" жауапкершілігі шектеулі серіктестігі;</w:t>
            </w:r>
          </w:p>
          <w:p>
            <w:pPr>
              <w:spacing w:after="20"/>
              <w:ind w:left="20"/>
              <w:jc w:val="both"/>
            </w:pPr>
            <w:r>
              <w:rPr>
                <w:rFonts w:ascii="Times New Roman"/>
                <w:b w:val="false"/>
                <w:i w:val="false"/>
                <w:color w:val="000000"/>
                <w:sz w:val="20"/>
              </w:rPr>
              <w:t>
8) "КАР Technology" жауапкершілігі шектеулі серіктестігі;</w:t>
            </w:r>
          </w:p>
          <w:p>
            <w:pPr>
              <w:spacing w:after="20"/>
              <w:ind w:left="20"/>
              <w:jc w:val="both"/>
            </w:pPr>
            <w:r>
              <w:rPr>
                <w:rFonts w:ascii="Times New Roman"/>
                <w:b w:val="false"/>
                <w:i w:val="false"/>
                <w:color w:val="000000"/>
                <w:sz w:val="20"/>
              </w:rPr>
              <w:t>
9) "Самұрық-Қазына Бизнес Сервис" жауапкершілігі шектеулі серіктестігі;</w:t>
            </w:r>
          </w:p>
          <w:p>
            <w:pPr>
              <w:spacing w:after="20"/>
              <w:ind w:left="20"/>
              <w:jc w:val="both"/>
            </w:pPr>
            <w:r>
              <w:rPr>
                <w:rFonts w:ascii="Times New Roman"/>
                <w:b w:val="false"/>
                <w:i w:val="false"/>
                <w:color w:val="000000"/>
                <w:sz w:val="20"/>
              </w:rPr>
              <w:t>
10) Қазақстан Республикасы Президенті Іс басқармасының "Инженерлік-техникалық орталығы"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11) "Digital Silk Road Company" жауапкершілігі шектеулі серіктестігі;</w:t>
            </w:r>
          </w:p>
          <w:p>
            <w:pPr>
              <w:spacing w:after="20"/>
              <w:ind w:left="20"/>
              <w:jc w:val="both"/>
            </w:pPr>
            <w:r>
              <w:rPr>
                <w:rFonts w:ascii="Times New Roman"/>
                <w:b w:val="false"/>
                <w:i w:val="false"/>
                <w:color w:val="000000"/>
                <w:sz w:val="20"/>
              </w:rPr>
              <w:t>
12) Қазақстан Республикасы Сыртқы істер министрлігінің "Дипломатиялық сервис" шаруашылық жүргізу құқығындағы республикалық мемлекеттік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саласындағы басқа қызмет түрлері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Ұлттық Банкінің Банктік сервистік бюросы" акционерлік қоғамы;</w:t>
            </w:r>
          </w:p>
          <w:p>
            <w:pPr>
              <w:spacing w:after="20"/>
              <w:ind w:left="20"/>
              <w:jc w:val="both"/>
            </w:pPr>
            <w:r>
              <w:rPr>
                <w:rFonts w:ascii="Times New Roman"/>
                <w:b w:val="false"/>
                <w:i w:val="false"/>
                <w:color w:val="000000"/>
                <w:sz w:val="20"/>
              </w:rPr>
              <w:t>
2) "Өзенмұнайгаз" акционерлік қоғамы;</w:t>
            </w:r>
          </w:p>
          <w:p>
            <w:pPr>
              <w:spacing w:after="20"/>
              <w:ind w:left="20"/>
              <w:jc w:val="both"/>
            </w:pPr>
            <w:r>
              <w:rPr>
                <w:rFonts w:ascii="Times New Roman"/>
                <w:b w:val="false"/>
                <w:i w:val="false"/>
                <w:color w:val="000000"/>
                <w:sz w:val="20"/>
              </w:rPr>
              <w:t>
3) "ҚМГ-Құмкөл" жауапкершілігі шектеулі серіктестігі;</w:t>
            </w:r>
          </w:p>
          <w:p>
            <w:pPr>
              <w:spacing w:after="20"/>
              <w:ind w:left="20"/>
              <w:jc w:val="both"/>
            </w:pPr>
            <w:r>
              <w:rPr>
                <w:rFonts w:ascii="Times New Roman"/>
                <w:b w:val="false"/>
                <w:i w:val="false"/>
                <w:color w:val="000000"/>
                <w:sz w:val="20"/>
              </w:rPr>
              <w:t>
4) "Арнайы қамтамасыз ету орталығы" жауапкершілігі шектеулі серіктестігі;</w:t>
            </w:r>
          </w:p>
          <w:p>
            <w:pPr>
              <w:spacing w:after="20"/>
              <w:ind w:left="20"/>
              <w:jc w:val="both"/>
            </w:pPr>
            <w:r>
              <w:rPr>
                <w:rFonts w:ascii="Times New Roman"/>
                <w:b w:val="false"/>
                <w:i w:val="false"/>
                <w:color w:val="000000"/>
                <w:sz w:val="20"/>
              </w:rPr>
              <w:t>
5) "МАЭК" жауапкершілігі шектеулі серіктестігі;</w:t>
            </w:r>
          </w:p>
          <w:p>
            <w:pPr>
              <w:spacing w:after="20"/>
              <w:ind w:left="20"/>
              <w:jc w:val="both"/>
            </w:pPr>
            <w:r>
              <w:rPr>
                <w:rFonts w:ascii="Times New Roman"/>
                <w:b w:val="false"/>
                <w:i w:val="false"/>
                <w:color w:val="000000"/>
                <w:sz w:val="20"/>
              </w:rPr>
              <w:t>
6) "QAZCLOUD" жауапкершілігі шектеулі серіктестігі;</w:t>
            </w:r>
          </w:p>
          <w:p>
            <w:pPr>
              <w:spacing w:after="20"/>
              <w:ind w:left="20"/>
              <w:jc w:val="both"/>
            </w:pPr>
            <w:r>
              <w:rPr>
                <w:rFonts w:ascii="Times New Roman"/>
                <w:b w:val="false"/>
                <w:i w:val="false"/>
                <w:color w:val="000000"/>
                <w:sz w:val="20"/>
              </w:rPr>
              <w:t>
7) Қазақстан Республикасы Президенті Іс басқармасының "Инженерлік-техникалық орталығы"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8) Қазақстан Республикасы Президенті Іс басқармасының "Материалдық-техникалық қамтамасыз ету басқармасының инженерлік орталығы"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9) "Қазақстан жол ғылыми-зерттеу институты"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"Қазақстан жол ғылыми-зерттеу институты" акционерлік қоғамына қатысты – 3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үй-жайларды (деректерді өңдеу орталықтарын) пайдалануға беру қызметі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"Астана Innovations" акционерлік қоғамы; </w:t>
            </w:r>
          </w:p>
          <w:p>
            <w:pPr>
              <w:spacing w:after="20"/>
              <w:ind w:left="20"/>
              <w:jc w:val="both"/>
            </w:pPr>
            <w:r>
              <w:rPr>
                <w:rFonts w:ascii="Times New Roman"/>
                <w:b w:val="false"/>
                <w:i w:val="false"/>
                <w:color w:val="000000"/>
                <w:sz w:val="20"/>
              </w:rPr>
              <w:t xml:space="preserve">
2) "QazIndustry" Қазақстандық индустрия және экспорт орталығы" акционерлік қоғамы; </w:t>
            </w:r>
          </w:p>
          <w:p>
            <w:pPr>
              <w:spacing w:after="20"/>
              <w:ind w:left="20"/>
              <w:jc w:val="both"/>
            </w:pPr>
            <w:r>
              <w:rPr>
                <w:rFonts w:ascii="Times New Roman"/>
                <w:b w:val="false"/>
                <w:i w:val="false"/>
                <w:color w:val="000000"/>
                <w:sz w:val="20"/>
              </w:rPr>
              <w:t>
3) "Ахмет Байтұрсынұлы атындағы "Талдау" ұлттық зерттеулер және білімді бағалау орталығы" акционерлік қоғамы;</w:t>
            </w:r>
          </w:p>
          <w:p>
            <w:pPr>
              <w:spacing w:after="20"/>
              <w:ind w:left="20"/>
              <w:jc w:val="both"/>
            </w:pPr>
            <w:r>
              <w:rPr>
                <w:rFonts w:ascii="Times New Roman"/>
                <w:b w:val="false"/>
                <w:i w:val="false"/>
                <w:color w:val="000000"/>
                <w:sz w:val="20"/>
              </w:rPr>
              <w:t xml:space="preserve">
4) "Қазақстан Республикасы Ұлттық Банкінің ұлттық төлем корпорациясы" акционерлік қоғамы; </w:t>
            </w:r>
          </w:p>
          <w:p>
            <w:pPr>
              <w:spacing w:after="20"/>
              <w:ind w:left="20"/>
              <w:jc w:val="both"/>
            </w:pPr>
            <w:r>
              <w:rPr>
                <w:rFonts w:ascii="Times New Roman"/>
                <w:b w:val="false"/>
                <w:i w:val="false"/>
                <w:color w:val="000000"/>
                <w:sz w:val="20"/>
              </w:rPr>
              <w:t xml:space="preserve">
5) "Қазақстан Республикасы Ұлттық Банкінің Банктік сервистік бюросы" акционерлік қоғамы; </w:t>
            </w:r>
          </w:p>
          <w:p>
            <w:pPr>
              <w:spacing w:after="20"/>
              <w:ind w:left="20"/>
              <w:jc w:val="both"/>
            </w:pPr>
            <w:r>
              <w:rPr>
                <w:rFonts w:ascii="Times New Roman"/>
                <w:b w:val="false"/>
                <w:i w:val="false"/>
                <w:color w:val="000000"/>
                <w:sz w:val="20"/>
              </w:rPr>
              <w:t>
6) "QazExpoCongress" ұлттық компаниясы" акционерлік қоғамы;</w:t>
            </w:r>
          </w:p>
          <w:p>
            <w:pPr>
              <w:spacing w:after="20"/>
              <w:ind w:left="20"/>
              <w:jc w:val="both"/>
            </w:pPr>
            <w:r>
              <w:rPr>
                <w:rFonts w:ascii="Times New Roman"/>
                <w:b w:val="false"/>
                <w:i w:val="false"/>
                <w:color w:val="000000"/>
                <w:sz w:val="20"/>
              </w:rPr>
              <w:t>
7) "Қазақтелеком" акционерлік қоғамы;</w:t>
            </w:r>
          </w:p>
          <w:p>
            <w:pPr>
              <w:spacing w:after="20"/>
              <w:ind w:left="20"/>
              <w:jc w:val="both"/>
            </w:pPr>
            <w:r>
              <w:rPr>
                <w:rFonts w:ascii="Times New Roman"/>
                <w:b w:val="false"/>
                <w:i w:val="false"/>
                <w:color w:val="000000"/>
                <w:sz w:val="20"/>
              </w:rPr>
              <w:t>
8) "Ұлттық нейрохирургия орталығы" акционерлік қоғамы;</w:t>
            </w:r>
          </w:p>
          <w:p>
            <w:pPr>
              <w:spacing w:after="20"/>
              <w:ind w:left="20"/>
              <w:jc w:val="both"/>
            </w:pPr>
            <w:r>
              <w:rPr>
                <w:rFonts w:ascii="Times New Roman"/>
                <w:b w:val="false"/>
                <w:i w:val="false"/>
                <w:color w:val="000000"/>
                <w:sz w:val="20"/>
              </w:rPr>
              <w:t>
9) "Волковгеология" акционерлік қоғамы;</w:t>
            </w:r>
          </w:p>
          <w:p>
            <w:pPr>
              <w:spacing w:after="20"/>
              <w:ind w:left="20"/>
              <w:jc w:val="both"/>
            </w:pPr>
            <w:r>
              <w:rPr>
                <w:rFonts w:ascii="Times New Roman"/>
                <w:b w:val="false"/>
                <w:i w:val="false"/>
                <w:color w:val="000000"/>
                <w:sz w:val="20"/>
              </w:rPr>
              <w:t>
10) "Қазақстан темір жолы" ұлттық компаниясы" акционерлік қоғамы;</w:t>
            </w:r>
          </w:p>
          <w:p>
            <w:pPr>
              <w:spacing w:after="20"/>
              <w:ind w:left="20"/>
              <w:jc w:val="both"/>
            </w:pPr>
            <w:r>
              <w:rPr>
                <w:rFonts w:ascii="Times New Roman"/>
                <w:b w:val="false"/>
                <w:i w:val="false"/>
                <w:color w:val="000000"/>
                <w:sz w:val="20"/>
              </w:rPr>
              <w:t>
11) "В.Г. Фесенков атындағы астрофизикалық институты" жауапкершілігі шектеулі серіктестігі;</w:t>
            </w:r>
          </w:p>
          <w:p>
            <w:pPr>
              <w:spacing w:after="20"/>
              <w:ind w:left="20"/>
              <w:jc w:val="both"/>
            </w:pPr>
            <w:r>
              <w:rPr>
                <w:rFonts w:ascii="Times New Roman"/>
                <w:b w:val="false"/>
                <w:i w:val="false"/>
                <w:color w:val="000000"/>
                <w:sz w:val="20"/>
              </w:rPr>
              <w:t>
12) "Digital Silk Road Company" жауапкершілігі шектеулі серіктестігі</w:t>
            </w:r>
          </w:p>
          <w:p>
            <w:pPr>
              <w:spacing w:after="20"/>
              <w:ind w:left="20"/>
              <w:jc w:val="both"/>
            </w:pPr>
            <w:r>
              <w:rPr>
                <w:rFonts w:ascii="Times New Roman"/>
                <w:b w:val="false"/>
                <w:i w:val="false"/>
                <w:color w:val="000000"/>
                <w:sz w:val="20"/>
              </w:rPr>
              <w:t>
13) "Цифрлық экономиканы дамыту орталығы" жауапкершілігі шектеулі серіктестігі;</w:t>
            </w:r>
          </w:p>
          <w:p>
            <w:pPr>
              <w:spacing w:after="20"/>
              <w:ind w:left="20"/>
              <w:jc w:val="both"/>
            </w:pPr>
            <w:r>
              <w:rPr>
                <w:rFonts w:ascii="Times New Roman"/>
                <w:b w:val="false"/>
                <w:i w:val="false"/>
                <w:color w:val="000000"/>
                <w:sz w:val="20"/>
              </w:rPr>
              <w:t>
14) "QazaqGaz ғылыми-техникалық орталығы" жауапкершілігі шектеулі серіктестігі;</w:t>
            </w:r>
          </w:p>
          <w:p>
            <w:pPr>
              <w:spacing w:after="20"/>
              <w:ind w:left="20"/>
              <w:jc w:val="both"/>
            </w:pPr>
            <w:r>
              <w:rPr>
                <w:rFonts w:ascii="Times New Roman"/>
                <w:b w:val="false"/>
                <w:i w:val="false"/>
                <w:color w:val="000000"/>
                <w:sz w:val="20"/>
              </w:rPr>
              <w:t>
15) "КМГ Инжиниринг" жауапкершілігі шектеулі серіктестігі;</w:t>
            </w:r>
          </w:p>
          <w:p>
            <w:pPr>
              <w:spacing w:after="20"/>
              <w:ind w:left="20"/>
              <w:jc w:val="both"/>
            </w:pPr>
            <w:r>
              <w:rPr>
                <w:rFonts w:ascii="Times New Roman"/>
                <w:b w:val="false"/>
                <w:i w:val="false"/>
                <w:color w:val="000000"/>
                <w:sz w:val="20"/>
              </w:rPr>
              <w:t>
16) "ҚМГ-Құмкөл" жауапкершілігі шектеулі серіктестігі;</w:t>
            </w:r>
          </w:p>
          <w:p>
            <w:pPr>
              <w:spacing w:after="20"/>
              <w:ind w:left="20"/>
              <w:jc w:val="both"/>
            </w:pPr>
            <w:r>
              <w:rPr>
                <w:rFonts w:ascii="Times New Roman"/>
                <w:b w:val="false"/>
                <w:i w:val="false"/>
                <w:color w:val="000000"/>
                <w:sz w:val="20"/>
              </w:rPr>
              <w:t>
17) "МАЭК" жауапкершілігі шектеулі серіктестігі;</w:t>
            </w:r>
          </w:p>
          <w:p>
            <w:pPr>
              <w:spacing w:after="20"/>
              <w:ind w:left="20"/>
              <w:jc w:val="both"/>
            </w:pPr>
            <w:r>
              <w:rPr>
                <w:rFonts w:ascii="Times New Roman"/>
                <w:b w:val="false"/>
                <w:i w:val="false"/>
                <w:color w:val="000000"/>
                <w:sz w:val="20"/>
              </w:rPr>
              <w:t>
18) "Қазгеоақпарат" республикалық геологиялық ақпарат орталығы" жауапкершілігі шектеулі серіктестігі;</w:t>
            </w:r>
          </w:p>
          <w:p>
            <w:pPr>
              <w:spacing w:after="20"/>
              <w:ind w:left="20"/>
              <w:jc w:val="both"/>
            </w:pPr>
            <w:r>
              <w:rPr>
                <w:rFonts w:ascii="Times New Roman"/>
                <w:b w:val="false"/>
                <w:i w:val="false"/>
                <w:color w:val="000000"/>
                <w:sz w:val="20"/>
              </w:rPr>
              <w:t>
19) "КАР Technology" жауапкершілігі шектеулі серіктестігі;</w:t>
            </w:r>
          </w:p>
          <w:p>
            <w:pPr>
              <w:spacing w:after="20"/>
              <w:ind w:left="20"/>
              <w:jc w:val="both"/>
            </w:pPr>
            <w:r>
              <w:rPr>
                <w:rFonts w:ascii="Times New Roman"/>
                <w:b w:val="false"/>
                <w:i w:val="false"/>
                <w:color w:val="000000"/>
                <w:sz w:val="20"/>
              </w:rPr>
              <w:t>
20) "Талдау және ақпарат орталығы"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21) "Қазақстан Республикасы Ұлттық Банкінің Қазақстан банкаралық есеп айырысу орталығы"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22) Қазақстан Республикасы Президенті Іс басқармасының "Материалдық-техникалық қамтамасыз ету басқармасының инженерлік орталығы"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23) "Салидат Қайырбекова атындағы Ұлттық ғылыми даму орталығы"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24) Астана қаласы әкімдігінің "Қалалық мониторинг және жедел ден қою орталығы" мемлекеттік коммуналдық кәсіпорны;</w:t>
            </w:r>
          </w:p>
          <w:p>
            <w:pPr>
              <w:spacing w:after="20"/>
              <w:ind w:left="20"/>
              <w:jc w:val="both"/>
            </w:pPr>
            <w:r>
              <w:rPr>
                <w:rFonts w:ascii="Times New Roman"/>
                <w:b w:val="false"/>
                <w:i w:val="false"/>
                <w:color w:val="000000"/>
                <w:sz w:val="20"/>
              </w:rPr>
              <w:t>
25) "Агроөнеркәсіптік кешендегі экономикалық саясаттың талдау орталығы" жауапкершілігі шектеулі серіктестігі;</w:t>
            </w:r>
          </w:p>
          <w:p>
            <w:pPr>
              <w:spacing w:after="20"/>
              <w:ind w:left="20"/>
              <w:jc w:val="both"/>
            </w:pPr>
            <w:r>
              <w:rPr>
                <w:rFonts w:ascii="Times New Roman"/>
                <w:b w:val="false"/>
                <w:i w:val="false"/>
                <w:color w:val="000000"/>
                <w:sz w:val="20"/>
              </w:rPr>
              <w:t>
26) "Қазимпэкс" республикалық орталығы"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"Агроөнеркәсіптік кешендегі экономикалық саясаттың талдау орталығы" жауапкершілігі шектеулі серіктестігіне қатысты – 2025 жылғы 31 желтоқсанға дейін, "Digital Silk Road Company" жауапкершілігі шектеулі серіктестігіне қатысты – 2029 жылғы 27 шілдеге дейін, "Қазимпэкс" республикалық орталығы" жауапкершілігі шектеулі серіктестігіне қатысты – 5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өңдеу саласындағы қызмет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"Казгидрогеология" ұлттық гидрогеологиялық қызметі" коммерциялық емес акционерлік қоғамы;</w:t>
            </w:r>
          </w:p>
          <w:p>
            <w:pPr>
              <w:spacing w:after="20"/>
              <w:ind w:left="20"/>
              <w:jc w:val="both"/>
            </w:pPr>
            <w:r>
              <w:rPr>
                <w:rFonts w:ascii="Times New Roman"/>
                <w:b w:val="false"/>
                <w:i w:val="false"/>
                <w:color w:val="000000"/>
                <w:sz w:val="20"/>
              </w:rPr>
              <w:t>
2) "Қазақ құрылыс және сәулет ғылыми-зерттеу және жобалау институты" акционерлік қоғамы;</w:t>
            </w:r>
          </w:p>
          <w:p>
            <w:pPr>
              <w:spacing w:after="20"/>
              <w:ind w:left="20"/>
              <w:jc w:val="both"/>
            </w:pPr>
            <w:r>
              <w:rPr>
                <w:rFonts w:ascii="Times New Roman"/>
                <w:b w:val="false"/>
                <w:i w:val="false"/>
                <w:color w:val="000000"/>
                <w:sz w:val="20"/>
              </w:rPr>
              <w:t xml:space="preserve">
3) "Еңбек ресурстарын дамыту орталығы" акционерлік қоғамы; </w:t>
            </w:r>
          </w:p>
          <w:p>
            <w:pPr>
              <w:spacing w:after="20"/>
              <w:ind w:left="20"/>
              <w:jc w:val="both"/>
            </w:pPr>
            <w:r>
              <w:rPr>
                <w:rFonts w:ascii="Times New Roman"/>
                <w:b w:val="false"/>
                <w:i w:val="false"/>
                <w:color w:val="000000"/>
                <w:sz w:val="20"/>
              </w:rPr>
              <w:t xml:space="preserve">
4) "QazIndustry" Қазақстандық индустрия және экспорт орталығы" акционерлік қоғамы; </w:t>
            </w:r>
          </w:p>
          <w:p>
            <w:pPr>
              <w:spacing w:after="20"/>
              <w:ind w:left="20"/>
              <w:jc w:val="both"/>
            </w:pPr>
            <w:r>
              <w:rPr>
                <w:rFonts w:ascii="Times New Roman"/>
                <w:b w:val="false"/>
                <w:i w:val="false"/>
                <w:color w:val="000000"/>
                <w:sz w:val="20"/>
              </w:rPr>
              <w:t>
5) "Ұлттық энергия үнемдеу орталығы" акционерлік қоғамы;</w:t>
            </w:r>
          </w:p>
          <w:p>
            <w:pPr>
              <w:spacing w:after="20"/>
              <w:ind w:left="20"/>
              <w:jc w:val="both"/>
            </w:pPr>
            <w:r>
              <w:rPr>
                <w:rFonts w:ascii="Times New Roman"/>
                <w:b w:val="false"/>
                <w:i w:val="false"/>
                <w:color w:val="000000"/>
                <w:sz w:val="20"/>
              </w:rPr>
              <w:t xml:space="preserve">
6) "QazExpoCongress" ұлттық компаниясы" акционерлік қоғамы; </w:t>
            </w:r>
          </w:p>
          <w:p>
            <w:pPr>
              <w:spacing w:after="20"/>
              <w:ind w:left="20"/>
              <w:jc w:val="both"/>
            </w:pPr>
            <w:r>
              <w:rPr>
                <w:rFonts w:ascii="Times New Roman"/>
                <w:b w:val="false"/>
                <w:i w:val="false"/>
                <w:color w:val="000000"/>
                <w:sz w:val="20"/>
              </w:rPr>
              <w:t>
7) "Ұлттық мемлекеттік ғылыми-техникалық сараптама орталығы" акционерлік қоғамы;</w:t>
            </w:r>
          </w:p>
          <w:p>
            <w:pPr>
              <w:spacing w:after="20"/>
              <w:ind w:left="20"/>
              <w:jc w:val="both"/>
            </w:pPr>
            <w:r>
              <w:rPr>
                <w:rFonts w:ascii="Times New Roman"/>
                <w:b w:val="false"/>
                <w:i w:val="false"/>
                <w:color w:val="000000"/>
                <w:sz w:val="20"/>
              </w:rPr>
              <w:t xml:space="preserve">
8) "Ақпараттық-талдау орталығы" акционерлік қоғамы; </w:t>
            </w:r>
          </w:p>
          <w:p>
            <w:pPr>
              <w:spacing w:after="20"/>
              <w:ind w:left="20"/>
              <w:jc w:val="both"/>
            </w:pPr>
            <w:r>
              <w:rPr>
                <w:rFonts w:ascii="Times New Roman"/>
                <w:b w:val="false"/>
                <w:i w:val="false"/>
                <w:color w:val="000000"/>
                <w:sz w:val="20"/>
              </w:rPr>
              <w:t>
9) "Ахмет Байтұрсынұлы атындағы "Талдау" ұлттық зерттеулер және білімді бағалау орталығы" акционерлік қоғамы;</w:t>
            </w:r>
          </w:p>
          <w:p>
            <w:pPr>
              <w:spacing w:after="20"/>
              <w:ind w:left="20"/>
              <w:jc w:val="both"/>
            </w:pPr>
            <w:r>
              <w:rPr>
                <w:rFonts w:ascii="Times New Roman"/>
                <w:b w:val="false"/>
                <w:i w:val="false"/>
                <w:color w:val="000000"/>
                <w:sz w:val="20"/>
              </w:rPr>
              <w:t>
10) "Қазақстандық тұрғын үй-коммуналдық шаруашылықты жаңғырту және дамыту орталығы" акционерлік қоғамы;</w:t>
            </w:r>
          </w:p>
          <w:p>
            <w:pPr>
              <w:spacing w:after="20"/>
              <w:ind w:left="20"/>
              <w:jc w:val="both"/>
            </w:pPr>
            <w:r>
              <w:rPr>
                <w:rFonts w:ascii="Times New Roman"/>
                <w:b w:val="false"/>
                <w:i w:val="false"/>
                <w:color w:val="000000"/>
                <w:sz w:val="20"/>
              </w:rPr>
              <w:t>
11) "Сыртқы саяси зерттеулер институты" акционерлік қоғамы;</w:t>
            </w:r>
          </w:p>
          <w:p>
            <w:pPr>
              <w:spacing w:after="20"/>
              <w:ind w:left="20"/>
              <w:jc w:val="both"/>
            </w:pPr>
            <w:r>
              <w:rPr>
                <w:rFonts w:ascii="Times New Roman"/>
                <w:b w:val="false"/>
                <w:i w:val="false"/>
                <w:color w:val="000000"/>
                <w:sz w:val="20"/>
              </w:rPr>
              <w:t>
12) "AML ACADEMY" қаржылық мониторинг академиясы" акционерлік қоғамы;</w:t>
            </w:r>
          </w:p>
          <w:p>
            <w:pPr>
              <w:spacing w:after="20"/>
              <w:ind w:left="20"/>
              <w:jc w:val="both"/>
            </w:pPr>
            <w:r>
              <w:rPr>
                <w:rFonts w:ascii="Times New Roman"/>
                <w:b w:val="false"/>
                <w:i w:val="false"/>
                <w:color w:val="000000"/>
                <w:sz w:val="20"/>
              </w:rPr>
              <w:t>
13) "Мемлекеттік кредиттік бюро" акционерлік қоғамы;</w:t>
            </w:r>
          </w:p>
          <w:p>
            <w:pPr>
              <w:spacing w:after="20"/>
              <w:ind w:left="20"/>
              <w:jc w:val="both"/>
            </w:pPr>
            <w:r>
              <w:rPr>
                <w:rFonts w:ascii="Times New Roman"/>
                <w:b w:val="false"/>
                <w:i w:val="false"/>
                <w:color w:val="000000"/>
                <w:sz w:val="20"/>
              </w:rPr>
              <w:t>
14) "QazBioPharm" ұлттық холдинг" акционерлік қоғамы;</w:t>
            </w:r>
          </w:p>
          <w:p>
            <w:pPr>
              <w:spacing w:after="20"/>
              <w:ind w:left="20"/>
              <w:jc w:val="both"/>
            </w:pPr>
            <w:r>
              <w:rPr>
                <w:rFonts w:ascii="Times New Roman"/>
                <w:b w:val="false"/>
                <w:i w:val="false"/>
                <w:color w:val="000000"/>
                <w:sz w:val="20"/>
              </w:rPr>
              <w:t>
15) "Қазақстан Республикасы Ұлттық Банкінің ұлттық төлем корпорациясы" акционерлік қоғамы;</w:t>
            </w:r>
          </w:p>
          <w:p>
            <w:pPr>
              <w:spacing w:after="20"/>
              <w:ind w:left="20"/>
              <w:jc w:val="both"/>
            </w:pPr>
            <w:r>
              <w:rPr>
                <w:rFonts w:ascii="Times New Roman"/>
                <w:b w:val="false"/>
                <w:i w:val="false"/>
                <w:color w:val="000000"/>
                <w:sz w:val="20"/>
              </w:rPr>
              <w:t>
16) "Қазақстан Республикасы Ұлттық Банкінің Банктік сервистік бюросы" акционерлік қоғамы;</w:t>
            </w:r>
          </w:p>
          <w:p>
            <w:pPr>
              <w:spacing w:after="20"/>
              <w:ind w:left="20"/>
              <w:jc w:val="both"/>
            </w:pPr>
            <w:r>
              <w:rPr>
                <w:rFonts w:ascii="Times New Roman"/>
                <w:b w:val="false"/>
                <w:i w:val="false"/>
                <w:color w:val="000000"/>
                <w:sz w:val="20"/>
              </w:rPr>
              <w:t>
17) "Ұлттық геологиялық қызмет" акционерлік қоғамы;</w:t>
            </w:r>
          </w:p>
          <w:p>
            <w:pPr>
              <w:spacing w:after="20"/>
              <w:ind w:left="20"/>
              <w:jc w:val="both"/>
            </w:pPr>
            <w:r>
              <w:rPr>
                <w:rFonts w:ascii="Times New Roman"/>
                <w:b w:val="false"/>
                <w:i w:val="false"/>
                <w:color w:val="000000"/>
                <w:sz w:val="20"/>
              </w:rPr>
              <w:t>
18) "МАЭК" жауапкершілігі шектеулі серіктестігі;</w:t>
            </w:r>
          </w:p>
          <w:p>
            <w:pPr>
              <w:spacing w:after="20"/>
              <w:ind w:left="20"/>
              <w:jc w:val="both"/>
            </w:pPr>
            <w:r>
              <w:rPr>
                <w:rFonts w:ascii="Times New Roman"/>
                <w:b w:val="false"/>
                <w:i w:val="false"/>
                <w:color w:val="000000"/>
                <w:sz w:val="20"/>
              </w:rPr>
              <w:t>
19) "Сейсмологиялық байқау және зерттеу ұлттық ғылыми орталығы" жауапкершілігі шектеулі серіктестігі;</w:t>
            </w:r>
          </w:p>
          <w:p>
            <w:pPr>
              <w:spacing w:after="20"/>
              <w:ind w:left="20"/>
              <w:jc w:val="both"/>
            </w:pPr>
            <w:r>
              <w:rPr>
                <w:rFonts w:ascii="Times New Roman"/>
                <w:b w:val="false"/>
                <w:i w:val="false"/>
                <w:color w:val="000000"/>
                <w:sz w:val="20"/>
              </w:rPr>
              <w:t>
20) "КМГ Инжиниринг" жауапкершілігі шектеулі серіктестігі;</w:t>
            </w:r>
          </w:p>
          <w:p>
            <w:pPr>
              <w:spacing w:after="20"/>
              <w:ind w:left="20"/>
              <w:jc w:val="both"/>
            </w:pPr>
            <w:r>
              <w:rPr>
                <w:rFonts w:ascii="Times New Roman"/>
                <w:b w:val="false"/>
                <w:i w:val="false"/>
                <w:color w:val="000000"/>
                <w:sz w:val="20"/>
              </w:rPr>
              <w:t>
21) "Қазимпэкс" республикалық орталығы" жауапкершілігі шектеулі серіктестігі;</w:t>
            </w:r>
          </w:p>
          <w:p>
            <w:pPr>
              <w:spacing w:after="20"/>
              <w:ind w:left="20"/>
              <w:jc w:val="both"/>
            </w:pPr>
            <w:r>
              <w:rPr>
                <w:rFonts w:ascii="Times New Roman"/>
                <w:b w:val="false"/>
                <w:i w:val="false"/>
                <w:color w:val="000000"/>
                <w:sz w:val="20"/>
              </w:rPr>
              <w:t>
22) "Digital Silk Road Company" жауапкершілігі шектеулі серіктестігі;</w:t>
            </w:r>
          </w:p>
          <w:p>
            <w:pPr>
              <w:spacing w:after="20"/>
              <w:ind w:left="20"/>
              <w:jc w:val="both"/>
            </w:pPr>
            <w:r>
              <w:rPr>
                <w:rFonts w:ascii="Times New Roman"/>
                <w:b w:val="false"/>
                <w:i w:val="false"/>
                <w:color w:val="000000"/>
                <w:sz w:val="20"/>
              </w:rPr>
              <w:t>
23) "ҚТЖ-Жүк тасымалы" жауапкершілігі шектеулі серіктестігі;</w:t>
            </w:r>
          </w:p>
          <w:p>
            <w:pPr>
              <w:spacing w:after="20"/>
              <w:ind w:left="20"/>
              <w:jc w:val="both"/>
            </w:pPr>
            <w:r>
              <w:rPr>
                <w:rFonts w:ascii="Times New Roman"/>
                <w:b w:val="false"/>
                <w:i w:val="false"/>
                <w:color w:val="000000"/>
                <w:sz w:val="20"/>
              </w:rPr>
              <w:t>
24) "Қазақстан Республикасының Ұлттық ядролық орталығы"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25) "Қазақстан Республикасы Президентінің жанындағы Мемлекеттік басқару академиясы" республикалық мемлекеттік қазыналық кәсіпорны;</w:t>
            </w:r>
          </w:p>
          <w:p>
            <w:pPr>
              <w:spacing w:after="20"/>
              <w:ind w:left="20"/>
              <w:jc w:val="both"/>
            </w:pPr>
            <w:r>
              <w:rPr>
                <w:rFonts w:ascii="Times New Roman"/>
                <w:b w:val="false"/>
                <w:i w:val="false"/>
                <w:color w:val="000000"/>
                <w:sz w:val="20"/>
              </w:rPr>
              <w:t>
26) "Астана қаласының Қалалық мониторинг және жедел ден қою орталығы" мемлекеттік коммуналдық кәсіпорны;</w:t>
            </w:r>
          </w:p>
          <w:p>
            <w:pPr>
              <w:spacing w:after="20"/>
              <w:ind w:left="20"/>
              <w:jc w:val="both"/>
            </w:pPr>
            <w:r>
              <w:rPr>
                <w:rFonts w:ascii="Times New Roman"/>
                <w:b w:val="false"/>
                <w:i w:val="false"/>
                <w:color w:val="000000"/>
                <w:sz w:val="20"/>
              </w:rPr>
              <w:t>
27) республикалық және коммуналдық мемлекеттік кәсіпорындар;</w:t>
            </w:r>
          </w:p>
          <w:p>
            <w:pPr>
              <w:spacing w:after="20"/>
              <w:ind w:left="20"/>
              <w:jc w:val="both"/>
            </w:pPr>
            <w:r>
              <w:rPr>
                <w:rFonts w:ascii="Times New Roman"/>
                <w:b w:val="false"/>
                <w:i w:val="false"/>
                <w:color w:val="000000"/>
                <w:sz w:val="20"/>
              </w:rPr>
              <w:t>
28) "Ұлттық тестілеу орталығы"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29) "Су ресурстары ақпараттық-талдау орталығы" коммерциялық емес акционерлік қоғамы;</w:t>
            </w:r>
          </w:p>
          <w:p>
            <w:pPr>
              <w:spacing w:after="20"/>
              <w:ind w:left="20"/>
              <w:jc w:val="both"/>
            </w:pPr>
            <w:r>
              <w:rPr>
                <w:rFonts w:ascii="Times New Roman"/>
                <w:b w:val="false"/>
                <w:i w:val="false"/>
                <w:color w:val="000000"/>
                <w:sz w:val="20"/>
              </w:rPr>
              <w:t>
30) "KAZAKH INVEST" ұлттық компаниясы"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"Digital Silk Road Company" жауапкершілігі шектеулі серіктестігіне қатысты – 2029 жылғы 27 шілдеге дейін, "KAZAKH INVEST" ұлттық компаниясы" акционерлік қоғамына қатысты – 3 жыл, "Ұлттық тестілеу орталығы" шаруашылық жүргізу құқығындағы республикалық мемлекеттік кәсіпорнына қатысты – 2030 жылғы 11 тамызға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өнімдерді, электрондық ақпараттық ресурстарды, мобильді және өзге де қосымшаларды пайдалануға беру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Ұлттық Банкінің ұлттық төлем корпорациясы" акционерлік қоғамы;</w:t>
            </w:r>
          </w:p>
          <w:p>
            <w:pPr>
              <w:spacing w:after="20"/>
              <w:ind w:left="20"/>
              <w:jc w:val="both"/>
            </w:pPr>
            <w:r>
              <w:rPr>
                <w:rFonts w:ascii="Times New Roman"/>
                <w:b w:val="false"/>
                <w:i w:val="false"/>
                <w:color w:val="000000"/>
                <w:sz w:val="20"/>
              </w:rPr>
              <w:t>
2) "Қазақстан Республикасы Ұлттық Банкінің Банктік сервистік бюросы" акционерлік қоғамы;</w:t>
            </w:r>
          </w:p>
          <w:p>
            <w:pPr>
              <w:spacing w:after="20"/>
              <w:ind w:left="20"/>
              <w:jc w:val="both"/>
            </w:pPr>
            <w:r>
              <w:rPr>
                <w:rFonts w:ascii="Times New Roman"/>
                <w:b w:val="false"/>
                <w:i w:val="false"/>
                <w:color w:val="000000"/>
                <w:sz w:val="20"/>
              </w:rPr>
              <w:t>
3) "КМГ Инжиниринг" жауапкершілігі шектеулі серіктестігі;</w:t>
            </w:r>
          </w:p>
          <w:p>
            <w:pPr>
              <w:spacing w:after="20"/>
              <w:ind w:left="20"/>
              <w:jc w:val="both"/>
            </w:pPr>
            <w:r>
              <w:rPr>
                <w:rFonts w:ascii="Times New Roman"/>
                <w:b w:val="false"/>
                <w:i w:val="false"/>
                <w:color w:val="000000"/>
                <w:sz w:val="20"/>
              </w:rPr>
              <w:t>
4) "Digital Silk Road Company" жауапкершілігі шектеулі серіктестігі;</w:t>
            </w:r>
          </w:p>
          <w:p>
            <w:pPr>
              <w:spacing w:after="20"/>
              <w:ind w:left="20"/>
              <w:jc w:val="both"/>
            </w:pPr>
            <w:r>
              <w:rPr>
                <w:rFonts w:ascii="Times New Roman"/>
                <w:b w:val="false"/>
                <w:i w:val="false"/>
                <w:color w:val="000000"/>
                <w:sz w:val="20"/>
              </w:rPr>
              <w:t>
5) "ҚТЖ-Жүк тасымалы" жауапкершілігі шектеулі серіктестігі;</w:t>
            </w:r>
          </w:p>
          <w:p>
            <w:pPr>
              <w:spacing w:after="20"/>
              <w:ind w:left="20"/>
              <w:jc w:val="both"/>
            </w:pPr>
            <w:r>
              <w:rPr>
                <w:rFonts w:ascii="Times New Roman"/>
                <w:b w:val="false"/>
                <w:i w:val="false"/>
                <w:color w:val="000000"/>
                <w:sz w:val="20"/>
              </w:rPr>
              <w:t>
6) "Құмар ойындар мониторингі және талдау орталығы" жауапкершілігі шектеулі серіктестігі;</w:t>
            </w:r>
          </w:p>
          <w:p>
            <w:pPr>
              <w:spacing w:after="20"/>
              <w:ind w:left="20"/>
              <w:jc w:val="both"/>
            </w:pPr>
            <w:r>
              <w:rPr>
                <w:rFonts w:ascii="Times New Roman"/>
                <w:b w:val="false"/>
                <w:i w:val="false"/>
                <w:color w:val="000000"/>
                <w:sz w:val="20"/>
              </w:rPr>
              <w:t>
7) "Қазимпэкс" республикалық орталығы"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"Digital Silk Road Company" жауапкершілігі шектеулі серіктестігіне қатысты – 2029 жылғы 27 шілдеге дейін, "Қазимпэкс" республикалық орталығы" жауапкершілігі шектеулі серіктестігіне қатысты – 5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Веб-порталдардың қызметі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меншік / коммуналдық меншік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"Рухани жаңғыру" Қазақстандық қоғамдық даму институты" коммерциялық емес акционерлік қоғамы;</w:t>
            </w:r>
          </w:p>
          <w:p>
            <w:pPr>
              <w:spacing w:after="20"/>
              <w:ind w:left="20"/>
              <w:jc w:val="both"/>
            </w:pPr>
            <w:r>
              <w:rPr>
                <w:rFonts w:ascii="Times New Roman"/>
                <w:b w:val="false"/>
                <w:i w:val="false"/>
                <w:color w:val="000000"/>
                <w:sz w:val="20"/>
              </w:rPr>
              <w:t>
2) "ӨРКЕН" балалардың әл-ауқатын арттыру ұлттық ғылыми-практикалық орталығы" коммерциялық емес акционерлік қоғамы;</w:t>
            </w:r>
          </w:p>
          <w:p>
            <w:pPr>
              <w:spacing w:after="20"/>
              <w:ind w:left="20"/>
              <w:jc w:val="both"/>
            </w:pPr>
            <w:r>
              <w:rPr>
                <w:rFonts w:ascii="Times New Roman"/>
                <w:b w:val="false"/>
                <w:i w:val="false"/>
                <w:color w:val="000000"/>
                <w:sz w:val="20"/>
              </w:rPr>
              <w:t>
3) "М. Әуезов атындағы Оңтүстік Қазақстан университеті" коммерциялық емес акционерлік қоғамы;</w:t>
            </w:r>
          </w:p>
          <w:p>
            <w:pPr>
              <w:spacing w:after="20"/>
              <w:ind w:left="20"/>
              <w:jc w:val="both"/>
            </w:pPr>
            <w:r>
              <w:rPr>
                <w:rFonts w:ascii="Times New Roman"/>
                <w:b w:val="false"/>
                <w:i w:val="false"/>
                <w:color w:val="000000"/>
                <w:sz w:val="20"/>
              </w:rPr>
              <w:t xml:space="preserve">
4) "Қазақтелеком" акционерлік қоғамы; </w:t>
            </w:r>
          </w:p>
          <w:p>
            <w:pPr>
              <w:spacing w:after="20"/>
              <w:ind w:left="20"/>
              <w:jc w:val="both"/>
            </w:pPr>
            <w:r>
              <w:rPr>
                <w:rFonts w:ascii="Times New Roman"/>
                <w:b w:val="false"/>
                <w:i w:val="false"/>
                <w:color w:val="000000"/>
                <w:sz w:val="20"/>
              </w:rPr>
              <w:t>
5) "Qazcontent" акционерлік қоғамы;</w:t>
            </w:r>
          </w:p>
          <w:p>
            <w:pPr>
              <w:spacing w:after="20"/>
              <w:ind w:left="20"/>
              <w:jc w:val="both"/>
            </w:pPr>
            <w:r>
              <w:rPr>
                <w:rFonts w:ascii="Times New Roman"/>
                <w:b w:val="false"/>
                <w:i w:val="false"/>
                <w:color w:val="000000"/>
                <w:sz w:val="20"/>
              </w:rPr>
              <w:t xml:space="preserve">
6) "QazIndustry" Қазақстандық индустрия және экспорт орталығы" акционерлік қоғамы; </w:t>
            </w:r>
          </w:p>
          <w:p>
            <w:pPr>
              <w:spacing w:after="20"/>
              <w:ind w:left="20"/>
              <w:jc w:val="both"/>
            </w:pPr>
            <w:r>
              <w:rPr>
                <w:rFonts w:ascii="Times New Roman"/>
                <w:b w:val="false"/>
                <w:i w:val="false"/>
                <w:color w:val="000000"/>
                <w:sz w:val="20"/>
              </w:rPr>
              <w:t>
7) "Kazakh Tourism" ұлттық компаниясы" акционерлік қоғамы;</w:t>
            </w:r>
          </w:p>
          <w:p>
            <w:pPr>
              <w:spacing w:after="20"/>
              <w:ind w:left="20"/>
              <w:jc w:val="both"/>
            </w:pPr>
            <w:r>
              <w:rPr>
                <w:rFonts w:ascii="Times New Roman"/>
                <w:b w:val="false"/>
                <w:i w:val="false"/>
                <w:color w:val="000000"/>
                <w:sz w:val="20"/>
              </w:rPr>
              <w:t>
8) "Жоғары технологиялар институты" жауапкершілігі шектеулі серіктестігі;</w:t>
            </w:r>
          </w:p>
          <w:p>
            <w:pPr>
              <w:spacing w:after="20"/>
              <w:ind w:left="20"/>
              <w:jc w:val="both"/>
            </w:pPr>
            <w:r>
              <w:rPr>
                <w:rFonts w:ascii="Times New Roman"/>
                <w:b w:val="false"/>
                <w:i w:val="false"/>
                <w:color w:val="000000"/>
                <w:sz w:val="20"/>
              </w:rPr>
              <w:t>
9) "КАР Technology" жауапкершілігі шектеулі серіктестігі;</w:t>
            </w:r>
          </w:p>
          <w:p>
            <w:pPr>
              <w:spacing w:after="20"/>
              <w:ind w:left="20"/>
              <w:jc w:val="both"/>
            </w:pPr>
            <w:r>
              <w:rPr>
                <w:rFonts w:ascii="Times New Roman"/>
                <w:b w:val="false"/>
                <w:i w:val="false"/>
                <w:color w:val="000000"/>
                <w:sz w:val="20"/>
              </w:rPr>
              <w:t>
10) "Digital Silk Road Company" жауапкершілігі шектеулі серіктестігі;</w:t>
            </w:r>
          </w:p>
          <w:p>
            <w:pPr>
              <w:spacing w:after="20"/>
              <w:ind w:left="20"/>
              <w:jc w:val="both"/>
            </w:pPr>
            <w:r>
              <w:rPr>
                <w:rFonts w:ascii="Times New Roman"/>
                <w:b w:val="false"/>
                <w:i w:val="false"/>
                <w:color w:val="000000"/>
                <w:sz w:val="20"/>
              </w:rPr>
              <w:t xml:space="preserve">
11) "Цифрлық экономиканы дамыту орталығы" жауапкершілігі шектеулі серіктестігі; </w:t>
            </w:r>
          </w:p>
          <w:p>
            <w:pPr>
              <w:spacing w:after="20"/>
              <w:ind w:left="20"/>
              <w:jc w:val="both"/>
            </w:pPr>
            <w:r>
              <w:rPr>
                <w:rFonts w:ascii="Times New Roman"/>
                <w:b w:val="false"/>
                <w:i w:val="false"/>
                <w:color w:val="000000"/>
                <w:sz w:val="20"/>
              </w:rPr>
              <w:t>
12) "Қазақстан Республикасы Ішкі істер органдарының медиа-орталығы" жауапкершілігі шектеулі серіктестігі;</w:t>
            </w:r>
          </w:p>
          <w:p>
            <w:pPr>
              <w:spacing w:after="20"/>
              <w:ind w:left="20"/>
              <w:jc w:val="both"/>
            </w:pPr>
            <w:r>
              <w:rPr>
                <w:rFonts w:ascii="Times New Roman"/>
                <w:b w:val="false"/>
                <w:i w:val="false"/>
                <w:color w:val="000000"/>
                <w:sz w:val="20"/>
              </w:rPr>
              <w:t>
13) "Saryarqa Aqparat" жауапкершілігі шектеулі серіктестігі;</w:t>
            </w:r>
          </w:p>
          <w:p>
            <w:pPr>
              <w:spacing w:after="20"/>
              <w:ind w:left="20"/>
              <w:jc w:val="both"/>
            </w:pPr>
            <w:r>
              <w:rPr>
                <w:rFonts w:ascii="Times New Roman"/>
                <w:b w:val="false"/>
                <w:i w:val="false"/>
                <w:color w:val="000000"/>
                <w:sz w:val="20"/>
              </w:rPr>
              <w:t>
14) "ҚТЖ-Жүк тасымалы" жауапкершілігі шектеулі серіктестігі;</w:t>
            </w:r>
          </w:p>
          <w:p>
            <w:pPr>
              <w:spacing w:after="20"/>
              <w:ind w:left="20"/>
              <w:jc w:val="both"/>
            </w:pPr>
            <w:r>
              <w:rPr>
                <w:rFonts w:ascii="Times New Roman"/>
                <w:b w:val="false"/>
                <w:i w:val="false"/>
                <w:color w:val="000000"/>
                <w:sz w:val="20"/>
              </w:rPr>
              <w:t>
15) Қазақстан Республикасы Президенті Іс басқармасының "Қазақстан Республикасы Президентінің телерадиокешені"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16) республикалық мемлекеттік кәсіпорындар;</w:t>
            </w:r>
          </w:p>
          <w:p>
            <w:pPr>
              <w:spacing w:after="20"/>
              <w:ind w:left="20"/>
              <w:jc w:val="both"/>
            </w:pPr>
            <w:r>
              <w:rPr>
                <w:rFonts w:ascii="Times New Roman"/>
                <w:b w:val="false"/>
                <w:i w:val="false"/>
                <w:color w:val="000000"/>
                <w:sz w:val="20"/>
              </w:rPr>
              <w:t>
17) "Қазақстан" республикалық телерадиокорпорациясы" акционерлік қоғамы;</w:t>
            </w:r>
          </w:p>
          <w:p>
            <w:pPr>
              <w:spacing w:after="20"/>
              <w:ind w:left="20"/>
              <w:jc w:val="both"/>
            </w:pPr>
            <w:r>
              <w:rPr>
                <w:rFonts w:ascii="Times New Roman"/>
                <w:b w:val="false"/>
                <w:i w:val="false"/>
                <w:color w:val="000000"/>
                <w:sz w:val="20"/>
              </w:rPr>
              <w:t>
18) "Қазимпэкс" республикалық орталығы"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"Қазимпэкс" республикалық орталығы" жауапкершілігі шектеулі серіктестігіне қатысты – 5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агенттіктердің қызметі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"Qazcontent" акционерлік қоғамы; 2) "Saryarqa aqparat"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 көрсету саласындағы қызметтің өзге түрлері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"М.Х. Дулати атындағы Тараз университеті" коммерциялық емес акционерлік қоғамы;</w:t>
            </w:r>
          </w:p>
          <w:p>
            <w:pPr>
              <w:spacing w:after="20"/>
              <w:ind w:left="20"/>
              <w:jc w:val="both"/>
            </w:pPr>
            <w:r>
              <w:rPr>
                <w:rFonts w:ascii="Times New Roman"/>
                <w:b w:val="false"/>
                <w:i w:val="false"/>
                <w:color w:val="000000"/>
                <w:sz w:val="20"/>
              </w:rPr>
              <w:t>
2) "Қ. И. Сәтбаев атындағы Қазақ ұлттық техникалық зерттеу университеті" коммерциялық емес акционерлік қоғамы;</w:t>
            </w:r>
          </w:p>
          <w:p>
            <w:pPr>
              <w:spacing w:after="20"/>
              <w:ind w:left="20"/>
              <w:jc w:val="both"/>
            </w:pPr>
            <w:r>
              <w:rPr>
                <w:rFonts w:ascii="Times New Roman"/>
                <w:b w:val="false"/>
                <w:i w:val="false"/>
                <w:color w:val="000000"/>
                <w:sz w:val="20"/>
              </w:rPr>
              <w:t>
3) "Волковгеология" акционерлік қоғамы;</w:t>
            </w:r>
          </w:p>
          <w:p>
            <w:pPr>
              <w:spacing w:after="20"/>
              <w:ind w:left="20"/>
              <w:jc w:val="both"/>
            </w:pPr>
            <w:r>
              <w:rPr>
                <w:rFonts w:ascii="Times New Roman"/>
                <w:b w:val="false"/>
                <w:i w:val="false"/>
                <w:color w:val="000000"/>
                <w:sz w:val="20"/>
              </w:rPr>
              <w:t>
4) "Қазақстан темір жолы" ұлттық компаниясы" акционерлік қоғамы;</w:t>
            </w:r>
          </w:p>
          <w:p>
            <w:pPr>
              <w:spacing w:after="20"/>
              <w:ind w:left="20"/>
              <w:jc w:val="both"/>
            </w:pPr>
            <w:r>
              <w:rPr>
                <w:rFonts w:ascii="Times New Roman"/>
                <w:b w:val="false"/>
                <w:i w:val="false"/>
                <w:color w:val="000000"/>
                <w:sz w:val="20"/>
              </w:rPr>
              <w:t>
5) "Қазтеміртранс" акционерлік қоғамы;</w:t>
            </w:r>
          </w:p>
          <w:p>
            <w:pPr>
              <w:spacing w:after="20"/>
              <w:ind w:left="20"/>
              <w:jc w:val="both"/>
            </w:pPr>
            <w:r>
              <w:rPr>
                <w:rFonts w:ascii="Times New Roman"/>
                <w:b w:val="false"/>
                <w:i w:val="false"/>
                <w:color w:val="000000"/>
                <w:sz w:val="20"/>
              </w:rPr>
              <w:t>
6) "Қазпошта" акционерлік қоғамы;</w:t>
            </w:r>
          </w:p>
          <w:p>
            <w:pPr>
              <w:spacing w:after="20"/>
              <w:ind w:left="20"/>
              <w:jc w:val="both"/>
            </w:pPr>
            <w:r>
              <w:rPr>
                <w:rFonts w:ascii="Times New Roman"/>
                <w:b w:val="false"/>
                <w:i w:val="false"/>
                <w:color w:val="000000"/>
                <w:sz w:val="20"/>
              </w:rPr>
              <w:t>
7) "ҚТЖ-Жүк тасымалы" жауапкершілігі шектеулі серіктестігі;</w:t>
            </w:r>
          </w:p>
          <w:p>
            <w:pPr>
              <w:spacing w:after="20"/>
              <w:ind w:left="20"/>
              <w:jc w:val="both"/>
            </w:pPr>
            <w:r>
              <w:rPr>
                <w:rFonts w:ascii="Times New Roman"/>
                <w:b w:val="false"/>
                <w:i w:val="false"/>
                <w:color w:val="000000"/>
                <w:sz w:val="20"/>
              </w:rPr>
              <w:t>
8) "Цифрлық үкіметті қолдау орталығы"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9) "Қазақстандық стандарттау және метрология институты"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10) "SK Water Solutions"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банктерінің қызметі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банк"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даму институты болып табылатын банк және оның еншілес ұйымы – лизинг беруші қызметі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Даму Банкі"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шоттарға, оның ішінде үшінші тұлғалардың банктік шоттарына есепке жатқызу үшін қолма-қол ақшаны қабылдау жөніндегі қызметтерді жүзеге асыру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"Қазпошта"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Холдингтік компаниялардың қызметі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"Shymkent" әлеуметтік-кәсіпкерлік корпорациясы" акционерлік қоғамы;</w:t>
            </w:r>
          </w:p>
          <w:p>
            <w:pPr>
              <w:spacing w:after="20"/>
              <w:ind w:left="20"/>
              <w:jc w:val="both"/>
            </w:pPr>
            <w:r>
              <w:rPr>
                <w:rFonts w:ascii="Times New Roman"/>
                <w:b w:val="false"/>
                <w:i w:val="false"/>
                <w:color w:val="000000"/>
                <w:sz w:val="20"/>
              </w:rPr>
              <w:t>
2) "Байқоңыр" әлеуметтік-кәсіпкерлік корпорациясы" акционерлік қоғамы;</w:t>
            </w:r>
          </w:p>
          <w:p>
            <w:pPr>
              <w:spacing w:after="20"/>
              <w:ind w:left="20"/>
              <w:jc w:val="both"/>
            </w:pPr>
            <w:r>
              <w:rPr>
                <w:rFonts w:ascii="Times New Roman"/>
                <w:b w:val="false"/>
                <w:i w:val="false"/>
                <w:color w:val="000000"/>
                <w:sz w:val="20"/>
              </w:rPr>
              <w:t>
3) "KOKSHE" әлеуметтік-кәсіпкерлік корпорациясы" акционерлік қоғамы;</w:t>
            </w:r>
          </w:p>
          <w:p>
            <w:pPr>
              <w:spacing w:after="20"/>
              <w:ind w:left="20"/>
              <w:jc w:val="both"/>
            </w:pPr>
            <w:r>
              <w:rPr>
                <w:rFonts w:ascii="Times New Roman"/>
                <w:b w:val="false"/>
                <w:i w:val="false"/>
                <w:color w:val="000000"/>
                <w:sz w:val="20"/>
              </w:rPr>
              <w:t>
4) "Astana" әлеуметтік-кәсіпкерлік корпорациясы" акционерлік қоғамы;</w:t>
            </w:r>
          </w:p>
          <w:p>
            <w:pPr>
              <w:spacing w:after="20"/>
              <w:ind w:left="20"/>
              <w:jc w:val="both"/>
            </w:pPr>
            <w:r>
              <w:rPr>
                <w:rFonts w:ascii="Times New Roman"/>
                <w:b w:val="false"/>
                <w:i w:val="false"/>
                <w:color w:val="000000"/>
                <w:sz w:val="20"/>
              </w:rPr>
              <w:t>
5) "Солтүстік" әлеуметтік-кәсіпкерлік корпорациясы" акционерлік қоғамы;</w:t>
            </w:r>
          </w:p>
          <w:p>
            <w:pPr>
              <w:spacing w:after="20"/>
              <w:ind w:left="20"/>
              <w:jc w:val="both"/>
            </w:pPr>
            <w:r>
              <w:rPr>
                <w:rFonts w:ascii="Times New Roman"/>
                <w:b w:val="false"/>
                <w:i w:val="false"/>
                <w:color w:val="000000"/>
                <w:sz w:val="20"/>
              </w:rPr>
              <w:t>
6) "Ертіс" әлеуметтік-кәсіпкерлік корпорациясы" акционерлік қоғамы;</w:t>
            </w:r>
          </w:p>
          <w:p>
            <w:pPr>
              <w:spacing w:after="20"/>
              <w:ind w:left="20"/>
              <w:jc w:val="both"/>
            </w:pPr>
            <w:r>
              <w:rPr>
                <w:rFonts w:ascii="Times New Roman"/>
                <w:b w:val="false"/>
                <w:i w:val="false"/>
                <w:color w:val="000000"/>
                <w:sz w:val="20"/>
              </w:rPr>
              <w:t>
7) "Бәйтерек" ҰИХ" акционерлік қоғамы;</w:t>
            </w:r>
          </w:p>
          <w:p>
            <w:pPr>
              <w:spacing w:after="20"/>
              <w:ind w:left="20"/>
              <w:jc w:val="both"/>
            </w:pPr>
            <w:r>
              <w:rPr>
                <w:rFonts w:ascii="Times New Roman"/>
                <w:b w:val="false"/>
                <w:i w:val="false"/>
                <w:color w:val="000000"/>
                <w:sz w:val="20"/>
              </w:rPr>
              <w:t>
8) "Qazaqstan Investment Corporation" акционерлік қоғамы;</w:t>
            </w:r>
          </w:p>
          <w:p>
            <w:pPr>
              <w:spacing w:after="20"/>
              <w:ind w:left="20"/>
              <w:jc w:val="both"/>
            </w:pPr>
            <w:r>
              <w:rPr>
                <w:rFonts w:ascii="Times New Roman"/>
                <w:b w:val="false"/>
                <w:i w:val="false"/>
                <w:color w:val="000000"/>
                <w:sz w:val="20"/>
              </w:rPr>
              <w:t>
9) "QazBioPharm" ұлттық холдингі" акционерлік қоғамы;</w:t>
            </w:r>
          </w:p>
          <w:p>
            <w:pPr>
              <w:spacing w:after="20"/>
              <w:ind w:left="20"/>
              <w:jc w:val="both"/>
            </w:pPr>
            <w:r>
              <w:rPr>
                <w:rFonts w:ascii="Times New Roman"/>
                <w:b w:val="false"/>
                <w:i w:val="false"/>
                <w:color w:val="000000"/>
                <w:sz w:val="20"/>
              </w:rPr>
              <w:t>
10) "Вагонсервис" акционерлік қоғамы;</w:t>
            </w:r>
          </w:p>
          <w:p>
            <w:pPr>
              <w:spacing w:after="20"/>
              <w:ind w:left="20"/>
              <w:jc w:val="both"/>
            </w:pPr>
            <w:r>
              <w:rPr>
                <w:rFonts w:ascii="Times New Roman"/>
                <w:b w:val="false"/>
                <w:i w:val="false"/>
                <w:color w:val="000000"/>
                <w:sz w:val="20"/>
              </w:rPr>
              <w:t>
11) "Самұрық-Энерго" акционерлік қоғамы;</w:t>
            </w:r>
          </w:p>
          <w:p>
            <w:pPr>
              <w:spacing w:after="20"/>
              <w:ind w:left="20"/>
              <w:jc w:val="both"/>
            </w:pPr>
            <w:r>
              <w:rPr>
                <w:rFonts w:ascii="Times New Roman"/>
                <w:b w:val="false"/>
                <w:i w:val="false"/>
                <w:color w:val="000000"/>
                <w:sz w:val="20"/>
              </w:rPr>
              <w:t>
12) "Samruk-Kazyna Construction" акционерлік қоғамы;</w:t>
            </w:r>
          </w:p>
          <w:p>
            <w:pPr>
              <w:spacing w:after="20"/>
              <w:ind w:left="20"/>
              <w:jc w:val="both"/>
            </w:pPr>
            <w:r>
              <w:rPr>
                <w:rFonts w:ascii="Times New Roman"/>
                <w:b w:val="false"/>
                <w:i w:val="false"/>
                <w:color w:val="000000"/>
                <w:sz w:val="20"/>
              </w:rPr>
              <w:t>
13) "AstanaInvest" қалалық инвестицияларды дамыту орталығы" жауапкершілігі шектеулі серіктестігі;</w:t>
            </w:r>
          </w:p>
          <w:p>
            <w:pPr>
              <w:spacing w:after="20"/>
              <w:ind w:left="20"/>
              <w:jc w:val="both"/>
            </w:pPr>
            <w:r>
              <w:rPr>
                <w:rFonts w:ascii="Times New Roman"/>
                <w:b w:val="false"/>
                <w:i w:val="false"/>
                <w:color w:val="000000"/>
                <w:sz w:val="20"/>
              </w:rPr>
              <w:t>
14) "Самұрық-Қазына Инвест" жауапкершілігі шектеулі серіктестігі;</w:t>
            </w:r>
          </w:p>
          <w:p>
            <w:pPr>
              <w:spacing w:after="20"/>
              <w:ind w:left="20"/>
              <w:jc w:val="both"/>
            </w:pPr>
            <w:r>
              <w:rPr>
                <w:rFonts w:ascii="Times New Roman"/>
                <w:b w:val="false"/>
                <w:i w:val="false"/>
                <w:color w:val="000000"/>
                <w:sz w:val="20"/>
              </w:rPr>
              <w:t>
15) "SAMRUK- KAZYNA ONDEU" жауапкершілігі шектеулі серіктестігі;</w:t>
            </w:r>
          </w:p>
          <w:p>
            <w:pPr>
              <w:spacing w:after="20"/>
              <w:ind w:left="20"/>
              <w:jc w:val="both"/>
            </w:pPr>
            <w:r>
              <w:rPr>
                <w:rFonts w:ascii="Times New Roman"/>
                <w:b w:val="false"/>
                <w:i w:val="false"/>
                <w:color w:val="000000"/>
                <w:sz w:val="20"/>
              </w:rPr>
              <w:t>
16) республикалық және коммуналдық мемлекеттік кәсіпорындар;</w:t>
            </w:r>
          </w:p>
          <w:p>
            <w:pPr>
              <w:spacing w:after="20"/>
              <w:ind w:left="20"/>
              <w:jc w:val="both"/>
            </w:pPr>
            <w:r>
              <w:rPr>
                <w:rFonts w:ascii="Times New Roman"/>
                <w:b w:val="false"/>
                <w:i w:val="false"/>
                <w:color w:val="000000"/>
                <w:sz w:val="20"/>
              </w:rPr>
              <w:t>
17) Astana Development Ltd жеке компаниясы;</w:t>
            </w:r>
          </w:p>
          <w:p>
            <w:pPr>
              <w:spacing w:after="20"/>
              <w:ind w:left="20"/>
              <w:jc w:val="both"/>
            </w:pPr>
            <w:r>
              <w:rPr>
                <w:rFonts w:ascii="Times New Roman"/>
                <w:b w:val="false"/>
                <w:i w:val="false"/>
                <w:color w:val="000000"/>
                <w:sz w:val="20"/>
              </w:rPr>
              <w:t>
18) "Kazyna Seriktes Ltd." жеке компаниясы.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p>
            <w:pPr>
              <w:spacing w:after="20"/>
              <w:ind w:left="20"/>
              <w:jc w:val="both"/>
            </w:pPr>
            <w:r>
              <w:rPr>
                <w:rFonts w:ascii="Times New Roman"/>
                <w:b w:val="false"/>
                <w:i w:val="false"/>
                <w:color w:val="000000"/>
                <w:sz w:val="20"/>
              </w:rPr>
              <w:t>
"Kazyna Seriktes Ltd" жеке компаниясына қатысты 2030 жылғы 31 желтоқсанға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лизинг, медициналық жабдықтар мен техниканың қаржылық лизингінен басқа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"Аграрлық кредиттік корпорация" акционерлік қоғамы;</w:t>
            </w:r>
          </w:p>
          <w:p>
            <w:pPr>
              <w:spacing w:after="20"/>
              <w:ind w:left="20"/>
              <w:jc w:val="both"/>
            </w:pPr>
            <w:r>
              <w:rPr>
                <w:rFonts w:ascii="Times New Roman"/>
                <w:b w:val="false"/>
                <w:i w:val="false"/>
                <w:color w:val="000000"/>
                <w:sz w:val="20"/>
              </w:rPr>
              <w:t>
2) "ҚазАгроҚаржы" акционерлік қоғамы;</w:t>
            </w:r>
          </w:p>
          <w:p>
            <w:pPr>
              <w:spacing w:after="20"/>
              <w:ind w:left="20"/>
              <w:jc w:val="both"/>
            </w:pPr>
            <w:r>
              <w:rPr>
                <w:rFonts w:ascii="Times New Roman"/>
                <w:b w:val="false"/>
                <w:i w:val="false"/>
                <w:color w:val="000000"/>
                <w:sz w:val="20"/>
              </w:rPr>
              <w:t>
3) "Өнеркәсіпті дамыту қоры" акционерлік қоғамы;</w:t>
            </w:r>
          </w:p>
          <w:p>
            <w:pPr>
              <w:spacing w:after="20"/>
              <w:ind w:left="20"/>
              <w:jc w:val="both"/>
            </w:pPr>
            <w:r>
              <w:rPr>
                <w:rFonts w:ascii="Times New Roman"/>
                <w:b w:val="false"/>
                <w:i w:val="false"/>
                <w:color w:val="000000"/>
                <w:sz w:val="20"/>
              </w:rPr>
              <w:t>
4) "Тобыл" әлеуметтік-кәсіпкерлік корпорациясы" акционерлік қоғамы;</w:t>
            </w:r>
          </w:p>
          <w:p>
            <w:pPr>
              <w:spacing w:after="20"/>
              <w:ind w:left="20"/>
              <w:jc w:val="both"/>
            </w:pPr>
            <w:r>
              <w:rPr>
                <w:rFonts w:ascii="Times New Roman"/>
                <w:b w:val="false"/>
                <w:i w:val="false"/>
                <w:color w:val="000000"/>
                <w:sz w:val="20"/>
              </w:rPr>
              <w:t>
5) "Қорғаныстық-өнеркәсіптік кешенді дамыту қоры" акционерлік қоғамы;</w:t>
            </w:r>
          </w:p>
          <w:p>
            <w:pPr>
              <w:spacing w:after="20"/>
              <w:ind w:left="20"/>
              <w:jc w:val="both"/>
            </w:pPr>
            <w:r>
              <w:rPr>
                <w:rFonts w:ascii="Times New Roman"/>
                <w:b w:val="false"/>
                <w:i w:val="false"/>
                <w:color w:val="000000"/>
                <w:sz w:val="20"/>
              </w:rPr>
              <w:t>
6) "ОҢТҮСТІК" аймақтық инвестициялық орталығы" жауапкершілігі шектеулі серіктестігі;</w:t>
            </w:r>
          </w:p>
          <w:p>
            <w:pPr>
              <w:spacing w:after="20"/>
              <w:ind w:left="20"/>
              <w:jc w:val="both"/>
            </w:pPr>
            <w:r>
              <w:rPr>
                <w:rFonts w:ascii="Times New Roman"/>
                <w:b w:val="false"/>
                <w:i w:val="false"/>
                <w:color w:val="000000"/>
                <w:sz w:val="20"/>
              </w:rPr>
              <w:t>
7) "Семей" әлеуметтік-кәсіпкерлік корпорациясы"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"ОҢТҮСТІК" аймақтық инвестициялық орталығы" жауапкершілігі шектеулі серіктестігіне қатысты – Түркістан облысы;</w:t>
            </w:r>
          </w:p>
          <w:p>
            <w:pPr>
              <w:spacing w:after="20"/>
              <w:ind w:left="20"/>
              <w:jc w:val="both"/>
            </w:pPr>
            <w:r>
              <w:rPr>
                <w:rFonts w:ascii="Times New Roman"/>
                <w:b w:val="false"/>
                <w:i w:val="false"/>
                <w:color w:val="000000"/>
                <w:sz w:val="20"/>
              </w:rPr>
              <w:t>
"Семей" әлеуметтік-кәсіпкерлік корпорациясы" акционерлік қоғамына қатысты – Абай облысы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"Ауыл аманаты" мемлекеттік бағдарламасы шеңберінде ғана "Семей" әлеуметтік-кәсіпкерлік корпорациясы" акционерлік қоғамына қатысты – 2029 жылғы 21 қаңтарға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жабдықтар мен техниканың қаржылық лизингі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"Өнеркәсіпті дамыту қоры" акционерлік қоғамы;</w:t>
            </w:r>
          </w:p>
          <w:p>
            <w:pPr>
              <w:spacing w:after="20"/>
              <w:ind w:left="20"/>
              <w:jc w:val="both"/>
            </w:pPr>
            <w:r>
              <w:rPr>
                <w:rFonts w:ascii="Times New Roman"/>
                <w:b w:val="false"/>
                <w:i w:val="false"/>
                <w:color w:val="000000"/>
                <w:sz w:val="20"/>
              </w:rPr>
              <w:t>
2) "Қазмедтех"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 субъектілерін қаржылық қолдаудың арнайы қорларының қызметі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кәсіпкерлікті дамыту қоры"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кредит берудің өзге де түрлері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"Өнеркәсіпті дамыту қоры" акционерлік қоғамы;</w:t>
            </w:r>
          </w:p>
          <w:p>
            <w:pPr>
              <w:spacing w:after="20"/>
              <w:ind w:left="20"/>
              <w:jc w:val="both"/>
            </w:pPr>
            <w:r>
              <w:rPr>
                <w:rFonts w:ascii="Times New Roman"/>
                <w:b w:val="false"/>
                <w:i w:val="false"/>
                <w:color w:val="000000"/>
                <w:sz w:val="20"/>
              </w:rPr>
              <w:t>
2) "ҚазАгроҚаржы" акционерлік қоғамы;</w:t>
            </w:r>
          </w:p>
          <w:p>
            <w:pPr>
              <w:spacing w:after="20"/>
              <w:ind w:left="20"/>
              <w:jc w:val="both"/>
            </w:pPr>
            <w:r>
              <w:rPr>
                <w:rFonts w:ascii="Times New Roman"/>
                <w:b w:val="false"/>
                <w:i w:val="false"/>
                <w:color w:val="000000"/>
                <w:sz w:val="20"/>
              </w:rPr>
              <w:t>
3) "Аграрлық несие корпорациясы" акционерлік қоғамы;</w:t>
            </w:r>
          </w:p>
          <w:p>
            <w:pPr>
              <w:spacing w:after="20"/>
              <w:ind w:left="20"/>
              <w:jc w:val="both"/>
            </w:pPr>
            <w:r>
              <w:rPr>
                <w:rFonts w:ascii="Times New Roman"/>
                <w:b w:val="false"/>
                <w:i w:val="false"/>
                <w:color w:val="000000"/>
                <w:sz w:val="20"/>
              </w:rPr>
              <w:t>
4) "Қазақстан тұрғын үй компаниясы" акционерлік қоғамы;</w:t>
            </w:r>
          </w:p>
          <w:p>
            <w:pPr>
              <w:spacing w:after="20"/>
              <w:ind w:left="20"/>
              <w:jc w:val="both"/>
            </w:pPr>
            <w:r>
              <w:rPr>
                <w:rFonts w:ascii="Times New Roman"/>
                <w:b w:val="false"/>
                <w:i w:val="false"/>
                <w:color w:val="000000"/>
                <w:sz w:val="20"/>
              </w:rPr>
              <w:t>
5) "Қызылорда" өңірлік инвестициялық орталығы" микроқаржы ұйымы" жауапкершілігі шектеулі серіктестігі;</w:t>
            </w:r>
          </w:p>
          <w:p>
            <w:pPr>
              <w:spacing w:after="20"/>
              <w:ind w:left="20"/>
              <w:jc w:val="both"/>
            </w:pPr>
            <w:r>
              <w:rPr>
                <w:rFonts w:ascii="Times New Roman"/>
                <w:b w:val="false"/>
                <w:i w:val="false"/>
                <w:color w:val="000000"/>
                <w:sz w:val="20"/>
              </w:rPr>
              <w:t>
6) Қазақстан Республикасының әлеуметтік-кәсіпкерлік корпорациялары (шағын өнеркәсіп аймақтарына және агроөнеркәсіптік кешен субъектілеріне көктемгі егіс пен егін жинау жұмыстарын жүргізугекредит беру, қант өндіруші кәсіпорындарға қант қызылшасын өңдеу үшін айналым қаражатын толықтыруға кредит беру мақсатында);</w:t>
            </w:r>
          </w:p>
          <w:p>
            <w:pPr>
              <w:spacing w:after="20"/>
              <w:ind w:left="20"/>
              <w:jc w:val="both"/>
            </w:pPr>
            <w:r>
              <w:rPr>
                <w:rFonts w:ascii="Times New Roman"/>
                <w:b w:val="false"/>
                <w:i w:val="false"/>
                <w:color w:val="000000"/>
                <w:sz w:val="20"/>
              </w:rPr>
              <w:t>
7) "Қорғаныстық-өнеркәсіптік кешенді дамыту қоры" акционерлік қоғамы;</w:t>
            </w:r>
          </w:p>
          <w:p>
            <w:pPr>
              <w:spacing w:after="20"/>
              <w:ind w:left="20"/>
              <w:jc w:val="both"/>
            </w:pPr>
            <w:r>
              <w:rPr>
                <w:rFonts w:ascii="Times New Roman"/>
                <w:b w:val="false"/>
                <w:i w:val="false"/>
                <w:color w:val="000000"/>
                <w:sz w:val="20"/>
              </w:rPr>
              <w:t>
8) "Қалалық қызметтер орталығы" жауапкершілігі шектеулі серіктестігі;</w:t>
            </w:r>
          </w:p>
          <w:p>
            <w:pPr>
              <w:spacing w:after="20"/>
              <w:ind w:left="20"/>
              <w:jc w:val="both"/>
            </w:pPr>
            <w:r>
              <w:rPr>
                <w:rFonts w:ascii="Times New Roman"/>
                <w:b w:val="false"/>
                <w:i w:val="false"/>
                <w:color w:val="000000"/>
                <w:sz w:val="20"/>
              </w:rPr>
              <w:t>
9) "ОҢТҮСТІК" аймақтық инвестициялық орталығы" жауапкершілігі шектеулі серіктестігі;</w:t>
            </w:r>
          </w:p>
          <w:p>
            <w:pPr>
              <w:spacing w:after="20"/>
              <w:ind w:left="20"/>
              <w:jc w:val="both"/>
            </w:pPr>
            <w:r>
              <w:rPr>
                <w:rFonts w:ascii="Times New Roman"/>
                <w:b w:val="false"/>
                <w:i w:val="false"/>
                <w:color w:val="000000"/>
                <w:sz w:val="20"/>
              </w:rPr>
              <w:t>
10) "Ырыс" микроқаржы ұйымы" жауапкершілігі шектеулі серіктестігі;</w:t>
            </w:r>
          </w:p>
          <w:p>
            <w:pPr>
              <w:spacing w:after="20"/>
              <w:ind w:left="20"/>
              <w:jc w:val="both"/>
            </w:pPr>
            <w:r>
              <w:rPr>
                <w:rFonts w:ascii="Times New Roman"/>
                <w:b w:val="false"/>
                <w:i w:val="false"/>
                <w:color w:val="000000"/>
                <w:sz w:val="20"/>
              </w:rPr>
              <w:t>
11) туризм саласындағы инвестициялық жобаларды қаржыландыру үшін "Каспий" әлеуметтік-кәсіпкерлік корпорациясы" акционерлік қоғамы;</w:t>
            </w:r>
          </w:p>
          <w:p>
            <w:pPr>
              <w:spacing w:after="20"/>
              <w:ind w:left="20"/>
              <w:jc w:val="both"/>
            </w:pPr>
            <w:r>
              <w:rPr>
                <w:rFonts w:ascii="Times New Roman"/>
                <w:b w:val="false"/>
                <w:i w:val="false"/>
                <w:color w:val="000000"/>
                <w:sz w:val="20"/>
              </w:rPr>
              <w:t>
12) туризм саласындағы инвестициялық жобаларды қаржыландыру үшін "Жетісу" әлеуметтік-кәсіпкерлік корпорациясы" өңірлік даму институты" акционерлік қоғамы;</w:t>
            </w:r>
          </w:p>
          <w:p>
            <w:pPr>
              <w:spacing w:after="20"/>
              <w:ind w:left="20"/>
              <w:jc w:val="both"/>
            </w:pPr>
            <w:r>
              <w:rPr>
                <w:rFonts w:ascii="Times New Roman"/>
                <w:b w:val="false"/>
                <w:i w:val="false"/>
                <w:color w:val="000000"/>
                <w:sz w:val="20"/>
              </w:rPr>
              <w:t>
13) ауыл шаруашылығы тауарларын өндірушілерге айналым қаражатын толықтыруға (кіші саланы көрсетпей) кредит беру мақсатында және туризм саласындағы инвестициялық жобаларды қаржыландыру үшін "Байқоңыр (Байконур)" әлеуметтік-кәсіпкерлік корпорациясы" акционерлік қоғамы;</w:t>
            </w:r>
          </w:p>
          <w:p>
            <w:pPr>
              <w:spacing w:after="20"/>
              <w:ind w:left="20"/>
              <w:jc w:val="both"/>
            </w:pPr>
            <w:r>
              <w:rPr>
                <w:rFonts w:ascii="Times New Roman"/>
                <w:b w:val="false"/>
                <w:i w:val="false"/>
                <w:color w:val="000000"/>
                <w:sz w:val="20"/>
              </w:rPr>
              <w:t>
14) туризм саласындағы инвестициялық жобаларды қаржыландыру үшін "Astana" әлеуметтік-кәсіпкерлік корпорациясы" акционерлік қоғамы;</w:t>
            </w:r>
          </w:p>
          <w:p>
            <w:pPr>
              <w:spacing w:after="20"/>
              <w:ind w:left="20"/>
              <w:jc w:val="both"/>
            </w:pPr>
            <w:r>
              <w:rPr>
                <w:rFonts w:ascii="Times New Roman"/>
                <w:b w:val="false"/>
                <w:i w:val="false"/>
                <w:color w:val="000000"/>
                <w:sz w:val="20"/>
              </w:rPr>
              <w:t>
15) туризм саласындағы инвестициялық жобаларды қаржыландыру үшін "Павлодар" әлеуметтік-кәсіпкерлік корпорациясы" акционерлік қоғамы;</w:t>
            </w:r>
          </w:p>
          <w:p>
            <w:pPr>
              <w:spacing w:after="20"/>
              <w:ind w:left="20"/>
              <w:jc w:val="both"/>
            </w:pPr>
            <w:r>
              <w:rPr>
                <w:rFonts w:ascii="Times New Roman"/>
                <w:b w:val="false"/>
                <w:i w:val="false"/>
                <w:color w:val="000000"/>
                <w:sz w:val="20"/>
              </w:rPr>
              <w:t>
16) туризм саласындағы инвестициялық жобаларды қаржыландыру үшін "Семей" әлеуметтік-кәсіпкерлік корпорациясы"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"Қант өндіруші кәсіпорындарға қант қызылшасын өңдеу үшін айналым қаражатын толықтыруға кредит беру" бағыты бойынша – Жамбыл, Алматы, Жетісу облыстары, "Қалалық қызметтер орталығы" жауапкершілігі шектеулі серіктестігіне қатысты – Астана қаласы, "ОҢТҮСТІК" аймақтық инвестициялық орталығы" жауапкершілігі шектеулі серіктестігіне және "Ырыс" микроқаржы ұйымы" жауапкершілігі шектеулі серіктестігіне қатысты – Түркістан облысы, туризм саласындағы инвестициялық жобаларды қаржыландыру үшін "Каспий" әлеуметтік-кәсіпкерлік корпорациясы" акционерлік қоғамына қатысты – Маңғыстау облысы, туризм саласындағы инвестициялық жобаларды қаржыландыру үшін "Жетісу" әлеуметтік-кәсіпкерлік корпорациясы" өңірлік даму институты" акционерлік қоғамына қатысты – Жетісу облысы, ауыл шаруашылығы тауарларын өндірушілерге айналым қаражатын толықтыруға (кіші саланы көрсетпей) кредит беру мақсатындажәне туризм саласындағы инвестициялық жобаларды қаржыландыру үшін "Байқоңыр (Байконур)" әлеуметтік-кәсіпкерлік корпорациясы" акционерлік қоғамына қатысты – Қызылорда облысы, туризм саласындағы инвестициялық жобаларды қаржыландыру үшін "Astana" әлеуметтік-кәсіпкерлік корпорациясы" акционерлік қоғамына қатысты – Астана қаласы, туризм саласындағы инвестициялық жобаларды қаржыландыру үшін "Павлодар" әлеуметтік-кәсіпкерлік корпорациясы" акционерлік қоғамына қатысты – Павлодар облысы, туризм саласындағы инвестициялық жобаларды қаржыландыру үшін "Семей" әлеуметтік-кәсіпкерлік корпорациясы" акционерлік қоғамына қатысты – Абай облысы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"Қант өндіруші кәсіпорындарға қант қызылшасын өңдеу үшін айналым қаражатын толықтыруға кредит беру" бағыты бойынша – 2028 жылға дейін, "Қалалық қызметтер орталығы" жауапкершілігі шектеулі серіктестігіне қатысты – 2027 жылға дейін, Маңғыстау облысында туризм саласындағы инвестициялық жобаларды қаржыландыру үшін "Каспий" әлеуметтік-кәсіпкерлік корпорациясы" акционерлік қоғамына қатысты – 2028 жылдың соңына дейін, Жетісу облысында туризм саласындағы инвестициялық жобаларды қаржыландыру үшін "Жетісу" әлеуметтік-кәсіпкерлік корпорациясы" өңірлік даму институты" акционерлік қоғамына қатысты – 2028 жылдың соңына дейін, Қызылорда облысында ауыл шаруашылығы тауарларын өндірушілерге айналым қаражатын толықтыруға (кіші саланы көрсетпей) кредит беру мақсатындажәне туризм саласындағы инвестициялық жобаларды қаржыландыру үшін "Байқоңыр (Байконур)" әлеуметтік-кәсіпкерлік корпорациясы" акционерлік қоғамына қатысты – 2028 жылдың соңына дейін, Астана қаласында туризм саласындағы инвестициялық жобаларды қаржыландыру үшін "Astana" әлеуметтік-кәсіпкерлік корпорациясы" акционерлік қоғамына қатысты – 2028 жылдың соңына дейін, Павлодар облысында туризм саласындағы инвестициялық жобаларды қаржыландыру үшін "Павлодар" әлеуметтік-кәсіпкерлік корпорациясы" акционерлік қоғамына қатысты – 2028 жылдың соңына дейін, Абай облысында туризм саласындағы инвестициялық жобаларды қаржыландыру үшін "Семей" әлеуметтік-кәсіпкерлік корпорациясы" акционерлік қоғамына қатысты – 2029 жылғы 21 қаңтарға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 пен агроөнеркәсіптік кешен субъектілеріне көрсетілетін қаржы-экономикалық қызметтер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"Азық-түлік келісімшарт корпорациясы" ұлттық компаниясы" акционерлік қоғамы;</w:t>
            </w:r>
          </w:p>
          <w:p>
            <w:pPr>
              <w:spacing w:after="20"/>
              <w:ind w:left="20"/>
              <w:jc w:val="both"/>
            </w:pPr>
            <w:r>
              <w:rPr>
                <w:rFonts w:ascii="Times New Roman"/>
                <w:b w:val="false"/>
                <w:i w:val="false"/>
                <w:color w:val="000000"/>
                <w:sz w:val="20"/>
              </w:rPr>
              <w:t>
2) "Ақ Бидай-Терминал" акционерлік қоғамы;</w:t>
            </w:r>
          </w:p>
          <w:p>
            <w:pPr>
              <w:spacing w:after="20"/>
              <w:ind w:left="20"/>
              <w:jc w:val="both"/>
            </w:pPr>
            <w:r>
              <w:rPr>
                <w:rFonts w:ascii="Times New Roman"/>
                <w:b w:val="false"/>
                <w:i w:val="false"/>
                <w:color w:val="000000"/>
                <w:sz w:val="20"/>
              </w:rPr>
              <w:t>
3) "Аграрлық кредиттік корпорация" акционерлік қоғамы;</w:t>
            </w:r>
          </w:p>
          <w:p>
            <w:pPr>
              <w:spacing w:after="20"/>
              <w:ind w:left="20"/>
              <w:jc w:val="both"/>
            </w:pPr>
            <w:r>
              <w:rPr>
                <w:rFonts w:ascii="Times New Roman"/>
                <w:b w:val="false"/>
                <w:i w:val="false"/>
                <w:color w:val="000000"/>
                <w:sz w:val="20"/>
              </w:rPr>
              <w:t>
4) "QazInnovations" инновацияларды дамыту жөніндегі ұлттық агенттігі" акционерлік қоғамы;</w:t>
            </w:r>
          </w:p>
          <w:p>
            <w:pPr>
              <w:spacing w:after="20"/>
              <w:ind w:left="20"/>
              <w:jc w:val="both"/>
            </w:pPr>
            <w:r>
              <w:rPr>
                <w:rFonts w:ascii="Times New Roman"/>
                <w:b w:val="false"/>
                <w:i w:val="false"/>
                <w:color w:val="000000"/>
                <w:sz w:val="20"/>
              </w:rPr>
              <w:t>
5) "QazExpoCongress" ұлттық компаниясы" акционерлік қоғамы;</w:t>
            </w:r>
          </w:p>
          <w:p>
            <w:pPr>
              <w:spacing w:after="20"/>
              <w:ind w:left="20"/>
              <w:jc w:val="both"/>
            </w:pPr>
            <w:r>
              <w:rPr>
                <w:rFonts w:ascii="Times New Roman"/>
                <w:b w:val="false"/>
                <w:i w:val="false"/>
                <w:color w:val="000000"/>
                <w:sz w:val="20"/>
              </w:rPr>
              <w:t>
6) "Жоғары технологиялар институты" жауапкершілігі шектеулі серіктестігі</w:t>
            </w:r>
          </w:p>
          <w:p>
            <w:pPr>
              <w:spacing w:after="20"/>
              <w:ind w:left="20"/>
              <w:jc w:val="both"/>
            </w:pPr>
            <w:r>
              <w:rPr>
                <w:rFonts w:ascii="Times New Roman"/>
                <w:b w:val="false"/>
                <w:i w:val="false"/>
                <w:color w:val="000000"/>
                <w:sz w:val="20"/>
              </w:rPr>
              <w:t>
7) "SK Water Solutions"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қаржылық көрсетілетін қызметтер, экономиканың түрлі салаларындағы қаржыландыру, инвестициялық қызмет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"Baiterek Venture Fund" акционерлік қоғамы;</w:t>
            </w:r>
          </w:p>
          <w:p>
            <w:pPr>
              <w:spacing w:after="20"/>
              <w:ind w:left="20"/>
              <w:jc w:val="both"/>
            </w:pPr>
            <w:r>
              <w:rPr>
                <w:rFonts w:ascii="Times New Roman"/>
                <w:b w:val="false"/>
                <w:i w:val="false"/>
                <w:color w:val="000000"/>
                <w:sz w:val="20"/>
              </w:rPr>
              <w:t>
2) "Қазақстан тұрғын үй компаниясы" акционерлік қоғамы;</w:t>
            </w:r>
          </w:p>
          <w:p>
            <w:pPr>
              <w:spacing w:after="20"/>
              <w:ind w:left="20"/>
              <w:jc w:val="both"/>
            </w:pPr>
            <w:r>
              <w:rPr>
                <w:rFonts w:ascii="Times New Roman"/>
                <w:b w:val="false"/>
                <w:i w:val="false"/>
                <w:color w:val="000000"/>
                <w:sz w:val="20"/>
              </w:rPr>
              <w:t>
3) "Аграрлық несие корпорациясы" акционерлік қоғамы;</w:t>
            </w:r>
          </w:p>
          <w:p>
            <w:pPr>
              <w:spacing w:after="20"/>
              <w:ind w:left="20"/>
              <w:jc w:val="both"/>
            </w:pPr>
            <w:r>
              <w:rPr>
                <w:rFonts w:ascii="Times New Roman"/>
                <w:b w:val="false"/>
                <w:i w:val="false"/>
                <w:color w:val="000000"/>
                <w:sz w:val="20"/>
              </w:rPr>
              <w:t>
4) "KTZ Express" акционерлік қоғамы;</w:t>
            </w:r>
          </w:p>
          <w:p>
            <w:pPr>
              <w:spacing w:after="20"/>
              <w:ind w:left="20"/>
              <w:jc w:val="both"/>
            </w:pPr>
            <w:r>
              <w:rPr>
                <w:rFonts w:ascii="Times New Roman"/>
                <w:b w:val="false"/>
                <w:i w:val="false"/>
                <w:color w:val="000000"/>
                <w:sz w:val="20"/>
              </w:rPr>
              <w:t>
5) "BV MANAGEMENT" жауапкершілігі шектеулі серіктестігі;</w:t>
            </w:r>
          </w:p>
          <w:p>
            <w:pPr>
              <w:spacing w:after="20"/>
              <w:ind w:left="20"/>
              <w:jc w:val="both"/>
            </w:pPr>
            <w:r>
              <w:rPr>
                <w:rFonts w:ascii="Times New Roman"/>
                <w:b w:val="false"/>
                <w:i w:val="false"/>
                <w:color w:val="000000"/>
                <w:sz w:val="20"/>
              </w:rPr>
              <w:t>
6) "QazaqGaz ғылыми-техникалық орталығы" жауапкершілігі шектеулі серіктестігі;</w:t>
            </w:r>
          </w:p>
          <w:p>
            <w:pPr>
              <w:spacing w:after="20"/>
              <w:ind w:left="20"/>
              <w:jc w:val="both"/>
            </w:pPr>
            <w:r>
              <w:rPr>
                <w:rFonts w:ascii="Times New Roman"/>
                <w:b w:val="false"/>
                <w:i w:val="false"/>
                <w:color w:val="000000"/>
                <w:sz w:val="20"/>
              </w:rPr>
              <w:t>
7) "Самұрық-Қазына Инвест" жауапкершілігі шектеулі серіктестігі;</w:t>
            </w:r>
          </w:p>
          <w:p>
            <w:pPr>
              <w:spacing w:after="20"/>
              <w:ind w:left="20"/>
              <w:jc w:val="both"/>
            </w:pPr>
            <w:r>
              <w:rPr>
                <w:rFonts w:ascii="Times New Roman"/>
                <w:b w:val="false"/>
                <w:i w:val="false"/>
                <w:color w:val="000000"/>
                <w:sz w:val="20"/>
              </w:rPr>
              <w:t>
8) "Qazaq Gas Qurylys" жауапкершілігі шектеулі серіктестігі;</w:t>
            </w:r>
          </w:p>
          <w:p>
            <w:pPr>
              <w:spacing w:after="20"/>
              <w:ind w:left="20"/>
              <w:jc w:val="both"/>
            </w:pPr>
            <w:r>
              <w:rPr>
                <w:rFonts w:ascii="Times New Roman"/>
                <w:b w:val="false"/>
                <w:i w:val="false"/>
                <w:color w:val="000000"/>
                <w:sz w:val="20"/>
              </w:rPr>
              <w:t>
9) "BGlobal Ventures Ltd." жеке компаниясы;</w:t>
            </w:r>
          </w:p>
          <w:p>
            <w:pPr>
              <w:spacing w:after="20"/>
              <w:ind w:left="20"/>
              <w:jc w:val="both"/>
            </w:pPr>
            <w:r>
              <w:rPr>
                <w:rFonts w:ascii="Times New Roman"/>
                <w:b w:val="false"/>
                <w:i w:val="false"/>
                <w:color w:val="000000"/>
                <w:sz w:val="20"/>
              </w:rPr>
              <w:t>
10) "Kokzhiyek Fund" Limited Partnership" тікелей инвестициялар қоры;</w:t>
            </w:r>
          </w:p>
          <w:p>
            <w:pPr>
              <w:spacing w:after="20"/>
              <w:ind w:left="20"/>
              <w:jc w:val="both"/>
            </w:pPr>
            <w:r>
              <w:rPr>
                <w:rFonts w:ascii="Times New Roman"/>
                <w:b w:val="false"/>
                <w:i w:val="false"/>
                <w:color w:val="000000"/>
                <w:sz w:val="20"/>
              </w:rPr>
              <w:t>
11) "Adal Fund" Limited Partnership." тікелей инвестициялар қоры;</w:t>
            </w:r>
          </w:p>
          <w:p>
            <w:pPr>
              <w:spacing w:after="20"/>
              <w:ind w:left="20"/>
              <w:jc w:val="both"/>
            </w:pPr>
            <w:r>
              <w:rPr>
                <w:rFonts w:ascii="Times New Roman"/>
                <w:b w:val="false"/>
                <w:i w:val="false"/>
                <w:color w:val="000000"/>
                <w:sz w:val="20"/>
              </w:rPr>
              <w:t>
12) "Қазимпэкс" республикалық орталығы"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"Қазимпэкс" республикалық орталығы" жауапкершілігі шектеулі серіктестігіне қатысты – 5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қаржылық көрсетілетін қызметтердің басқа түрлері, сақтандырудан және зейнетақымен қамсыздандырудан басқа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 Серікбаев атындағы "Шығыс Қазақстан техникалық университеті" коммерциялық емес акционерлік қоғамы;</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  ЗҚАИ-ның ескертпесі!</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  2) тармақша жаңа редакцияда көзделген - ҚР Үкіметінің 10.07.2026 </w:t>
            </w:r>
            <w:r>
              <w:rPr>
                <w:rFonts w:ascii="Times New Roman"/>
                <w:b w:val="false"/>
                <w:i w:val="false"/>
                <w:color w:val="ff0000"/>
                <w:sz w:val="20"/>
              </w:rPr>
              <w:t>№ 604</w:t>
            </w:r>
            <w:r>
              <w:rPr>
                <w:rFonts w:ascii="Times New Roman"/>
                <w:b w:val="false"/>
                <w:i w:val="false"/>
                <w:color w:val="ff0000"/>
                <w:sz w:val="20"/>
              </w:rPr>
              <w:t xml:space="preserve"> (01.07.2027 бастап </w:t>
            </w:r>
            <w:r>
              <w:rPr>
                <w:rFonts w:ascii="Times New Roman"/>
                <w:b w:val="false"/>
                <w:i w:val="false"/>
                <w:color w:val="ff0000"/>
                <w:sz w:val="20"/>
              </w:rPr>
              <w:t>қолданысқа</w:t>
            </w:r>
            <w:r>
              <w:rPr>
                <w:rFonts w:ascii="Times New Roman"/>
                <w:b w:val="false"/>
                <w:i w:val="false"/>
                <w:color w:val="ff0000"/>
                <w:sz w:val="20"/>
              </w:rPr>
              <w:t xml:space="preserve"> енгізіледі) қаулысымен.</w:t>
            </w:r>
          </w:p>
          <w:p>
            <w:pPr>
              <w:spacing w:after="20"/>
              <w:ind w:left="20"/>
              <w:jc w:val="both"/>
            </w:pPr>
            <w:r>
              <w:rPr>
                <w:rFonts w:ascii="Times New Roman"/>
                <w:b w:val="false"/>
                <w:i w:val="false"/>
                <w:color w:val="000000"/>
                <w:sz w:val="20"/>
              </w:rPr>
              <w:t>
2) "Ұлттық киноны мемлекеттік қолдау орталығы" коммерциялық емес акционерлік қоғамы; 3) "Проблемалық кредиттер қоры" акционерлік қоғамы;</w:t>
            </w:r>
          </w:p>
          <w:p>
            <w:pPr>
              <w:spacing w:after="20"/>
              <w:ind w:left="20"/>
              <w:jc w:val="both"/>
            </w:pPr>
            <w:r>
              <w:rPr>
                <w:rFonts w:ascii="Times New Roman"/>
                <w:b w:val="false"/>
                <w:i w:val="false"/>
                <w:color w:val="000000"/>
                <w:sz w:val="20"/>
              </w:rPr>
              <w:t>
4) "QazIndustry" Қазақстандық индустрия және экспорт орталығы" акционерлік қоғамы;</w:t>
            </w:r>
          </w:p>
          <w:p>
            <w:pPr>
              <w:spacing w:after="20"/>
              <w:ind w:left="20"/>
              <w:jc w:val="both"/>
            </w:pPr>
            <w:r>
              <w:rPr>
                <w:rFonts w:ascii="Times New Roman"/>
                <w:b w:val="false"/>
                <w:i w:val="false"/>
                <w:color w:val="000000"/>
                <w:sz w:val="20"/>
              </w:rPr>
              <w:t>
5) "QazExpoCongress" ұлттық компаниясы" акционерлік қоғамы;</w:t>
            </w:r>
          </w:p>
          <w:p>
            <w:pPr>
              <w:spacing w:after="20"/>
              <w:ind w:left="20"/>
              <w:jc w:val="both"/>
            </w:pPr>
            <w:r>
              <w:rPr>
                <w:rFonts w:ascii="Times New Roman"/>
                <w:b w:val="false"/>
                <w:i w:val="false"/>
                <w:color w:val="000000"/>
                <w:sz w:val="20"/>
              </w:rPr>
              <w:t>
6) "Ғылым қоры" акционерлік қоғамы;</w:t>
            </w:r>
          </w:p>
          <w:p>
            <w:pPr>
              <w:spacing w:after="20"/>
              <w:ind w:left="20"/>
              <w:jc w:val="both"/>
            </w:pPr>
            <w:r>
              <w:rPr>
                <w:rFonts w:ascii="Times New Roman"/>
                <w:b w:val="false"/>
                <w:i w:val="false"/>
                <w:color w:val="000000"/>
                <w:sz w:val="20"/>
              </w:rPr>
              <w:t>
7) "Қазақстандық тұрғын үй компаниясы" акционерлік қоғамы;</w:t>
            </w:r>
          </w:p>
          <w:p>
            <w:pPr>
              <w:spacing w:after="20"/>
              <w:ind w:left="20"/>
              <w:jc w:val="both"/>
            </w:pPr>
            <w:r>
              <w:rPr>
                <w:rFonts w:ascii="Times New Roman"/>
                <w:b w:val="false"/>
                <w:i w:val="false"/>
                <w:color w:val="000000"/>
                <w:sz w:val="20"/>
              </w:rPr>
              <w:t>
8) "KazakhExport" Қазақстанның экспорттық-кредиттік агенттігі" акционерлік қоғамы;</w:t>
            </w:r>
          </w:p>
          <w:p>
            <w:pPr>
              <w:spacing w:after="20"/>
              <w:ind w:left="20"/>
              <w:jc w:val="both"/>
            </w:pPr>
            <w:r>
              <w:rPr>
                <w:rFonts w:ascii="Times New Roman"/>
                <w:b w:val="false"/>
                <w:i w:val="false"/>
                <w:color w:val="000000"/>
                <w:sz w:val="20"/>
              </w:rPr>
              <w:t>
9) "ҚазАгроҚаржы" акционерлік қоғамы; 10) "QazInnovations" инновацияларды дамыту жөніндегі ұлттық агенттігі" акционерлік қоғамы;</w:t>
            </w:r>
          </w:p>
          <w:p>
            <w:pPr>
              <w:spacing w:after="20"/>
              <w:ind w:left="20"/>
              <w:jc w:val="both"/>
            </w:pPr>
            <w:r>
              <w:rPr>
                <w:rFonts w:ascii="Times New Roman"/>
                <w:b w:val="false"/>
                <w:i w:val="false"/>
                <w:color w:val="000000"/>
                <w:sz w:val="20"/>
              </w:rPr>
              <w:t>
11) "Қазақстандық орнықтылық қоры" акционерлік қоғамы;</w:t>
            </w:r>
          </w:p>
          <w:p>
            <w:pPr>
              <w:spacing w:after="20"/>
              <w:ind w:left="20"/>
              <w:jc w:val="both"/>
            </w:pPr>
            <w:r>
              <w:rPr>
                <w:rFonts w:ascii="Times New Roman"/>
                <w:b w:val="false"/>
                <w:i w:val="false"/>
                <w:color w:val="000000"/>
                <w:sz w:val="20"/>
              </w:rPr>
              <w:t>
12) "Қазақтелеком" акционерлік қоғамы;</w:t>
            </w:r>
          </w:p>
          <w:p>
            <w:pPr>
              <w:spacing w:after="20"/>
              <w:ind w:left="20"/>
              <w:jc w:val="both"/>
            </w:pPr>
            <w:r>
              <w:rPr>
                <w:rFonts w:ascii="Times New Roman"/>
                <w:b w:val="false"/>
                <w:i w:val="false"/>
                <w:color w:val="000000"/>
                <w:sz w:val="20"/>
              </w:rPr>
              <w:t>
13) "Қазақстан Республикасы Ұлттық Банкінің Ұлттық төлем корпорациясы" акционерлік қоғамы;</w:t>
            </w:r>
          </w:p>
          <w:p>
            <w:pPr>
              <w:spacing w:after="20"/>
              <w:ind w:left="20"/>
              <w:jc w:val="both"/>
            </w:pPr>
            <w:r>
              <w:rPr>
                <w:rFonts w:ascii="Times New Roman"/>
                <w:b w:val="false"/>
                <w:i w:val="false"/>
                <w:color w:val="000000"/>
                <w:sz w:val="20"/>
              </w:rPr>
              <w:t>
14) "Samruk-Kazyna Construction" акционерлік қоғамы;</w:t>
            </w:r>
          </w:p>
          <w:p>
            <w:pPr>
              <w:spacing w:after="20"/>
              <w:ind w:left="20"/>
              <w:jc w:val="both"/>
            </w:pPr>
            <w:r>
              <w:rPr>
                <w:rFonts w:ascii="Times New Roman"/>
                <w:b w:val="false"/>
                <w:i w:val="false"/>
                <w:color w:val="000000"/>
                <w:sz w:val="20"/>
              </w:rPr>
              <w:t>
14-1) "Қаржы орталығы" акционерлік қоғамы;</w:t>
            </w:r>
          </w:p>
          <w:p>
            <w:pPr>
              <w:spacing w:after="20"/>
              <w:ind w:left="20"/>
              <w:jc w:val="both"/>
            </w:pPr>
            <w:r>
              <w:rPr>
                <w:rFonts w:ascii="Times New Roman"/>
                <w:b w:val="false"/>
                <w:i w:val="false"/>
                <w:color w:val="000000"/>
                <w:sz w:val="20"/>
              </w:rPr>
              <w:t>
15) "Цифрлық экономиканы дамыту орталығы" жауапкершілігі шектеулі серіктестігі;</w:t>
            </w:r>
          </w:p>
          <w:p>
            <w:pPr>
              <w:spacing w:after="20"/>
              <w:ind w:left="20"/>
              <w:jc w:val="both"/>
            </w:pPr>
            <w:r>
              <w:rPr>
                <w:rFonts w:ascii="Times New Roman"/>
                <w:b w:val="false"/>
                <w:i w:val="false"/>
                <w:color w:val="000000"/>
                <w:sz w:val="20"/>
              </w:rPr>
              <w:t>
16) "Қазақстан Республикасы Ұлттық Банкінің Қазақстан банкаралық есеп айырысу орталығы" шаруашылық жүргізу құқығындағы мемлекеттік кәсіпорны</w:t>
            </w:r>
          </w:p>
          <w:p>
            <w:pPr>
              <w:spacing w:after="20"/>
              <w:ind w:left="20"/>
              <w:jc w:val="both"/>
            </w:pPr>
            <w:r>
              <w:rPr>
                <w:rFonts w:ascii="Times New Roman"/>
                <w:b w:val="false"/>
                <w:i w:val="false"/>
                <w:color w:val="000000"/>
                <w:sz w:val="20"/>
              </w:rPr>
              <w:t>
17) "Құмар ойындар мониторингі және талдау орталығы" жауапкершілігі шектеулі серіктестігі";</w:t>
            </w:r>
          </w:p>
          <w:p>
            <w:pPr>
              <w:spacing w:after="20"/>
              <w:ind w:left="20"/>
              <w:jc w:val="both"/>
            </w:pPr>
            <w:r>
              <w:rPr>
                <w:rFonts w:ascii="Times New Roman"/>
                <w:b w:val="false"/>
                <w:i w:val="false"/>
                <w:color w:val="000000"/>
                <w:sz w:val="20"/>
              </w:rPr>
              <w:t>
18) "Қазимпэкс" республикалық орталығы" жауапкершілігі шектеулі серіктестігі</w:t>
            </w: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"Қазимпэкс" республикалық орталығы" жауапкершілігі шектеулі серіктестігіне қатысты – 5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мемлекеттік сақтандыру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аннуитеттік компания" өмірді сақтандыру компаниясы"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Залалды мемлекеттік сақтандыру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Экспорттық-кредиттік агенттігі"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Залалды мемлекеттік емес сақтандыру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"Қазақстанның Экспорттық-кредиттік агенттігі" акционерлік қоғамы; </w:t>
            </w:r>
          </w:p>
          <w:p>
            <w:pPr>
              <w:spacing w:after="20"/>
              <w:ind w:left="20"/>
              <w:jc w:val="both"/>
            </w:pPr>
            <w:r>
              <w:rPr>
                <w:rFonts w:ascii="Times New Roman"/>
                <w:b w:val="false"/>
                <w:i w:val="false"/>
                <w:color w:val="000000"/>
                <w:sz w:val="20"/>
              </w:rPr>
              <w:t>
2) "Қазақстандық депозиттерге кепілдік беру қоры" акционерлік қоғамы;</w:t>
            </w:r>
          </w:p>
          <w:p>
            <w:pPr>
              <w:spacing w:after="20"/>
              <w:ind w:left="20"/>
              <w:jc w:val="both"/>
            </w:pPr>
            <w:r>
              <w:rPr>
                <w:rFonts w:ascii="Times New Roman"/>
                <w:b w:val="false"/>
                <w:i w:val="false"/>
                <w:color w:val="000000"/>
                <w:sz w:val="20"/>
              </w:rPr>
              <w:t>
3) "KTZ Express"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"Қазақстанның Экспорттық-кредиттік агенттігі" акционерлік қоғамы;</w:t>
            </w:r>
          </w:p>
          <w:p>
            <w:pPr>
              <w:spacing w:after="20"/>
              <w:ind w:left="20"/>
              <w:jc w:val="both"/>
            </w:pPr>
            <w:r>
              <w:rPr>
                <w:rFonts w:ascii="Times New Roman"/>
                <w:b w:val="false"/>
                <w:i w:val="false"/>
                <w:color w:val="000000"/>
                <w:sz w:val="20"/>
              </w:rPr>
              <w:t>
2) "Мемлекеттік аннуитеттік компания" өмірді сақтандыру компаниясы"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"Мемлекеттік аннуитеттік компания" өмірді сақтандыру компаниясы" акционерлік қоғамына қатысты – 2030 жылғы 26 қыркүйекке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биржаларының қызметі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 мен қуаты рыногының қазақстандық операторы"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 ұстаушылар және шаруашылық серіктестіктерге қатысушылар тізілімдері жүйесін жүргізу қызметі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орталық депозитарийі"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қордың активтерін, Ұлттық Банктің алтын-валюта активтерін, зейнетақы активтерін басқаруға байланысты брокерлік және дилерлік қызмет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1)"Қазақстан Республикасы Ұлттық Банкінің Ұлттық инвестициялық корпорациясы" акционерлік қоғамы;</w:t>
            </w:r>
          </w:p>
          <w:p>
            <w:pPr>
              <w:spacing w:after="20"/>
              <w:ind w:left="20"/>
              <w:jc w:val="both"/>
            </w:pPr>
            <w:r>
              <w:rPr>
                <w:rFonts w:ascii="Times New Roman"/>
                <w:b w:val="false"/>
                <w:i w:val="false"/>
                <w:color w:val="000000"/>
                <w:sz w:val="20"/>
              </w:rPr>
              <w:t>
2) "Самұрық-Қазына Инвест"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көрсетілетін қызметтер саласындағы өзге де қосалқы қызмет, сақтандыру және зейнетақымен қамсыздандырудан басқа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"Бағалы қағаздардың орталық депозитарийі" акционерлік қоғамы;</w:t>
            </w:r>
          </w:p>
          <w:p>
            <w:pPr>
              <w:spacing w:after="20"/>
              <w:ind w:left="20"/>
              <w:jc w:val="both"/>
            </w:pPr>
            <w:r>
              <w:rPr>
                <w:rFonts w:ascii="Times New Roman"/>
                <w:b w:val="false"/>
                <w:i w:val="false"/>
                <w:color w:val="000000"/>
                <w:sz w:val="20"/>
              </w:rPr>
              <w:t>
2) "Қазақстан Республикасы Ұлттық Банкінің Ұлттық төлем корпорациясы" акционерлік қоғамы</w:t>
            </w:r>
          </w:p>
          <w:p>
            <w:pPr>
              <w:spacing w:after="20"/>
              <w:ind w:left="20"/>
              <w:jc w:val="both"/>
            </w:pPr>
            <w:r>
              <w:rPr>
                <w:rFonts w:ascii="Times New Roman"/>
                <w:b w:val="false"/>
                <w:i w:val="false"/>
                <w:color w:val="000000"/>
                <w:sz w:val="20"/>
              </w:rPr>
              <w:t>
3) "Құмар ойындар мониторингі және талдау орталығы" жауапкершілігі шектеулі серіктестігі;</w:t>
            </w:r>
          </w:p>
          <w:p>
            <w:pPr>
              <w:spacing w:after="20"/>
              <w:ind w:left="20"/>
              <w:jc w:val="both"/>
            </w:pPr>
            <w:r>
              <w:rPr>
                <w:rFonts w:ascii="Times New Roman"/>
                <w:b w:val="false"/>
                <w:i w:val="false"/>
                <w:color w:val="000000"/>
                <w:sz w:val="20"/>
              </w:rPr>
              <w:t>
4) "Электр желілерін басқару жөніндегі Қазақстан компаниясы" (Kazakhstan Electricity Grid Operating Company) "KEGOC"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"Электр желілерін басқару жөніндегі Қазақстан компаниясы" (Kazakhstan Electricity Grid Operating Company) "KEGOC" акционерлік қоғамына қатысты – 2030 жылғы 30 желтоқсанға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агенттерінің және брокерлердің қызметі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"KTZE-Khorgos Gateway"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қордың активтерін, Ұлттық Банктің алтын-валюта активтерін, зейнетақы активтерін басқару қызметі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Ұлттық Банкінің Ұлттық инвестициялық корпорациясы" акционерлік қоғамы;</w:t>
            </w:r>
          </w:p>
          <w:p>
            <w:pPr>
              <w:spacing w:after="20"/>
              <w:ind w:left="20"/>
              <w:jc w:val="both"/>
            </w:pPr>
            <w:r>
              <w:rPr>
                <w:rFonts w:ascii="Times New Roman"/>
                <w:b w:val="false"/>
                <w:i w:val="false"/>
                <w:color w:val="000000"/>
                <w:sz w:val="20"/>
              </w:rPr>
              <w:t>
2) "Самұрық-Қазына Инвест"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активтер портфелін сенімгерлік басқару қызметі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аннуитеттік компания" өмірді сақтандыру компаниясы" акционерлік қоғамы;</w:t>
            </w:r>
          </w:p>
          <w:p>
            <w:pPr>
              <w:spacing w:after="20"/>
              <w:ind w:left="20"/>
              <w:jc w:val="both"/>
            </w:pPr>
            <w:r>
              <w:rPr>
                <w:rFonts w:ascii="Times New Roman"/>
                <w:b w:val="false"/>
                <w:i w:val="false"/>
                <w:color w:val="000000"/>
                <w:sz w:val="20"/>
              </w:rPr>
              <w:t>
2) "Самұрық-Қазына Инвест"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Көппәтерлі және тұрғын (жеке) үйлерді сатып алу және сату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1)"ҚТЖ-Жүк тасымалдары" жауапкершілігі шектеулі серіктестігі;</w:t>
            </w:r>
          </w:p>
          <w:p>
            <w:pPr>
              <w:spacing w:after="20"/>
              <w:ind w:left="20"/>
              <w:jc w:val="both"/>
            </w:pPr>
          </w:p>
          <w:p>
            <w:pPr>
              <w:spacing w:after="20"/>
              <w:ind w:left="20"/>
              <w:jc w:val="both"/>
            </w:pPr>
            <w:r>
              <w:rPr>
                <w:rFonts w:ascii="Times New Roman"/>
                <w:b w:val="false"/>
                <w:i w:val="false"/>
                <w:color w:val="000000"/>
                <w:sz w:val="20"/>
              </w:rPr>
              <w:t>
2) "Talgar Eco City-2"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жылжымайтын мүлікті сатып алу және сату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"ҚТЖ-Жүк тасымалдары" жауапкершілігі шектеулі серіктестігі;</w:t>
            </w:r>
          </w:p>
          <w:p>
            <w:pPr>
              <w:spacing w:after="20"/>
              <w:ind w:left="20"/>
              <w:jc w:val="both"/>
            </w:pPr>
          </w:p>
          <w:p>
            <w:pPr>
              <w:spacing w:after="20"/>
              <w:ind w:left="20"/>
              <w:jc w:val="both"/>
            </w:pPr>
            <w:r>
              <w:rPr>
                <w:rFonts w:ascii="Times New Roman"/>
                <w:b w:val="false"/>
                <w:i w:val="false"/>
                <w:color w:val="000000"/>
                <w:sz w:val="20"/>
              </w:rPr>
              <w:t>
2) "Talgar Eco City-2"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меншіктегі немесе жалға алынған тұрғын жылжымайтын мүлікті жалдау (қосалқы жалдау) және басқару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"С.Ж. Асфендияров атындағы Қазақ ұлттық медицина университеті" коммерциялық емес акционерлік қоғамы;</w:t>
            </w:r>
          </w:p>
          <w:p>
            <w:pPr>
              <w:spacing w:after="20"/>
              <w:ind w:left="20"/>
              <w:jc w:val="both"/>
            </w:pPr>
            <w:r>
              <w:rPr>
                <w:rFonts w:ascii="Times New Roman"/>
                <w:b w:val="false"/>
                <w:i w:val="false"/>
                <w:color w:val="000000"/>
                <w:sz w:val="20"/>
              </w:rPr>
              <w:t>
2) "ӨРКЕН" балалардың әл-ауқатын арттыру ұлттық ғылыми-практикалық орталығы" коммерциялық емес акционерлік қоғамы;</w:t>
            </w:r>
          </w:p>
          <w:p>
            <w:pPr>
              <w:spacing w:after="20"/>
              <w:ind w:left="20"/>
              <w:jc w:val="both"/>
            </w:pPr>
            <w:r>
              <w:rPr>
                <w:rFonts w:ascii="Times New Roman"/>
                <w:b w:val="false"/>
                <w:i w:val="false"/>
                <w:color w:val="000000"/>
                <w:sz w:val="20"/>
              </w:rPr>
              <w:t>
3) "QAZAQGAZ AIMAQ" акционерлік қоғамы;</w:t>
            </w:r>
          </w:p>
          <w:p>
            <w:pPr>
              <w:spacing w:after="20"/>
              <w:ind w:left="20"/>
              <w:jc w:val="both"/>
            </w:pPr>
            <w:r>
              <w:rPr>
                <w:rFonts w:ascii="Times New Roman"/>
                <w:b w:val="false"/>
                <w:i w:val="false"/>
                <w:color w:val="000000"/>
                <w:sz w:val="20"/>
              </w:rPr>
              <w:t>
4) "Қазақстан Республикасы Президентінің Іс басқармасы Медициналық орталығының Медициналық технологиялар және ақпараттық жүйелер орталығы" акционерлік қоғамы;</w:t>
            </w:r>
          </w:p>
          <w:p>
            <w:pPr>
              <w:spacing w:after="20"/>
              <w:ind w:left="20"/>
              <w:jc w:val="both"/>
            </w:pPr>
            <w:r>
              <w:rPr>
                <w:rFonts w:ascii="Times New Roman"/>
                <w:b w:val="false"/>
                <w:i w:val="false"/>
                <w:color w:val="000000"/>
                <w:sz w:val="20"/>
              </w:rPr>
              <w:t>
5) "Ұлттық индустриялық мұнай-химия технопаркі" арнайы экономикалық аймағының басқарушы компаниясы" акционерлік қоғамы;</w:t>
            </w:r>
          </w:p>
          <w:p>
            <w:pPr>
              <w:spacing w:after="20"/>
              <w:ind w:left="20"/>
              <w:jc w:val="both"/>
            </w:pPr>
            <w:r>
              <w:rPr>
                <w:rFonts w:ascii="Times New Roman"/>
                <w:b w:val="false"/>
                <w:i w:val="false"/>
                <w:color w:val="000000"/>
                <w:sz w:val="20"/>
              </w:rPr>
              <w:t>
6) "Тараз химиялық паркі" арнайы экономикалық аймағының басқарушы компаниясы" акционерлік қоғамы;</w:t>
            </w:r>
          </w:p>
          <w:p>
            <w:pPr>
              <w:spacing w:after="20"/>
              <w:ind w:left="20"/>
              <w:jc w:val="both"/>
            </w:pPr>
            <w:r>
              <w:rPr>
                <w:rFonts w:ascii="Times New Roman"/>
                <w:b w:val="false"/>
                <w:i w:val="false"/>
                <w:color w:val="000000"/>
                <w:sz w:val="20"/>
              </w:rPr>
              <w:t>
7) "Әскери құрылыс" акционерлік қоғамы;</w:t>
            </w:r>
          </w:p>
          <w:p>
            <w:pPr>
              <w:spacing w:after="20"/>
              <w:ind w:left="20"/>
              <w:jc w:val="both"/>
            </w:pPr>
            <w:r>
              <w:rPr>
                <w:rFonts w:ascii="Times New Roman"/>
                <w:b w:val="false"/>
                <w:i w:val="false"/>
                <w:color w:val="000000"/>
                <w:sz w:val="20"/>
              </w:rPr>
              <w:t>
8) "Қорғас" шекара маңы ынтымақтастығы халықаралық орталығы" арнайы экономикалық аймағының басқарушы компаниясы" акционерлік қоғамы;</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9) алып тасталды - ҚР Үкіметінің 11.11.2025 </w:t>
            </w:r>
            <w:r>
              <w:rPr>
                <w:rFonts w:ascii="Times New Roman"/>
                <w:b w:val="false"/>
                <w:i w:val="false"/>
                <w:color w:val="000000"/>
                <w:sz w:val="20"/>
              </w:rPr>
              <w:t>№ 950</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p>
            <w:pPr>
              <w:spacing w:after="20"/>
              <w:ind w:left="20"/>
              <w:jc w:val="both"/>
            </w:pPr>
          </w:p>
          <w:p>
            <w:pPr>
              <w:spacing w:after="20"/>
              <w:ind w:left="20"/>
              <w:jc w:val="both"/>
            </w:pPr>
            <w:r>
              <w:rPr>
                <w:rFonts w:ascii="Times New Roman"/>
                <w:b w:val="false"/>
                <w:i w:val="false"/>
                <w:color w:val="000000"/>
                <w:sz w:val="20"/>
              </w:rPr>
              <w:t>
10) "Хабар" агенттігі" акционерлік қоғамы;</w:t>
            </w:r>
          </w:p>
          <w:p>
            <w:pPr>
              <w:spacing w:after="20"/>
              <w:ind w:left="20"/>
              <w:jc w:val="both"/>
            </w:pPr>
            <w:r>
              <w:rPr>
                <w:rFonts w:ascii="Times New Roman"/>
                <w:b w:val="false"/>
                <w:i w:val="false"/>
                <w:color w:val="000000"/>
                <w:sz w:val="20"/>
              </w:rPr>
              <w:t>
11) "Қазақ газеттері" жауапкершілігі шектеулі серіктестігі;</w:t>
            </w:r>
          </w:p>
          <w:p>
            <w:pPr>
              <w:spacing w:after="20"/>
              <w:ind w:left="20"/>
              <w:jc w:val="both"/>
            </w:pPr>
            <w:r>
              <w:rPr>
                <w:rFonts w:ascii="Times New Roman"/>
                <w:b w:val="false"/>
                <w:i w:val="false"/>
                <w:color w:val="000000"/>
                <w:sz w:val="20"/>
              </w:rPr>
              <w:t>
12) "QazExpoCongress" ұлттық компаниясы" акционерлік қоғамы;</w:t>
            </w:r>
          </w:p>
          <w:p>
            <w:pPr>
              <w:spacing w:after="20"/>
              <w:ind w:left="20"/>
              <w:jc w:val="both"/>
            </w:pPr>
            <w:r>
              <w:rPr>
                <w:rFonts w:ascii="Times New Roman"/>
                <w:b w:val="false"/>
                <w:i w:val="false"/>
                <w:color w:val="000000"/>
                <w:sz w:val="20"/>
              </w:rPr>
              <w:t>
13) "Өрлеу" біліктілікті арттыру ұлттық орталығы" акционерлік қоғамы;</w:t>
            </w:r>
          </w:p>
          <w:p>
            <w:pPr>
              <w:spacing w:after="20"/>
              <w:ind w:left="20"/>
              <w:jc w:val="both"/>
            </w:pPr>
            <w:r>
              <w:rPr>
                <w:rFonts w:ascii="Times New Roman"/>
                <w:b w:val="false"/>
                <w:i w:val="false"/>
                <w:color w:val="000000"/>
                <w:sz w:val="20"/>
              </w:rPr>
              <w:t>
14) Астана қаласы әкімдігінің "Astana" әлеуметтік-кәсіпкерлік корпорациясы" акционерлік қоғамы;</w:t>
            </w:r>
          </w:p>
          <w:p>
            <w:pPr>
              <w:spacing w:after="20"/>
              <w:ind w:left="20"/>
              <w:jc w:val="both"/>
            </w:pPr>
            <w:r>
              <w:rPr>
                <w:rFonts w:ascii="Times New Roman"/>
                <w:b w:val="false"/>
                <w:i w:val="false"/>
                <w:color w:val="000000"/>
                <w:sz w:val="20"/>
              </w:rPr>
              <w:t>
15) "Зенит" Орал зауыты" акционерлік қоғамы;</w:t>
            </w:r>
          </w:p>
          <w:p>
            <w:pPr>
              <w:spacing w:after="20"/>
              <w:ind w:left="20"/>
              <w:jc w:val="both"/>
            </w:pPr>
            <w:r>
              <w:rPr>
                <w:rFonts w:ascii="Times New Roman"/>
                <w:b w:val="false"/>
                <w:i w:val="false"/>
                <w:color w:val="000000"/>
                <w:sz w:val="20"/>
              </w:rPr>
              <w:t>
16) "Қазақстан инжиниринг" ұлттық компаниясы" акционерлік қоғамы;</w:t>
            </w:r>
          </w:p>
          <w:p>
            <w:pPr>
              <w:spacing w:after="20"/>
              <w:ind w:left="20"/>
              <w:jc w:val="both"/>
            </w:pPr>
            <w:r>
              <w:rPr>
                <w:rFonts w:ascii="Times New Roman"/>
                <w:b w:val="false"/>
                <w:i w:val="false"/>
                <w:color w:val="000000"/>
                <w:sz w:val="20"/>
              </w:rPr>
              <w:t>
17) "Қазақстан тұрғын үй компаниясы" акционерлік қоғамы;</w:t>
            </w:r>
          </w:p>
          <w:p>
            <w:pPr>
              <w:spacing w:after="20"/>
              <w:ind w:left="20"/>
              <w:jc w:val="both"/>
            </w:pPr>
            <w:r>
              <w:rPr>
                <w:rFonts w:ascii="Times New Roman"/>
                <w:b w:val="false"/>
                <w:i w:val="false"/>
                <w:color w:val="000000"/>
                <w:sz w:val="20"/>
              </w:rPr>
              <w:t>
18) "С.М. Киров атындағы зауыт" акционерлік қоғамы;</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19) алып тасталды - ҚР Үкіметінің 15.06.2026 </w:t>
            </w:r>
            <w:r>
              <w:rPr>
                <w:rFonts w:ascii="Times New Roman"/>
                <w:b w:val="false"/>
                <w:i w:val="false"/>
                <w:color w:val="000000"/>
                <w:sz w:val="20"/>
              </w:rPr>
              <w:t>№ 499</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p>
            <w:pPr>
              <w:spacing w:after="20"/>
              <w:ind w:left="20"/>
              <w:jc w:val="both"/>
            </w:pPr>
            <w:r>
              <w:rPr>
                <w:rFonts w:ascii="Times New Roman"/>
                <w:b w:val="false"/>
                <w:i w:val="false"/>
                <w:color w:val="000000"/>
                <w:sz w:val="20"/>
              </w:rPr>
              <w:t>
20) "Сыртқы саяси зерттеулер институты" акционерлік қоғамы;</w:t>
            </w:r>
          </w:p>
          <w:p>
            <w:pPr>
              <w:spacing w:after="20"/>
              <w:ind w:left="20"/>
              <w:jc w:val="both"/>
            </w:pPr>
            <w:r>
              <w:rPr>
                <w:rFonts w:ascii="Times New Roman"/>
                <w:b w:val="false"/>
                <w:i w:val="false"/>
                <w:color w:val="000000"/>
                <w:sz w:val="20"/>
              </w:rPr>
              <w:t>
21) "Қазақстан Республикасы Ұлттық Банкінің қызметін қамтамасыз ету орталығы" акционерлік қоғамы;</w:t>
            </w:r>
          </w:p>
          <w:p>
            <w:pPr>
              <w:spacing w:after="20"/>
              <w:ind w:left="20"/>
              <w:jc w:val="both"/>
            </w:pPr>
            <w:r>
              <w:rPr>
                <w:rFonts w:ascii="Times New Roman"/>
                <w:b w:val="false"/>
                <w:i w:val="false"/>
                <w:color w:val="000000"/>
                <w:sz w:val="20"/>
              </w:rPr>
              <w:t>
22) "Экономикалық зерттеулер институты" акционерлік қоғамы;</w:t>
            </w:r>
          </w:p>
          <w:p>
            <w:pPr>
              <w:spacing w:after="20"/>
              <w:ind w:left="20"/>
              <w:jc w:val="both"/>
            </w:pPr>
            <w:r>
              <w:rPr>
                <w:rFonts w:ascii="Times New Roman"/>
                <w:b w:val="false"/>
                <w:i w:val="false"/>
                <w:color w:val="000000"/>
                <w:sz w:val="20"/>
              </w:rPr>
              <w:t>
23) "QazBioPharm" ұлттық холдингі" акционерлік қоғамы;</w:t>
            </w:r>
          </w:p>
          <w:p>
            <w:pPr>
              <w:spacing w:after="20"/>
              <w:ind w:left="20"/>
              <w:jc w:val="both"/>
            </w:pPr>
            <w:r>
              <w:rPr>
                <w:rFonts w:ascii="Times New Roman"/>
                <w:b w:val="false"/>
                <w:i w:val="false"/>
                <w:color w:val="000000"/>
                <w:sz w:val="20"/>
              </w:rPr>
              <w:t>
24) "С.М. Киров атындағы машина жасау зауыты" акционерлік қоғамы;</w:t>
            </w:r>
          </w:p>
          <w:p>
            <w:pPr>
              <w:spacing w:after="20"/>
              <w:ind w:left="20"/>
              <w:jc w:val="both"/>
            </w:pPr>
            <w:r>
              <w:rPr>
                <w:rFonts w:ascii="Times New Roman"/>
                <w:b w:val="false"/>
                <w:i w:val="false"/>
                <w:color w:val="000000"/>
                <w:sz w:val="20"/>
              </w:rPr>
              <w:t>
25) "Қазтехнологиялар" акционерлік қоғамы;</w:t>
            </w:r>
          </w:p>
          <w:p>
            <w:pPr>
              <w:spacing w:after="20"/>
              <w:ind w:left="20"/>
              <w:jc w:val="both"/>
            </w:pPr>
            <w:r>
              <w:rPr>
                <w:rFonts w:ascii="Times New Roman"/>
                <w:b w:val="false"/>
                <w:i w:val="false"/>
                <w:color w:val="000000"/>
                <w:sz w:val="20"/>
              </w:rPr>
              <w:t>
26) "Мемлекеттік техникалық қызмет" акционерлік қоғамы;</w:t>
            </w:r>
          </w:p>
          <w:p>
            <w:pPr>
              <w:spacing w:after="20"/>
              <w:ind w:left="20"/>
              <w:jc w:val="both"/>
            </w:pPr>
            <w:r>
              <w:rPr>
                <w:rFonts w:ascii="Times New Roman"/>
                <w:b w:val="false"/>
                <w:i w:val="false"/>
                <w:color w:val="000000"/>
                <w:sz w:val="20"/>
              </w:rPr>
              <w:t>
27) "Инфекцияға қарсы препараттар ғылыми орталығы" акционерлік қоғамы;</w:t>
            </w:r>
          </w:p>
          <w:p>
            <w:pPr>
              <w:spacing w:after="20"/>
              <w:ind w:left="20"/>
              <w:jc w:val="both"/>
            </w:pPr>
            <w:r>
              <w:rPr>
                <w:rFonts w:ascii="Times New Roman"/>
                <w:b w:val="false"/>
                <w:i w:val="false"/>
                <w:color w:val="000000"/>
                <w:sz w:val="20"/>
              </w:rPr>
              <w:t xml:space="preserve">
28) "Ұлттық нейрохирургия орталығы" акционерлік қоғамы; </w:t>
            </w:r>
          </w:p>
          <w:p>
            <w:pPr>
              <w:spacing w:after="20"/>
              <w:ind w:left="20"/>
              <w:jc w:val="both"/>
            </w:pPr>
            <w:r>
              <w:rPr>
                <w:rFonts w:ascii="Times New Roman"/>
                <w:b w:val="false"/>
                <w:i w:val="false"/>
                <w:color w:val="000000"/>
                <w:sz w:val="20"/>
              </w:rPr>
              <w:t xml:space="preserve">
29) "Қазатомөнеркәсіп" ұлттық атом компаниясы" акционерлік қоғамы; </w:t>
            </w:r>
          </w:p>
          <w:p>
            <w:pPr>
              <w:spacing w:after="20"/>
              <w:ind w:left="20"/>
              <w:jc w:val="both"/>
            </w:pPr>
            <w:r>
              <w:rPr>
                <w:rFonts w:ascii="Times New Roman"/>
                <w:b w:val="false"/>
                <w:i w:val="false"/>
                <w:color w:val="000000"/>
                <w:sz w:val="20"/>
              </w:rPr>
              <w:t>
30) "Үлбі металлургия зауыты" акционерлік қоғамы;</w:t>
            </w:r>
          </w:p>
          <w:p>
            <w:pPr>
              <w:spacing w:after="20"/>
              <w:ind w:left="20"/>
              <w:jc w:val="both"/>
            </w:pPr>
            <w:r>
              <w:rPr>
                <w:rFonts w:ascii="Times New Roman"/>
                <w:b w:val="false"/>
                <w:i w:val="false"/>
                <w:color w:val="000000"/>
                <w:sz w:val="20"/>
              </w:rPr>
              <w:t xml:space="preserve">
31) "Волковгеология" акционерлік қоғамы; </w:t>
            </w:r>
          </w:p>
          <w:p>
            <w:pPr>
              <w:spacing w:after="20"/>
              <w:ind w:left="20"/>
              <w:jc w:val="both"/>
            </w:pPr>
            <w:r>
              <w:rPr>
                <w:rFonts w:ascii="Times New Roman"/>
                <w:b w:val="false"/>
                <w:i w:val="false"/>
                <w:color w:val="000000"/>
                <w:sz w:val="20"/>
              </w:rPr>
              <w:t>
32) "Алатау" қонақ үйi" акционерлік қоғамы;</w:t>
            </w:r>
          </w:p>
          <w:p>
            <w:pPr>
              <w:spacing w:after="20"/>
              <w:ind w:left="20"/>
              <w:jc w:val="both"/>
            </w:pPr>
            <w:r>
              <w:rPr>
                <w:rFonts w:ascii="Times New Roman"/>
                <w:b w:val="false"/>
                <w:i w:val="false"/>
                <w:color w:val="000000"/>
                <w:sz w:val="20"/>
              </w:rPr>
              <w:t>
33) "Қазтрансойл" акционерлік қоғамы;</w:t>
            </w:r>
          </w:p>
          <w:p>
            <w:pPr>
              <w:spacing w:after="20"/>
              <w:ind w:left="20"/>
              <w:jc w:val="both"/>
            </w:pPr>
            <w:r>
              <w:rPr>
                <w:rFonts w:ascii="Times New Roman"/>
                <w:b w:val="false"/>
                <w:i w:val="false"/>
                <w:color w:val="000000"/>
                <w:sz w:val="20"/>
              </w:rPr>
              <w:t>
34) "Интергаз Орталық Азия" акционерлік қоғамы;</w:t>
            </w:r>
          </w:p>
          <w:p>
            <w:pPr>
              <w:spacing w:after="20"/>
              <w:ind w:left="20"/>
              <w:jc w:val="both"/>
            </w:pPr>
            <w:r>
              <w:rPr>
                <w:rFonts w:ascii="Times New Roman"/>
                <w:b w:val="false"/>
                <w:i w:val="false"/>
                <w:color w:val="000000"/>
                <w:sz w:val="20"/>
              </w:rPr>
              <w:t>
35) "Өзенмұнайгаз" акционерлік қоғамы;</w:t>
            </w:r>
          </w:p>
          <w:p>
            <w:pPr>
              <w:spacing w:after="20"/>
              <w:ind w:left="20"/>
              <w:jc w:val="both"/>
            </w:pPr>
            <w:r>
              <w:rPr>
                <w:rFonts w:ascii="Times New Roman"/>
                <w:b w:val="false"/>
                <w:i w:val="false"/>
                <w:color w:val="000000"/>
                <w:sz w:val="20"/>
              </w:rPr>
              <w:t>
36) "Ембiмұнайгаз" акционерлік қоғамы;</w:t>
            </w:r>
          </w:p>
          <w:p>
            <w:pPr>
              <w:spacing w:after="20"/>
              <w:ind w:left="20"/>
              <w:jc w:val="both"/>
            </w:pPr>
            <w:r>
              <w:rPr>
                <w:rFonts w:ascii="Times New Roman"/>
                <w:b w:val="false"/>
                <w:i w:val="false"/>
                <w:color w:val="000000"/>
                <w:sz w:val="20"/>
              </w:rPr>
              <w:t>
37) "Қазақстан темір жолы" ұлттық компаниясы" акционерлік қоғамы;</w:t>
            </w:r>
          </w:p>
          <w:p>
            <w:pPr>
              <w:spacing w:after="20"/>
              <w:ind w:left="20"/>
              <w:jc w:val="both"/>
            </w:pPr>
            <w:r>
              <w:rPr>
                <w:rFonts w:ascii="Times New Roman"/>
                <w:b w:val="false"/>
                <w:i w:val="false"/>
                <w:color w:val="000000"/>
                <w:sz w:val="20"/>
              </w:rPr>
              <w:t>
38) "Жолаушылар тасымалы" акционерлік қоғамы;</w:t>
            </w:r>
          </w:p>
          <w:p>
            <w:pPr>
              <w:spacing w:after="20"/>
              <w:ind w:left="20"/>
              <w:jc w:val="both"/>
            </w:pPr>
            <w:r>
              <w:rPr>
                <w:rFonts w:ascii="Times New Roman"/>
                <w:b w:val="false"/>
                <w:i w:val="false"/>
                <w:color w:val="000000"/>
                <w:sz w:val="20"/>
              </w:rPr>
              <w:t>
39) "Кедентранссервис" акционерлік қоғамы;</w:t>
            </w:r>
          </w:p>
          <w:p>
            <w:pPr>
              <w:spacing w:after="20"/>
              <w:ind w:left="20"/>
              <w:jc w:val="both"/>
            </w:pPr>
            <w:r>
              <w:rPr>
                <w:rFonts w:ascii="Times New Roman"/>
                <w:b w:val="false"/>
                <w:i w:val="false"/>
                <w:color w:val="000000"/>
                <w:sz w:val="20"/>
              </w:rPr>
              <w:t>
40) "Қазтеміртранс" акционерлік қоғамы;</w:t>
            </w:r>
          </w:p>
          <w:p>
            <w:pPr>
              <w:spacing w:after="20"/>
              <w:ind w:left="20"/>
              <w:jc w:val="both"/>
            </w:pPr>
            <w:r>
              <w:rPr>
                <w:rFonts w:ascii="Times New Roman"/>
                <w:b w:val="false"/>
                <w:i w:val="false"/>
                <w:color w:val="000000"/>
                <w:sz w:val="20"/>
              </w:rPr>
              <w:t>
41) "Теміржолсу" акционерлік қоғамы;</w:t>
            </w:r>
          </w:p>
          <w:p>
            <w:pPr>
              <w:spacing w:after="20"/>
              <w:ind w:left="20"/>
              <w:jc w:val="both"/>
            </w:pPr>
            <w:r>
              <w:rPr>
                <w:rFonts w:ascii="Times New Roman"/>
                <w:b w:val="false"/>
                <w:i w:val="false"/>
                <w:color w:val="000000"/>
                <w:sz w:val="20"/>
              </w:rPr>
              <w:t>
42) "KTZ Express" акционерлік қоғамы;</w:t>
            </w:r>
          </w:p>
          <w:p>
            <w:pPr>
              <w:spacing w:after="20"/>
              <w:ind w:left="20"/>
              <w:jc w:val="both"/>
            </w:pPr>
            <w:r>
              <w:rPr>
                <w:rFonts w:ascii="Times New Roman"/>
                <w:b w:val="false"/>
                <w:i w:val="false"/>
                <w:color w:val="000000"/>
                <w:sz w:val="20"/>
              </w:rPr>
              <w:t>
43) "Қазпошта" акционерлік қоғамы;</w:t>
            </w:r>
          </w:p>
          <w:p>
            <w:pPr>
              <w:spacing w:after="20"/>
              <w:ind w:left="20"/>
              <w:jc w:val="both"/>
            </w:pPr>
            <w:r>
              <w:rPr>
                <w:rFonts w:ascii="Times New Roman"/>
                <w:b w:val="false"/>
                <w:i w:val="false"/>
                <w:color w:val="000000"/>
                <w:sz w:val="20"/>
              </w:rPr>
              <w:t>
44) "Екібастұз ГРЭС-2 станциясы" акционерлік қоғамы;</w:t>
            </w:r>
          </w:p>
          <w:p>
            <w:pPr>
              <w:spacing w:after="20"/>
              <w:ind w:left="20"/>
              <w:jc w:val="both"/>
            </w:pPr>
            <w:r>
              <w:rPr>
                <w:rFonts w:ascii="Times New Roman"/>
                <w:b w:val="false"/>
                <w:i w:val="false"/>
                <w:color w:val="000000"/>
                <w:sz w:val="20"/>
              </w:rPr>
              <w:t>
45) "Samruk-Kazyna Construction" акционерлік қоғамы;</w:t>
            </w:r>
          </w:p>
          <w:p>
            <w:pPr>
              <w:spacing w:after="20"/>
              <w:ind w:left="20"/>
              <w:jc w:val="both"/>
            </w:pPr>
            <w:r>
              <w:rPr>
                <w:rFonts w:ascii="Times New Roman"/>
                <w:b w:val="false"/>
                <w:i w:val="false"/>
                <w:color w:val="000000"/>
                <w:sz w:val="20"/>
              </w:rPr>
              <w:t>
46) "Бұқтырма гидроэлектр станциясы" акционерлік қоғамы;</w:t>
            </w:r>
          </w:p>
          <w:p>
            <w:pPr>
              <w:spacing w:after="20"/>
              <w:ind w:left="20"/>
              <w:jc w:val="both"/>
            </w:pPr>
            <w:r>
              <w:rPr>
                <w:rFonts w:ascii="Times New Roman"/>
                <w:b w:val="false"/>
                <w:i w:val="false"/>
                <w:color w:val="000000"/>
                <w:sz w:val="20"/>
              </w:rPr>
              <w:t>
47) "SAMRUK-GREEN ENERGY" жауапкершілігі шектеулі серіктестігі;</w:t>
            </w:r>
          </w:p>
          <w:p>
            <w:pPr>
              <w:spacing w:after="20"/>
              <w:ind w:left="20"/>
              <w:jc w:val="both"/>
            </w:pPr>
            <w:r>
              <w:rPr>
                <w:rFonts w:ascii="Times New Roman"/>
                <w:b w:val="false"/>
                <w:i w:val="false"/>
                <w:color w:val="000000"/>
                <w:sz w:val="20"/>
              </w:rPr>
              <w:t>
48) "Бурабай даму" жауапкершілігі шектеулі серіктестігі;</w:t>
            </w:r>
          </w:p>
          <w:p>
            <w:pPr>
              <w:spacing w:after="20"/>
              <w:ind w:left="20"/>
              <w:jc w:val="both"/>
            </w:pPr>
            <w:r>
              <w:rPr>
                <w:rFonts w:ascii="Times New Roman"/>
                <w:b w:val="false"/>
                <w:i w:val="false"/>
                <w:color w:val="000000"/>
                <w:sz w:val="20"/>
              </w:rPr>
              <w:t>
49) "АЭС Шүлбі ГЭС" жауапкершілігі шектеулі серіктестігі;</w:t>
            </w:r>
          </w:p>
          <w:p>
            <w:pPr>
              <w:spacing w:after="20"/>
              <w:ind w:left="20"/>
              <w:jc w:val="both"/>
            </w:pPr>
            <w:r>
              <w:rPr>
                <w:rFonts w:ascii="Times New Roman"/>
                <w:b w:val="false"/>
                <w:i w:val="false"/>
                <w:color w:val="000000"/>
                <w:sz w:val="20"/>
              </w:rPr>
              <w:t>
50) "МАЭК"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51) алып тасталды - ҚР Үкіметінің 10.07.2026 </w:t>
            </w:r>
            <w:r>
              <w:rPr>
                <w:rFonts w:ascii="Times New Roman"/>
                <w:b w:val="false"/>
                <w:i w:val="false"/>
                <w:color w:val="000000"/>
                <w:sz w:val="20"/>
              </w:rPr>
              <w:t>№ 605</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52) алып тасталды - ҚР Үкіметінің 11.11.2025 </w:t>
            </w:r>
            <w:r>
              <w:rPr>
                <w:rFonts w:ascii="Times New Roman"/>
                <w:b w:val="false"/>
                <w:i w:val="false"/>
                <w:color w:val="000000"/>
                <w:sz w:val="20"/>
              </w:rPr>
              <w:t>№ 950</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p>
            <w:pPr>
              <w:spacing w:after="20"/>
              <w:ind w:left="20"/>
              <w:jc w:val="both"/>
            </w:pPr>
            <w:r>
              <w:rPr>
                <w:rFonts w:ascii="Times New Roman"/>
                <w:b w:val="false"/>
                <w:i w:val="false"/>
                <w:color w:val="000000"/>
                <w:sz w:val="20"/>
              </w:rPr>
              <w:t>
53) "Астық қоймалары" жауапкершілігі шектеулі серіктестігі;</w:t>
            </w:r>
          </w:p>
          <w:p>
            <w:pPr>
              <w:spacing w:after="20"/>
              <w:ind w:left="20"/>
              <w:jc w:val="both"/>
            </w:pPr>
            <w:r>
              <w:rPr>
                <w:rFonts w:ascii="Times New Roman"/>
                <w:b w:val="false"/>
                <w:i w:val="false"/>
                <w:color w:val="000000"/>
                <w:sz w:val="20"/>
              </w:rPr>
              <w:t>
54) "Шығыс ақпарат" жауапкершілігі шектеулі серіктестігі;</w:t>
            </w:r>
          </w:p>
          <w:p>
            <w:pPr>
              <w:spacing w:after="20"/>
              <w:ind w:left="20"/>
              <w:jc w:val="both"/>
            </w:pPr>
            <w:r>
              <w:rPr>
                <w:rFonts w:ascii="Times New Roman"/>
                <w:b w:val="false"/>
                <w:i w:val="false"/>
                <w:color w:val="000000"/>
                <w:sz w:val="20"/>
              </w:rPr>
              <w:t>
55) "Маңғыстау-Медиа" жауапкершілігі шектеулі серіктестігі;</w:t>
            </w:r>
          </w:p>
          <w:p>
            <w:pPr>
              <w:spacing w:after="20"/>
              <w:ind w:left="20"/>
              <w:jc w:val="both"/>
            </w:pPr>
            <w:r>
              <w:rPr>
                <w:rFonts w:ascii="Times New Roman"/>
                <w:b w:val="false"/>
                <w:i w:val="false"/>
                <w:color w:val="000000"/>
                <w:sz w:val="20"/>
              </w:rPr>
              <w:t>
56) "Ертіс Медиа" жауапкершілігі шектеулі серіктестігі;</w:t>
            </w:r>
          </w:p>
          <w:p>
            <w:pPr>
              <w:spacing w:after="20"/>
              <w:ind w:left="20"/>
              <w:jc w:val="both"/>
            </w:pPr>
            <w:r>
              <w:rPr>
                <w:rFonts w:ascii="Times New Roman"/>
                <w:b w:val="false"/>
                <w:i w:val="false"/>
                <w:color w:val="000000"/>
                <w:sz w:val="20"/>
              </w:rPr>
              <w:t>
57) "Шымкент ақпараттық орталығы" жауапкершілігі шектеулі серіктестігі;</w:t>
            </w:r>
          </w:p>
          <w:p>
            <w:pPr>
              <w:spacing w:after="20"/>
              <w:ind w:left="20"/>
              <w:jc w:val="both"/>
            </w:pPr>
            <w:r>
              <w:rPr>
                <w:rFonts w:ascii="Times New Roman"/>
                <w:b w:val="false"/>
                <w:i w:val="false"/>
                <w:color w:val="000000"/>
                <w:sz w:val="20"/>
              </w:rPr>
              <w:t>
58) "SARYARQA AQPARAT" жауапкершілігі шектеулі серіктестігі;</w:t>
            </w:r>
          </w:p>
          <w:p>
            <w:pPr>
              <w:spacing w:after="20"/>
              <w:ind w:left="20"/>
              <w:jc w:val="both"/>
            </w:pPr>
            <w:r>
              <w:rPr>
                <w:rFonts w:ascii="Times New Roman"/>
                <w:b w:val="false"/>
                <w:i w:val="false"/>
                <w:color w:val="000000"/>
                <w:sz w:val="20"/>
              </w:rPr>
              <w:t>
59) "AULIE-ATA MEDIA" жауапкершілігі шектеулі серіктестігі;</w:t>
            </w:r>
          </w:p>
          <w:p>
            <w:pPr>
              <w:spacing w:after="20"/>
              <w:ind w:left="20"/>
              <w:jc w:val="both"/>
            </w:pPr>
            <w:r>
              <w:rPr>
                <w:rFonts w:ascii="Times New Roman"/>
                <w:b w:val="false"/>
                <w:i w:val="false"/>
                <w:color w:val="000000"/>
                <w:sz w:val="20"/>
              </w:rPr>
              <w:t>
60) "Ақтөбе Медиа" жауапкершілігі шектеулі серіктестігі;</w:t>
            </w:r>
          </w:p>
          <w:p>
            <w:pPr>
              <w:spacing w:after="20"/>
              <w:ind w:left="20"/>
              <w:jc w:val="both"/>
            </w:pPr>
            <w:r>
              <w:rPr>
                <w:rFonts w:ascii="Times New Roman"/>
                <w:b w:val="false"/>
                <w:i w:val="false"/>
                <w:color w:val="000000"/>
                <w:sz w:val="20"/>
              </w:rPr>
              <w:t>
61) "Қызылжар-Ақпарат" жауапкершілігі шектеулі серіктестігі;</w:t>
            </w:r>
          </w:p>
          <w:p>
            <w:pPr>
              <w:spacing w:after="20"/>
              <w:ind w:left="20"/>
              <w:jc w:val="both"/>
            </w:pPr>
            <w:r>
              <w:rPr>
                <w:rFonts w:ascii="Times New Roman"/>
                <w:b w:val="false"/>
                <w:i w:val="false"/>
                <w:color w:val="000000"/>
                <w:sz w:val="20"/>
              </w:rPr>
              <w:t>
62) "АҚМОЛА-ТІРШІЛІК" жауапкершілігі шектеулі серіктестігі;</w:t>
            </w:r>
          </w:p>
          <w:p>
            <w:pPr>
              <w:spacing w:after="20"/>
              <w:ind w:left="20"/>
              <w:jc w:val="both"/>
            </w:pPr>
            <w:r>
              <w:rPr>
                <w:rFonts w:ascii="Times New Roman"/>
                <w:b w:val="false"/>
                <w:i w:val="false"/>
                <w:color w:val="000000"/>
                <w:sz w:val="20"/>
              </w:rPr>
              <w:t>
63) "Атырау-Ақпарат" жауапкершілігі шектеулі серіктестігі;</w:t>
            </w:r>
          </w:p>
          <w:p>
            <w:pPr>
              <w:spacing w:after="20"/>
              <w:ind w:left="20"/>
              <w:jc w:val="both"/>
            </w:pPr>
            <w:r>
              <w:rPr>
                <w:rFonts w:ascii="Times New Roman"/>
                <w:b w:val="false"/>
                <w:i w:val="false"/>
                <w:color w:val="000000"/>
                <w:sz w:val="20"/>
              </w:rPr>
              <w:t>
64) "Евразия+ОРТ" жауапкершілігі шектеулі серіктестігі;</w:t>
            </w:r>
          </w:p>
          <w:p>
            <w:pPr>
              <w:spacing w:after="20"/>
              <w:ind w:left="20"/>
              <w:jc w:val="both"/>
            </w:pPr>
            <w:r>
              <w:rPr>
                <w:rFonts w:ascii="Times New Roman"/>
                <w:b w:val="false"/>
                <w:i w:val="false"/>
                <w:color w:val="000000"/>
                <w:sz w:val="20"/>
              </w:rPr>
              <w:t>
65) "Қостанай таңы" газеті редакциясы" жауапкершілігі шектеулі серіктестігі;</w:t>
            </w:r>
          </w:p>
          <w:p>
            <w:pPr>
              <w:spacing w:after="20"/>
              <w:ind w:left="20"/>
              <w:jc w:val="both"/>
            </w:pPr>
            <w:r>
              <w:rPr>
                <w:rFonts w:ascii="Times New Roman"/>
                <w:b w:val="false"/>
                <w:i w:val="false"/>
                <w:color w:val="000000"/>
                <w:sz w:val="20"/>
              </w:rPr>
              <w:t>
66) "Жайық пресс"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67) алып тасталды - ҚР Үкіметінің 19.12.2025 </w:t>
            </w:r>
            <w:r>
              <w:rPr>
                <w:rFonts w:ascii="Times New Roman"/>
                <w:b w:val="false"/>
                <w:i w:val="false"/>
                <w:color w:val="000000"/>
                <w:sz w:val="20"/>
              </w:rPr>
              <w:t>№ 1112</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p>
            <w:pPr>
              <w:spacing w:after="20"/>
              <w:ind w:left="20"/>
              <w:jc w:val="both"/>
            </w:pPr>
            <w:r>
              <w:rPr>
                <w:rFonts w:ascii="Times New Roman"/>
                <w:b w:val="false"/>
                <w:i w:val="false"/>
                <w:color w:val="000000"/>
                <w:sz w:val="20"/>
              </w:rPr>
              <w:t>
68) "Ж. Жиембаев атындағы қазақ өсімдік қорғау және карантин ғылыми-зерттеу институты" жауапкершілігі шектеулі серіктестігі;</w:t>
            </w:r>
          </w:p>
          <w:p>
            <w:pPr>
              <w:spacing w:after="20"/>
              <w:ind w:left="20"/>
              <w:jc w:val="both"/>
            </w:pPr>
            <w:r>
              <w:rPr>
                <w:rFonts w:ascii="Times New Roman"/>
                <w:b w:val="false"/>
                <w:i w:val="false"/>
                <w:color w:val="000000"/>
                <w:sz w:val="20"/>
              </w:rPr>
              <w:t>
69) "РТРС" жауапкершілігі шектеулі серіктестігі;</w:t>
            </w:r>
          </w:p>
          <w:p>
            <w:pPr>
              <w:spacing w:after="20"/>
              <w:ind w:left="20"/>
              <w:jc w:val="both"/>
            </w:pPr>
            <w:r>
              <w:rPr>
                <w:rFonts w:ascii="Times New Roman"/>
                <w:b w:val="false"/>
                <w:i w:val="false"/>
                <w:color w:val="000000"/>
                <w:sz w:val="20"/>
              </w:rPr>
              <w:t>
70) "Сейсмологиялық байқау және зерттеу ұлттық ғылыми орталығы" жауапкершілігі шектеулі серіктестігі;</w:t>
            </w:r>
          </w:p>
          <w:p>
            <w:pPr>
              <w:spacing w:after="20"/>
              <w:ind w:left="20"/>
              <w:jc w:val="both"/>
            </w:pPr>
            <w:r>
              <w:rPr>
                <w:rFonts w:ascii="Times New Roman"/>
                <w:b w:val="false"/>
                <w:i w:val="false"/>
                <w:color w:val="000000"/>
                <w:sz w:val="20"/>
              </w:rPr>
              <w:t>
71) "Авиациялық оқу орталығы" жауапкершілігі шектеулі серіктестігі;</w:t>
            </w:r>
          </w:p>
          <w:p>
            <w:pPr>
              <w:spacing w:after="20"/>
              <w:ind w:left="20"/>
              <w:jc w:val="both"/>
            </w:pPr>
            <w:r>
              <w:rPr>
                <w:rFonts w:ascii="Times New Roman"/>
                <w:b w:val="false"/>
                <w:i w:val="false"/>
                <w:color w:val="000000"/>
                <w:sz w:val="20"/>
              </w:rPr>
              <w:t>
72) "Steel manufacturing" жауапкершілігі шектеулі серіктестігі;</w:t>
            </w:r>
          </w:p>
          <w:p>
            <w:pPr>
              <w:spacing w:after="20"/>
              <w:ind w:left="20"/>
              <w:jc w:val="both"/>
            </w:pPr>
            <w:r>
              <w:rPr>
                <w:rFonts w:ascii="Times New Roman"/>
                <w:b w:val="false"/>
                <w:i w:val="false"/>
                <w:color w:val="000000"/>
                <w:sz w:val="20"/>
              </w:rPr>
              <w:t>
73) "Қазимпекс" республикалық орталығы" жауапкершілігі шектеулі серіктестігі;</w:t>
            </w:r>
          </w:p>
          <w:p>
            <w:pPr>
              <w:spacing w:after="20"/>
              <w:ind w:left="20"/>
              <w:jc w:val="both"/>
            </w:pPr>
            <w:r>
              <w:rPr>
                <w:rFonts w:ascii="Times New Roman"/>
                <w:b w:val="false"/>
                <w:i w:val="false"/>
                <w:color w:val="000000"/>
                <w:sz w:val="20"/>
              </w:rPr>
              <w:t>
74) "Арнайы қамтамасыз ету орталығы" жауапкершілігі шектеулі серіктестігі;</w:t>
            </w:r>
          </w:p>
          <w:p>
            <w:pPr>
              <w:spacing w:after="20"/>
              <w:ind w:left="20"/>
              <w:jc w:val="both"/>
            </w:pPr>
            <w:r>
              <w:rPr>
                <w:rFonts w:ascii="Times New Roman"/>
                <w:b w:val="false"/>
                <w:i w:val="false"/>
                <w:color w:val="000000"/>
                <w:sz w:val="20"/>
              </w:rPr>
              <w:t>
75) "Қазақ ғылыми-зерттеу ветеринария институты" жауапкершілігі шектеулі серіктестігі;</w:t>
            </w:r>
          </w:p>
          <w:p>
            <w:pPr>
              <w:spacing w:after="20"/>
              <w:ind w:left="20"/>
              <w:jc w:val="both"/>
            </w:pPr>
            <w:r>
              <w:rPr>
                <w:rFonts w:ascii="Times New Roman"/>
                <w:b w:val="false"/>
                <w:i w:val="false"/>
                <w:color w:val="000000"/>
                <w:sz w:val="20"/>
              </w:rPr>
              <w:t>
76) "Биомедпрепарат" ғылыми-сараптамалық орталығы" жауапкершілігі шектеулі серіктестігі;</w:t>
            </w:r>
          </w:p>
          <w:p>
            <w:pPr>
              <w:spacing w:after="20"/>
              <w:ind w:left="20"/>
              <w:jc w:val="both"/>
            </w:pPr>
            <w:r>
              <w:rPr>
                <w:rFonts w:ascii="Times New Roman"/>
                <w:b w:val="false"/>
                <w:i w:val="false"/>
                <w:color w:val="000000"/>
                <w:sz w:val="20"/>
              </w:rPr>
              <w:t>
77) "Республикалық микроорганизмдер коллекциясы" жауапкершілігі шектеулі серіктестігі;</w:t>
            </w:r>
          </w:p>
          <w:p>
            <w:pPr>
              <w:spacing w:after="20"/>
              <w:ind w:left="20"/>
              <w:jc w:val="both"/>
            </w:pPr>
            <w:r>
              <w:rPr>
                <w:rFonts w:ascii="Times New Roman"/>
                <w:b w:val="false"/>
                <w:i w:val="false"/>
                <w:color w:val="000000"/>
                <w:sz w:val="20"/>
              </w:rPr>
              <w:t>
78) "Ұлттық биотехнология орталығы" жауапкершілігі шектеулі серіктестігі;</w:t>
            </w:r>
          </w:p>
          <w:p>
            <w:pPr>
              <w:spacing w:after="20"/>
              <w:ind w:left="20"/>
              <w:jc w:val="both"/>
            </w:pPr>
            <w:r>
              <w:rPr>
                <w:rFonts w:ascii="Times New Roman"/>
                <w:b w:val="false"/>
                <w:i w:val="false"/>
                <w:color w:val="000000"/>
                <w:sz w:val="20"/>
              </w:rPr>
              <w:t>
79) "KAP Logistics" жауапкершілігі шектеулі серіктестігі;</w:t>
            </w:r>
          </w:p>
          <w:p>
            <w:pPr>
              <w:spacing w:after="20"/>
              <w:ind w:left="20"/>
              <w:jc w:val="both"/>
            </w:pPr>
            <w:r>
              <w:rPr>
                <w:rFonts w:ascii="Times New Roman"/>
                <w:b w:val="false"/>
                <w:i w:val="false"/>
                <w:color w:val="000000"/>
                <w:sz w:val="20"/>
              </w:rPr>
              <w:t>
80) "Қазатомөнеркәсіп-SaUran" жауапкершілігі шектеулі серіктестігі;</w:t>
            </w:r>
          </w:p>
          <w:p>
            <w:pPr>
              <w:spacing w:after="20"/>
              <w:ind w:left="20"/>
              <w:jc w:val="both"/>
            </w:pPr>
            <w:r>
              <w:rPr>
                <w:rFonts w:ascii="Times New Roman"/>
                <w:b w:val="false"/>
                <w:i w:val="false"/>
                <w:color w:val="000000"/>
                <w:sz w:val="20"/>
              </w:rPr>
              <w:t>
81) "РУ-6" жауапкершілігі шектеулі серіктестігі;</w:t>
            </w:r>
          </w:p>
          <w:p>
            <w:pPr>
              <w:spacing w:after="20"/>
              <w:ind w:left="20"/>
              <w:jc w:val="both"/>
            </w:pPr>
            <w:r>
              <w:rPr>
                <w:rFonts w:ascii="Times New Roman"/>
                <w:b w:val="false"/>
                <w:i w:val="false"/>
                <w:color w:val="000000"/>
                <w:sz w:val="20"/>
              </w:rPr>
              <w:t>
82) "КАР Technology" жауапкершілігі шектеулі серіктестігі;</w:t>
            </w:r>
          </w:p>
          <w:p>
            <w:pPr>
              <w:spacing w:after="20"/>
              <w:ind w:left="20"/>
              <w:jc w:val="both"/>
            </w:pPr>
            <w:r>
              <w:rPr>
                <w:rFonts w:ascii="Times New Roman"/>
                <w:b w:val="false"/>
                <w:i w:val="false"/>
                <w:color w:val="000000"/>
                <w:sz w:val="20"/>
              </w:rPr>
              <w:t>
83) "Қазақстандық атом электр станциялары" жауапкершілігі шектеулі серіктестігі;</w:t>
            </w:r>
          </w:p>
          <w:p>
            <w:pPr>
              <w:spacing w:after="20"/>
              <w:ind w:left="20"/>
              <w:jc w:val="both"/>
            </w:pPr>
            <w:r>
              <w:rPr>
                <w:rFonts w:ascii="Times New Roman"/>
                <w:b w:val="false"/>
                <w:i w:val="false"/>
                <w:color w:val="000000"/>
                <w:sz w:val="20"/>
              </w:rPr>
              <w:t>
84) "В.Г. Фесенков атындағы астрофизикалық институты" жауапкершілігі шектеулі серіктестігі;</w:t>
            </w:r>
          </w:p>
          <w:p>
            <w:pPr>
              <w:spacing w:after="20"/>
              <w:ind w:left="20"/>
              <w:jc w:val="both"/>
            </w:pPr>
            <w:r>
              <w:rPr>
                <w:rFonts w:ascii="Times New Roman"/>
                <w:b w:val="false"/>
                <w:i w:val="false"/>
                <w:color w:val="000000"/>
                <w:sz w:val="20"/>
              </w:rPr>
              <w:t>
85) "Digital Silk Road Company" жауапкершілігі шектеулі серіктестігі;</w:t>
            </w:r>
          </w:p>
          <w:p>
            <w:pPr>
              <w:spacing w:after="20"/>
              <w:ind w:left="20"/>
              <w:jc w:val="both"/>
            </w:pPr>
            <w:r>
              <w:rPr>
                <w:rFonts w:ascii="Times New Roman"/>
                <w:b w:val="false"/>
                <w:i w:val="false"/>
                <w:color w:val="000000"/>
                <w:sz w:val="20"/>
              </w:rPr>
              <w:t>
86) "Павлодар мұнай-химия зауыты" жауапкершілігі шектеулі серіктестігі;</w:t>
            </w:r>
          </w:p>
          <w:p>
            <w:pPr>
              <w:spacing w:after="20"/>
              <w:ind w:left="20"/>
              <w:jc w:val="both"/>
            </w:pPr>
            <w:r>
              <w:rPr>
                <w:rFonts w:ascii="Times New Roman"/>
                <w:b w:val="false"/>
                <w:i w:val="false"/>
                <w:color w:val="000000"/>
                <w:sz w:val="20"/>
              </w:rPr>
              <w:t>
87) "QazaqGaz Onimderi" жауапкершілігі шектеулі серіктестігі;</w:t>
            </w:r>
          </w:p>
          <w:p>
            <w:pPr>
              <w:spacing w:after="20"/>
              <w:ind w:left="20"/>
              <w:jc w:val="both"/>
            </w:pPr>
            <w:r>
              <w:rPr>
                <w:rFonts w:ascii="Times New Roman"/>
                <w:b w:val="false"/>
                <w:i w:val="false"/>
                <w:color w:val="000000"/>
                <w:sz w:val="20"/>
              </w:rPr>
              <w:t>
88) "Қазақтүрiкмұнай" жауапкершілігі шектеулі серіктестігі;</w:t>
            </w:r>
          </w:p>
          <w:p>
            <w:pPr>
              <w:spacing w:after="20"/>
              <w:ind w:left="20"/>
              <w:jc w:val="both"/>
            </w:pPr>
            <w:r>
              <w:rPr>
                <w:rFonts w:ascii="Times New Roman"/>
                <w:b w:val="false"/>
                <w:i w:val="false"/>
                <w:color w:val="000000"/>
                <w:sz w:val="20"/>
              </w:rPr>
              <w:t>
89) "КМГ Инжиниринг" жауапкершілігі шектеулі серіктестігі;</w:t>
            </w:r>
          </w:p>
          <w:p>
            <w:pPr>
              <w:spacing w:after="20"/>
              <w:ind w:left="20"/>
              <w:jc w:val="both"/>
            </w:pPr>
            <w:r>
              <w:rPr>
                <w:rFonts w:ascii="Times New Roman"/>
                <w:b w:val="false"/>
                <w:i w:val="false"/>
                <w:color w:val="000000"/>
                <w:sz w:val="20"/>
              </w:rPr>
              <w:t>
90) "Кен-құрылыс-Сервис" жауапкершілігі шектеулі серіктестігі;</w:t>
            </w:r>
          </w:p>
          <w:p>
            <w:pPr>
              <w:spacing w:after="20"/>
              <w:ind w:left="20"/>
              <w:jc w:val="both"/>
            </w:pPr>
            <w:r>
              <w:rPr>
                <w:rFonts w:ascii="Times New Roman"/>
                <w:b w:val="false"/>
                <w:i w:val="false"/>
                <w:color w:val="000000"/>
                <w:sz w:val="20"/>
              </w:rPr>
              <w:t>
91) "Қазақ газ өңдеу зауыты" жауапкершілігі шектеулі серіктестігі;</w:t>
            </w:r>
          </w:p>
          <w:p>
            <w:pPr>
              <w:spacing w:after="20"/>
              <w:ind w:left="20"/>
              <w:jc w:val="both"/>
            </w:pPr>
            <w:r>
              <w:rPr>
                <w:rFonts w:ascii="Times New Roman"/>
                <w:b w:val="false"/>
                <w:i w:val="false"/>
                <w:color w:val="000000"/>
                <w:sz w:val="20"/>
              </w:rPr>
              <w:t>
92) "Oil Construction Company" жауапкершілігі шектеулі серіктестігі;</w:t>
            </w:r>
          </w:p>
          <w:p>
            <w:pPr>
              <w:spacing w:after="20"/>
              <w:ind w:left="20"/>
              <w:jc w:val="both"/>
            </w:pPr>
            <w:r>
              <w:rPr>
                <w:rFonts w:ascii="Times New Roman"/>
                <w:b w:val="false"/>
                <w:i w:val="false"/>
                <w:color w:val="000000"/>
                <w:sz w:val="20"/>
              </w:rPr>
              <w:t>
93) "Oil Services Company" жауапкершілігі шектеулі серіктестігі;</w:t>
            </w:r>
          </w:p>
          <w:p>
            <w:pPr>
              <w:spacing w:after="20"/>
              <w:ind w:left="20"/>
              <w:jc w:val="both"/>
            </w:pPr>
            <w:r>
              <w:rPr>
                <w:rFonts w:ascii="Times New Roman"/>
                <w:b w:val="false"/>
                <w:i w:val="false"/>
                <w:color w:val="000000"/>
                <w:sz w:val="20"/>
              </w:rPr>
              <w:t>
94) "Мұнайтелеком" жауапкершілігі шектеулі серіктестігі;</w:t>
            </w:r>
          </w:p>
          <w:p>
            <w:pPr>
              <w:spacing w:after="20"/>
              <w:ind w:left="20"/>
              <w:jc w:val="both"/>
            </w:pPr>
            <w:r>
              <w:rPr>
                <w:rFonts w:ascii="Times New Roman"/>
                <w:b w:val="false"/>
                <w:i w:val="false"/>
                <w:color w:val="000000"/>
                <w:sz w:val="20"/>
              </w:rPr>
              <w:t>
95) "OtarBioPharm" жауапкершілігі шектеулі серіктестігі;</w:t>
            </w:r>
          </w:p>
          <w:p>
            <w:pPr>
              <w:spacing w:after="20"/>
              <w:ind w:left="20"/>
              <w:jc w:val="both"/>
            </w:pPr>
            <w:r>
              <w:rPr>
                <w:rFonts w:ascii="Times New Roman"/>
                <w:b w:val="false"/>
                <w:i w:val="false"/>
                <w:color w:val="000000"/>
                <w:sz w:val="20"/>
              </w:rPr>
              <w:t>
96) "Ойл Транспорт Корпорейшэн" жауапкершілігі шектеулі серіктестігі;</w:t>
            </w:r>
          </w:p>
          <w:p>
            <w:pPr>
              <w:spacing w:after="20"/>
              <w:ind w:left="20"/>
              <w:jc w:val="both"/>
            </w:pPr>
            <w:r>
              <w:rPr>
                <w:rFonts w:ascii="Times New Roman"/>
                <w:b w:val="false"/>
                <w:i w:val="false"/>
                <w:color w:val="000000"/>
                <w:sz w:val="20"/>
              </w:rPr>
              <w:t>
97) "ҚТЖ-Жүк тасымалы" жауапкершілігі шектеулі серіктестігі;</w:t>
            </w:r>
          </w:p>
          <w:p>
            <w:pPr>
              <w:spacing w:after="20"/>
              <w:ind w:left="20"/>
              <w:jc w:val="both"/>
            </w:pPr>
            <w:r>
              <w:rPr>
                <w:rFonts w:ascii="Times New Roman"/>
                <w:b w:val="false"/>
                <w:i w:val="false"/>
                <w:color w:val="000000"/>
                <w:sz w:val="20"/>
              </w:rPr>
              <w:t>
98) "Теміржолсу-Алматы" жауапкершілігі шектеулі серіктестігі;</w:t>
            </w:r>
          </w:p>
          <w:p>
            <w:pPr>
              <w:spacing w:after="20"/>
              <w:ind w:left="20"/>
              <w:jc w:val="both"/>
            </w:pPr>
            <w:r>
              <w:rPr>
                <w:rFonts w:ascii="Times New Roman"/>
                <w:b w:val="false"/>
                <w:i w:val="false"/>
                <w:color w:val="000000"/>
                <w:sz w:val="20"/>
              </w:rPr>
              <w:t>
99) "Теміржолсу-Ақтөбе" жауапкершілігі шектеулі серіктестігі;</w:t>
            </w:r>
          </w:p>
          <w:p>
            <w:pPr>
              <w:spacing w:after="20"/>
              <w:ind w:left="20"/>
              <w:jc w:val="both"/>
            </w:pPr>
            <w:r>
              <w:rPr>
                <w:rFonts w:ascii="Times New Roman"/>
                <w:b w:val="false"/>
                <w:i w:val="false"/>
                <w:color w:val="000000"/>
                <w:sz w:val="20"/>
              </w:rPr>
              <w:t>
100) "Теміржолсу-Аягөз" жауапкершілігі шектеулі серіктестігі;</w:t>
            </w:r>
          </w:p>
          <w:p>
            <w:pPr>
              <w:spacing w:after="20"/>
              <w:ind w:left="20"/>
              <w:jc w:val="both"/>
            </w:pPr>
            <w:r>
              <w:rPr>
                <w:rFonts w:ascii="Times New Roman"/>
                <w:b w:val="false"/>
                <w:i w:val="false"/>
                <w:color w:val="000000"/>
                <w:sz w:val="20"/>
              </w:rPr>
              <w:t>
101) "Теміржолсу-Арыс" жауапкершілігі шектеулі серіктестігі;</w:t>
            </w:r>
          </w:p>
          <w:p>
            <w:pPr>
              <w:spacing w:after="20"/>
              <w:ind w:left="20"/>
              <w:jc w:val="both"/>
            </w:pPr>
            <w:r>
              <w:rPr>
                <w:rFonts w:ascii="Times New Roman"/>
                <w:b w:val="false"/>
                <w:i w:val="false"/>
                <w:color w:val="000000"/>
                <w:sz w:val="20"/>
              </w:rPr>
              <w:t>
102) "Теміржолсу-Көкшетау" жауапкершілігі шектеулі серіктестігі;</w:t>
            </w:r>
          </w:p>
          <w:p>
            <w:pPr>
              <w:spacing w:after="20"/>
              <w:ind w:left="20"/>
              <w:jc w:val="both"/>
            </w:pPr>
            <w:r>
              <w:rPr>
                <w:rFonts w:ascii="Times New Roman"/>
                <w:b w:val="false"/>
                <w:i w:val="false"/>
                <w:color w:val="000000"/>
                <w:sz w:val="20"/>
              </w:rPr>
              <w:t>
103) "Теміржолсу-Кзылорда" жауапкершілігі шектеулі серіктестігі;</w:t>
            </w:r>
          </w:p>
          <w:p>
            <w:pPr>
              <w:spacing w:after="20"/>
              <w:ind w:left="20"/>
              <w:jc w:val="both"/>
            </w:pPr>
            <w:r>
              <w:rPr>
                <w:rFonts w:ascii="Times New Roman"/>
                <w:b w:val="false"/>
                <w:i w:val="false"/>
                <w:color w:val="000000"/>
                <w:sz w:val="20"/>
              </w:rPr>
              <w:t>
104) "Теміржолсу-Маңғыстау" жауапкершілігі шектеулі серіктестігі;</w:t>
            </w:r>
          </w:p>
          <w:p>
            <w:pPr>
              <w:spacing w:after="20"/>
              <w:ind w:left="20"/>
              <w:jc w:val="both"/>
            </w:pPr>
            <w:r>
              <w:rPr>
                <w:rFonts w:ascii="Times New Roman"/>
                <w:b w:val="false"/>
                <w:i w:val="false"/>
                <w:color w:val="000000"/>
                <w:sz w:val="20"/>
              </w:rPr>
              <w:t>
105) "Теміржолсу-Павлодар" жауапкершілігі шектеулі серіктестігі;</w:t>
            </w:r>
          </w:p>
          <w:p>
            <w:pPr>
              <w:spacing w:after="20"/>
              <w:ind w:left="20"/>
              <w:jc w:val="both"/>
            </w:pPr>
            <w:r>
              <w:rPr>
                <w:rFonts w:ascii="Times New Roman"/>
                <w:b w:val="false"/>
                <w:i w:val="false"/>
                <w:color w:val="000000"/>
                <w:sz w:val="20"/>
              </w:rPr>
              <w:t>
106) "Теміржолсу-Қостанай" жауапкершілігі шектеулі серіктестігі;</w:t>
            </w:r>
          </w:p>
          <w:p>
            <w:pPr>
              <w:spacing w:after="20"/>
              <w:ind w:left="20"/>
              <w:jc w:val="both"/>
            </w:pPr>
            <w:r>
              <w:rPr>
                <w:rFonts w:ascii="Times New Roman"/>
                <w:b w:val="false"/>
                <w:i w:val="false"/>
                <w:color w:val="000000"/>
                <w:sz w:val="20"/>
              </w:rPr>
              <w:t>
107) "Теміржолсу-Қарағанды" жауапкершілігі шектеулі серіктестігі;</w:t>
            </w:r>
          </w:p>
          <w:p>
            <w:pPr>
              <w:spacing w:after="20"/>
              <w:ind w:left="20"/>
              <w:jc w:val="both"/>
            </w:pPr>
            <w:r>
              <w:rPr>
                <w:rFonts w:ascii="Times New Roman"/>
                <w:b w:val="false"/>
                <w:i w:val="false"/>
                <w:color w:val="000000"/>
                <w:sz w:val="20"/>
              </w:rPr>
              <w:t>
108) "KTZE-Khorgos Gateway" жауапкершілігі шектеулі серіктестігі;</w:t>
            </w:r>
          </w:p>
          <w:p>
            <w:pPr>
              <w:spacing w:after="20"/>
              <w:ind w:left="20"/>
              <w:jc w:val="both"/>
            </w:pPr>
            <w:r>
              <w:rPr>
                <w:rFonts w:ascii="Times New Roman"/>
                <w:b w:val="false"/>
                <w:i w:val="false"/>
                <w:color w:val="000000"/>
                <w:sz w:val="20"/>
              </w:rPr>
              <w:t>
109) "Құрық порты" жауапкершілігі шектеулі серіктестігі;</w:t>
            </w:r>
          </w:p>
          <w:p>
            <w:pPr>
              <w:spacing w:after="20"/>
              <w:ind w:left="20"/>
              <w:jc w:val="both"/>
            </w:pPr>
            <w:r>
              <w:rPr>
                <w:rFonts w:ascii="Times New Roman"/>
                <w:b w:val="false"/>
                <w:i w:val="false"/>
                <w:color w:val="000000"/>
                <w:sz w:val="20"/>
              </w:rPr>
              <w:t>
110) "Самұрық-Қазына Инвест" жауапкершілігі шектеулі серіктестігі;</w:t>
            </w:r>
          </w:p>
          <w:p>
            <w:pPr>
              <w:spacing w:after="20"/>
              <w:ind w:left="20"/>
              <w:jc w:val="both"/>
            </w:pPr>
            <w:r>
              <w:rPr>
                <w:rFonts w:ascii="Times New Roman"/>
                <w:b w:val="false"/>
                <w:i w:val="false"/>
                <w:color w:val="000000"/>
                <w:sz w:val="20"/>
              </w:rPr>
              <w:t>
111) "SK Water Solutions" жауапкершілігі шектеулі серіктестігі;</w:t>
            </w:r>
          </w:p>
          <w:p>
            <w:pPr>
              <w:spacing w:after="20"/>
              <w:ind w:left="20"/>
              <w:jc w:val="both"/>
            </w:pPr>
            <w:r>
              <w:rPr>
                <w:rFonts w:ascii="Times New Roman"/>
                <w:b w:val="false"/>
                <w:i w:val="false"/>
                <w:color w:val="000000"/>
                <w:sz w:val="20"/>
              </w:rPr>
              <w:t>
112) "Технологиялық көлік және ұңғымаларға қызмет көрсету басқармасы" жауапкершілігі шектеулі серіктестігі;</w:t>
            </w:r>
          </w:p>
          <w:p>
            <w:pPr>
              <w:spacing w:after="20"/>
              <w:ind w:left="20"/>
              <w:jc w:val="both"/>
            </w:pPr>
            <w:r>
              <w:rPr>
                <w:rFonts w:ascii="Times New Roman"/>
                <w:b w:val="false"/>
                <w:i w:val="false"/>
                <w:color w:val="000000"/>
                <w:sz w:val="20"/>
              </w:rPr>
              <w:t>
113) Қазақстан Республикасы Президенті Іс басқармасының "Қазақстан Республикасы Президентінің Телерадиокешені"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114) "Қазақстан Республикасының Президенті Іс Басқармасының "Қазақстан Республикасы Президентінің Әкімшілігі мен Үкіметінің әкімшілік ғимараттары дирекциясы"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115) "Қазақстан Республикасының Президенті Іс Басқармасының мемлекеттік резиденциялар дирекциясы"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116) "Биологиялық қауіпсіздік проблемаларының ғылыми-зерттеу институты" жауапкершілігі шектеулі серіктестігі;</w:t>
            </w:r>
          </w:p>
          <w:p>
            <w:pPr>
              <w:spacing w:after="20"/>
              <w:ind w:left="20"/>
              <w:jc w:val="both"/>
            </w:pPr>
            <w:r>
              <w:rPr>
                <w:rFonts w:ascii="Times New Roman"/>
                <w:b w:val="false"/>
                <w:i w:val="false"/>
                <w:color w:val="000000"/>
                <w:sz w:val="20"/>
              </w:rPr>
              <w:t>
117) "Масғұт Айқымбаев атындағы аса қауіпті инфекциялар ұлттық ғылыми орталығы" жауапкершілігі шектеулі серіктестігі;</w:t>
            </w:r>
          </w:p>
          <w:p>
            <w:pPr>
              <w:spacing w:after="20"/>
              <w:ind w:left="20"/>
              <w:jc w:val="both"/>
            </w:pPr>
            <w:r>
              <w:rPr>
                <w:rFonts w:ascii="Times New Roman"/>
                <w:b w:val="false"/>
                <w:i w:val="false"/>
                <w:color w:val="000000"/>
                <w:sz w:val="20"/>
              </w:rPr>
              <w:t>
118) Қазақстан Республикасы Ғылым және жоғары білім министрлігінің 28 жоғары оқу орны</w:t>
            </w:r>
          </w:p>
          <w:p>
            <w:pPr>
              <w:spacing w:after="20"/>
              <w:ind w:left="20"/>
              <w:jc w:val="both"/>
            </w:pPr>
            <w:r>
              <w:rPr>
                <w:rFonts w:ascii="Times New Roman"/>
                <w:b w:val="false"/>
                <w:i w:val="false"/>
                <w:color w:val="000000"/>
                <w:sz w:val="20"/>
              </w:rPr>
              <w:t>
119) "Talgar Eco City-2" жауапкершілігі шектеулі серіктестігі;</w:t>
            </w:r>
          </w:p>
          <w:p>
            <w:pPr>
              <w:spacing w:after="20"/>
              <w:ind w:left="20"/>
              <w:jc w:val="both"/>
            </w:pPr>
            <w:r>
              <w:rPr>
                <w:rFonts w:ascii="Times New Roman"/>
                <w:b w:val="false"/>
                <w:i w:val="false"/>
                <w:color w:val="000000"/>
                <w:sz w:val="20"/>
              </w:rPr>
              <w:t>
119) "Республикалық ғарыштық байланыс орталығы" акционерлік қоғамы</w:t>
            </w:r>
          </w:p>
          <w:p>
            <w:pPr>
              <w:spacing w:after="20"/>
              <w:ind w:left="20"/>
              <w:jc w:val="both"/>
            </w:pPr>
            <w:r>
              <w:rPr>
                <w:rFonts w:ascii="Times New Roman"/>
                <w:b w:val="false"/>
                <w:i w:val="false"/>
                <w:color w:val="000000"/>
                <w:sz w:val="20"/>
              </w:rPr>
              <w:t>
120) "Ұлттық балаларды оңалту орталығы" коммерциялық емес акционерлік қоғамы</w:t>
            </w:r>
          </w:p>
          <w:p>
            <w:pPr>
              <w:spacing w:after="20"/>
              <w:ind w:left="20"/>
              <w:jc w:val="both"/>
            </w:pPr>
            <w:r>
              <w:rPr>
                <w:rFonts w:ascii="Times New Roman"/>
                <w:b w:val="false"/>
                <w:i w:val="false"/>
                <w:color w:val="000000"/>
                <w:sz w:val="20"/>
              </w:rPr>
              <w:t>
121) "Машина жасау ғылыми-өндірістік орталығы" жауапкершілігі шектеулі серіктестігі;</w:t>
            </w:r>
          </w:p>
          <w:p>
            <w:pPr>
              <w:spacing w:after="20"/>
              <w:ind w:left="20"/>
              <w:jc w:val="both"/>
            </w:pPr>
            <w:r>
              <w:rPr>
                <w:rFonts w:ascii="Times New Roman"/>
                <w:b w:val="false"/>
                <w:i w:val="false"/>
                <w:color w:val="000000"/>
                <w:sz w:val="20"/>
              </w:rPr>
              <w:t>
122) "QazaqGaz" ұлттық компаниясы" акционерлік қоғамы</w:t>
            </w: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"Республикалық ғарыштық байланыс орталығы" акционерлік қоғамына қатысты 2026 жылғы 31 желтоқсанға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немесе жалға алынған бизнес-орталықты, офистік үй-жайларды, әкімшілік ғимаратты жалға беру (қосалқы жалға беру) және басқару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 Қозыбаев атындағы Солтүстік Қазақстан университеті" коммерциялық емес акционерлік қоғамы;</w:t>
            </w:r>
          </w:p>
          <w:p>
            <w:pPr>
              <w:spacing w:after="20"/>
              <w:ind w:left="20"/>
              <w:jc w:val="both"/>
            </w:pPr>
            <w:r>
              <w:rPr>
                <w:rFonts w:ascii="Times New Roman"/>
                <w:b w:val="false"/>
                <w:i w:val="false"/>
                <w:color w:val="000000"/>
                <w:sz w:val="20"/>
              </w:rPr>
              <w:t>
2) "Қ. Жұбанов атындағы Ақтөбе өңірлік университеті" коммерциялық емес акционерлік қоғамы;</w:t>
            </w:r>
          </w:p>
          <w:p>
            <w:pPr>
              <w:spacing w:after="20"/>
              <w:ind w:left="20"/>
              <w:jc w:val="both"/>
            </w:pPr>
            <w:r>
              <w:rPr>
                <w:rFonts w:ascii="Times New Roman"/>
                <w:b w:val="false"/>
                <w:i w:val="false"/>
                <w:color w:val="000000"/>
                <w:sz w:val="20"/>
              </w:rPr>
              <w:t>
3) "QazExpoCongress" ұлттық компаниясы" акционерлік қоғамы;</w:t>
            </w:r>
          </w:p>
          <w:p>
            <w:pPr>
              <w:spacing w:after="20"/>
              <w:ind w:left="20"/>
              <w:jc w:val="both"/>
            </w:pPr>
            <w:r>
              <w:rPr>
                <w:rFonts w:ascii="Times New Roman"/>
                <w:b w:val="false"/>
                <w:i w:val="false"/>
                <w:color w:val="000000"/>
                <w:sz w:val="20"/>
              </w:rPr>
              <w:t>
4) "Зенит "Орал зауыты" акционерлік қоғамы;</w:t>
            </w:r>
          </w:p>
          <w:p>
            <w:pPr>
              <w:spacing w:after="20"/>
              <w:ind w:left="20"/>
              <w:jc w:val="both"/>
            </w:pPr>
            <w:r>
              <w:rPr>
                <w:rFonts w:ascii="Times New Roman"/>
                <w:b w:val="false"/>
                <w:i w:val="false"/>
                <w:color w:val="000000"/>
                <w:sz w:val="20"/>
              </w:rPr>
              <w:t>
5) "Қазақстан Республикасы Ұлттық Банкінің қызметін қамтамасыз ету орталығы" акционерлік қоғамы;</w:t>
            </w:r>
          </w:p>
          <w:p>
            <w:pPr>
              <w:spacing w:after="20"/>
              <w:ind w:left="20"/>
              <w:jc w:val="both"/>
            </w:pPr>
            <w:r>
              <w:rPr>
                <w:rFonts w:ascii="Times New Roman"/>
                <w:b w:val="false"/>
                <w:i w:val="false"/>
                <w:color w:val="000000"/>
                <w:sz w:val="20"/>
              </w:rPr>
              <w:t>
6) "Медициналық технологиялар және ақпараттық жүйелер орталығы" акционерлік қоғамы;</w:t>
            </w:r>
          </w:p>
          <w:p>
            <w:pPr>
              <w:spacing w:after="20"/>
              <w:ind w:left="20"/>
              <w:jc w:val="both"/>
            </w:pPr>
            <w:r>
              <w:rPr>
                <w:rFonts w:ascii="Times New Roman"/>
                <w:b w:val="false"/>
                <w:i w:val="false"/>
                <w:color w:val="000000"/>
                <w:sz w:val="20"/>
              </w:rPr>
              <w:t>
7) "Алатау" қонақ үйі" акционерлік қоғамы;</w:t>
            </w:r>
          </w:p>
          <w:p>
            <w:pPr>
              <w:spacing w:after="20"/>
              <w:ind w:left="20"/>
              <w:jc w:val="both"/>
            </w:pPr>
            <w:r>
              <w:rPr>
                <w:rFonts w:ascii="Times New Roman"/>
                <w:b w:val="false"/>
                <w:i w:val="false"/>
                <w:color w:val="000000"/>
                <w:sz w:val="20"/>
              </w:rPr>
              <w:t>
8) "QAZAQGAZ AIMAQ" акционерлік қоғамы;</w:t>
            </w:r>
          </w:p>
          <w:p>
            <w:pPr>
              <w:spacing w:after="20"/>
              <w:ind w:left="20"/>
              <w:jc w:val="both"/>
            </w:pPr>
            <w:r>
              <w:rPr>
                <w:rFonts w:ascii="Times New Roman"/>
                <w:b w:val="false"/>
                <w:i w:val="false"/>
                <w:color w:val="000000"/>
                <w:sz w:val="20"/>
              </w:rPr>
              <w:t>
9) "Қазақстан темір жолы" ұлттық компаниясы" акционерлік қоғамы;</w:t>
            </w:r>
          </w:p>
          <w:p>
            <w:pPr>
              <w:spacing w:after="20"/>
              <w:ind w:left="20"/>
              <w:jc w:val="both"/>
            </w:pPr>
            <w:r>
              <w:rPr>
                <w:rFonts w:ascii="Times New Roman"/>
                <w:b w:val="false"/>
                <w:i w:val="false"/>
                <w:color w:val="000000"/>
                <w:sz w:val="20"/>
              </w:rPr>
              <w:t>
10) "Ақтау теңіз сауда порты" ұлттық компаниясы" акционерлік қоғамы;</w:t>
            </w:r>
          </w:p>
          <w:p>
            <w:pPr>
              <w:spacing w:after="20"/>
              <w:ind w:left="20"/>
              <w:jc w:val="both"/>
            </w:pPr>
            <w:r>
              <w:rPr>
                <w:rFonts w:ascii="Times New Roman"/>
                <w:b w:val="false"/>
                <w:i w:val="false"/>
                <w:color w:val="000000"/>
                <w:sz w:val="20"/>
              </w:rPr>
              <w:t>
11) "Кедентранссервис" акционерлік қоғамы;</w:t>
            </w:r>
          </w:p>
          <w:p>
            <w:pPr>
              <w:spacing w:after="20"/>
              <w:ind w:left="20"/>
              <w:jc w:val="both"/>
            </w:pPr>
            <w:r>
              <w:rPr>
                <w:rFonts w:ascii="Times New Roman"/>
                <w:b w:val="false"/>
                <w:i w:val="false"/>
                <w:color w:val="000000"/>
                <w:sz w:val="20"/>
              </w:rPr>
              <w:t>
12) "Қазтеміртранс" акционерлік қоғамы;</w:t>
            </w:r>
          </w:p>
          <w:p>
            <w:pPr>
              <w:spacing w:after="20"/>
              <w:ind w:left="20"/>
              <w:jc w:val="both"/>
            </w:pPr>
            <w:r>
              <w:rPr>
                <w:rFonts w:ascii="Times New Roman"/>
                <w:b w:val="false"/>
                <w:i w:val="false"/>
                <w:color w:val="000000"/>
                <w:sz w:val="20"/>
              </w:rPr>
              <w:t>
13) "Қазпошта" акционерлік қоғамы;</w:t>
            </w:r>
          </w:p>
          <w:p>
            <w:pPr>
              <w:spacing w:after="20"/>
              <w:ind w:left="20"/>
              <w:jc w:val="both"/>
            </w:pPr>
            <w:r>
              <w:rPr>
                <w:rFonts w:ascii="Times New Roman"/>
                <w:b w:val="false"/>
                <w:i w:val="false"/>
                <w:color w:val="000000"/>
                <w:sz w:val="20"/>
              </w:rPr>
              <w:t>
14) "Бурабай Даму" жауапкершілігі шектеулі серіктестігі;</w:t>
            </w:r>
          </w:p>
          <w:p>
            <w:pPr>
              <w:spacing w:after="20"/>
              <w:ind w:left="20"/>
              <w:jc w:val="both"/>
            </w:pPr>
            <w:r>
              <w:rPr>
                <w:rFonts w:ascii="Times New Roman"/>
                <w:b w:val="false"/>
                <w:i w:val="false"/>
                <w:color w:val="000000"/>
                <w:sz w:val="20"/>
              </w:rPr>
              <w:t>
15) "Digital Silk Road Company" жауапкершілігі шектеулі серіктестігі;</w:t>
            </w:r>
          </w:p>
          <w:p>
            <w:pPr>
              <w:spacing w:after="20"/>
              <w:ind w:left="20"/>
              <w:jc w:val="both"/>
            </w:pPr>
            <w:r>
              <w:rPr>
                <w:rFonts w:ascii="Times New Roman"/>
                <w:b w:val="false"/>
                <w:i w:val="false"/>
                <w:color w:val="000000"/>
                <w:sz w:val="20"/>
              </w:rPr>
              <w:t>
16) "Павлодар мұнай-химия зауыты" жауапкершілігі шектеулі серіктестігі;</w:t>
            </w:r>
          </w:p>
          <w:p>
            <w:pPr>
              <w:spacing w:after="20"/>
              <w:ind w:left="20"/>
              <w:jc w:val="both"/>
            </w:pPr>
            <w:r>
              <w:rPr>
                <w:rFonts w:ascii="Times New Roman"/>
                <w:b w:val="false"/>
                <w:i w:val="false"/>
                <w:color w:val="000000"/>
                <w:sz w:val="20"/>
              </w:rPr>
              <w:t>
17) "Ойл Транспорт Корпорейшэн" жауапкершілігі шектеулі серіктестігі;</w:t>
            </w:r>
          </w:p>
          <w:p>
            <w:pPr>
              <w:spacing w:after="20"/>
              <w:ind w:left="20"/>
              <w:jc w:val="both"/>
            </w:pPr>
            <w:r>
              <w:rPr>
                <w:rFonts w:ascii="Times New Roman"/>
                <w:b w:val="false"/>
                <w:i w:val="false"/>
                <w:color w:val="000000"/>
                <w:sz w:val="20"/>
              </w:rPr>
              <w:t>
18) "Қазақ газ өңдеу зауыты" жауапкершілігі шектеулі серіктестігі;</w:t>
            </w:r>
          </w:p>
          <w:p>
            <w:pPr>
              <w:spacing w:after="20"/>
              <w:ind w:left="20"/>
              <w:jc w:val="both"/>
            </w:pPr>
            <w:r>
              <w:rPr>
                <w:rFonts w:ascii="Times New Roman"/>
                <w:b w:val="false"/>
                <w:i w:val="false"/>
                <w:color w:val="000000"/>
                <w:sz w:val="20"/>
              </w:rPr>
              <w:t>
19) "ҚТЖ-Жүк тасымалы" жауапкершілігі шектеулі серіктестігі;</w:t>
            </w:r>
          </w:p>
          <w:p>
            <w:pPr>
              <w:spacing w:after="20"/>
              <w:ind w:left="20"/>
              <w:jc w:val="both"/>
            </w:pPr>
            <w:r>
              <w:rPr>
                <w:rFonts w:ascii="Times New Roman"/>
                <w:b w:val="false"/>
                <w:i w:val="false"/>
                <w:color w:val="000000"/>
                <w:sz w:val="20"/>
              </w:rPr>
              <w:t>
20) "Қазақстанның көлік холдингі" жауапкершілігі шектеулі серіктестігі;</w:t>
            </w:r>
          </w:p>
          <w:p>
            <w:pPr>
              <w:spacing w:after="20"/>
              <w:ind w:left="20"/>
              <w:jc w:val="both"/>
            </w:pPr>
            <w:r>
              <w:rPr>
                <w:rFonts w:ascii="Times New Roman"/>
                <w:b w:val="false"/>
                <w:i w:val="false"/>
                <w:color w:val="000000"/>
                <w:sz w:val="20"/>
              </w:rPr>
              <w:t>
21) "Қазақстан Республикасының Президенті Іс басқармасының "Қазақстан Республикасы Президентінің Әкімшілігі мен Үкіметінің әкімшілік ғимараттары дирекциясы"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22) "Қазақстан Республикасының Президенті Іс басқармасының мемлекеттік резиденциялар дирекциясы"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23) Қазақстан Республикасы Президенті Іс басқармасының "Бүркіт" мемлекеттік авиакомпаниясы"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24) "Қазақстан Республикасы Президентінің Іс басқармасының автошаруашылығы"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25) "Материалдық-техникалық қамтамасыз ету басқармасының автошаруашылығы"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26) "SK Water Solutions" жауапкершілігі шектеулі серіктестігі;</w:t>
            </w:r>
          </w:p>
          <w:p>
            <w:pPr>
              <w:spacing w:after="20"/>
              <w:ind w:left="20"/>
              <w:jc w:val="both"/>
            </w:pPr>
            <w:r>
              <w:rPr>
                <w:rFonts w:ascii="Times New Roman"/>
                <w:b w:val="false"/>
                <w:i w:val="false"/>
                <w:color w:val="000000"/>
                <w:sz w:val="20"/>
              </w:rPr>
              <w:t>
27) "Ұлттық балаларды оңалту орталығы" коммерциялық емес акционерлік қоғамы;</w:t>
            </w:r>
          </w:p>
          <w:p>
            <w:pPr>
              <w:spacing w:after="20"/>
              <w:ind w:left="20"/>
              <w:jc w:val="both"/>
            </w:pPr>
            <w:r>
              <w:rPr>
                <w:rFonts w:ascii="Times New Roman"/>
                <w:b w:val="false"/>
                <w:i w:val="false"/>
                <w:color w:val="000000"/>
                <w:sz w:val="20"/>
              </w:rPr>
              <w:t>
28) "Республикалық ғарыштық байланыс орталығы" акционерлік қоғамы;</w:t>
            </w:r>
          </w:p>
          <w:p>
            <w:pPr>
              <w:spacing w:after="20"/>
              <w:ind w:left="20"/>
              <w:jc w:val="both"/>
            </w:pPr>
            <w:r>
              <w:rPr>
                <w:rFonts w:ascii="Times New Roman"/>
                <w:b w:val="false"/>
                <w:i w:val="false"/>
                <w:color w:val="000000"/>
                <w:sz w:val="20"/>
              </w:rPr>
              <w:t>
29) "Decarbonize Solutions Group" жауапкершілігі шектеулі серіктестігі;</w:t>
            </w:r>
          </w:p>
          <w:p>
            <w:pPr>
              <w:spacing w:after="20"/>
              <w:ind w:left="20"/>
              <w:jc w:val="both"/>
            </w:pPr>
            <w:r>
              <w:rPr>
                <w:rFonts w:ascii="Times New Roman"/>
                <w:b w:val="false"/>
                <w:i w:val="false"/>
                <w:color w:val="000000"/>
                <w:sz w:val="20"/>
              </w:rPr>
              <w:t>
30) "Су ресурстары ақпараттық-талдау орталығы" коммерциялық емес акционерлік қоғамы;</w:t>
            </w:r>
          </w:p>
          <w:p>
            <w:pPr>
              <w:spacing w:after="20"/>
              <w:ind w:left="20"/>
              <w:jc w:val="both"/>
            </w:pPr>
            <w:r>
              <w:rPr>
                <w:rFonts w:ascii="Times New Roman"/>
                <w:b w:val="false"/>
                <w:i w:val="false"/>
                <w:color w:val="000000"/>
                <w:sz w:val="20"/>
              </w:rPr>
              <w:t>
31) "ҚазТрансОйл" акционерлік қоғамы;</w:t>
            </w:r>
          </w:p>
          <w:p>
            <w:pPr>
              <w:spacing w:after="20"/>
              <w:ind w:left="20"/>
              <w:jc w:val="both"/>
            </w:pPr>
            <w:r>
              <w:rPr>
                <w:rFonts w:ascii="Times New Roman"/>
                <w:b w:val="false"/>
                <w:i w:val="false"/>
                <w:color w:val="000000"/>
                <w:sz w:val="20"/>
              </w:rPr>
              <w:t>
32) "Қазақстан" республикалық телерадиокорпорациясы" акционерлік қоғамы;</w:t>
            </w:r>
          </w:p>
          <w:p>
            <w:pPr>
              <w:spacing w:after="20"/>
              <w:ind w:left="20"/>
              <w:jc w:val="both"/>
            </w:pPr>
            <w:r>
              <w:rPr>
                <w:rFonts w:ascii="Times New Roman"/>
                <w:b w:val="false"/>
                <w:i w:val="false"/>
                <w:color w:val="000000"/>
                <w:sz w:val="20"/>
              </w:rPr>
              <w:t>
33) "QazaqGaz Ғылыми-техникалық орталығы" жауапкершілігі шектеулі серіктестігі;</w:t>
            </w:r>
          </w:p>
          <w:p>
            <w:pPr>
              <w:spacing w:after="20"/>
              <w:ind w:left="20"/>
              <w:jc w:val="both"/>
            </w:pPr>
            <w:r>
              <w:rPr>
                <w:rFonts w:ascii="Times New Roman"/>
                <w:b w:val="false"/>
                <w:i w:val="false"/>
                <w:color w:val="000000"/>
                <w:sz w:val="20"/>
              </w:rPr>
              <w:t>
34) "Қазмедиа орталығы" басқарушы компаниясы" жауапкершілігі шектеулі серіктестігі;</w:t>
            </w:r>
          </w:p>
          <w:p>
            <w:pPr>
              <w:spacing w:after="20"/>
              <w:ind w:left="20"/>
              <w:jc w:val="both"/>
            </w:pPr>
            <w:r>
              <w:rPr>
                <w:rFonts w:ascii="Times New Roman"/>
                <w:b w:val="false"/>
                <w:i w:val="false"/>
                <w:color w:val="000000"/>
                <w:sz w:val="20"/>
              </w:rPr>
              <w:t>
35) "Хабар" агенттігі" акционерлік қоғамы;</w:t>
            </w:r>
          </w:p>
          <w:p>
            <w:pPr>
              <w:spacing w:after="20"/>
              <w:ind w:left="20"/>
              <w:jc w:val="both"/>
            </w:pPr>
            <w:r>
              <w:rPr>
                <w:rFonts w:ascii="Times New Roman"/>
                <w:b w:val="false"/>
                <w:i w:val="false"/>
                <w:color w:val="000000"/>
                <w:sz w:val="20"/>
              </w:rPr>
              <w:t>
36) "Қазақ газеттері" жауапкершілігі шектеулі серіктестігі;</w:t>
            </w:r>
          </w:p>
          <w:p>
            <w:pPr>
              <w:spacing w:after="20"/>
              <w:ind w:left="20"/>
              <w:jc w:val="both"/>
            </w:pPr>
            <w:r>
              <w:rPr>
                <w:rFonts w:ascii="Times New Roman"/>
                <w:b w:val="false"/>
                <w:i w:val="false"/>
                <w:color w:val="000000"/>
                <w:sz w:val="20"/>
              </w:rPr>
              <w:t>
37) "Qazcontent" акционерлік қоғамы;</w:t>
            </w:r>
          </w:p>
          <w:p>
            <w:pPr>
              <w:spacing w:after="20"/>
              <w:ind w:left="20"/>
              <w:jc w:val="both"/>
            </w:pPr>
            <w:r>
              <w:rPr>
                <w:rFonts w:ascii="Times New Roman"/>
                <w:b w:val="false"/>
                <w:i w:val="false"/>
                <w:color w:val="000000"/>
                <w:sz w:val="20"/>
              </w:rPr>
              <w:t>
38) "Семей" әлеуметтік-кәсіпкерлік корпорациясы"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"Семей" әлеуметтік-кәсіпкер лік корпорациясы" акционерлік қоғамына қатысты – Абай облысы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"Республикалық ғарыштық байланыс орталығы" акционерлік қоғамына қатысты 2026 жылғы 31 желтоқсанға дейін, "Қазақ газеттері" жауапкершілігі шектеулі серіктестігіне қатысты – 3 жыл, "Qazcontent" акционер лік қоғамына қатысты – 3 жыл,</w:t>
            </w:r>
          </w:p>
          <w:p>
            <w:pPr>
              <w:spacing w:after="20"/>
              <w:ind w:left="20"/>
              <w:jc w:val="both"/>
            </w:pPr>
            <w:r>
              <w:rPr>
                <w:rFonts w:ascii="Times New Roman"/>
                <w:b w:val="false"/>
                <w:i w:val="false"/>
                <w:color w:val="000000"/>
                <w:sz w:val="20"/>
              </w:rPr>
              <w:t>
"Семей" әлеуметтік-кәсіпкерлік корпорациясы" акционерлік қоғамына қатысты – 2030 жылғы 17 қазанға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меншіктегі немесе жалға алынған қойма үй-жайларын жалдау (қосалқы жалдау) және басқару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"Кедентранссервис" акционерлік қоғамы;</w:t>
            </w:r>
          </w:p>
          <w:p>
            <w:pPr>
              <w:spacing w:after="20"/>
              <w:ind w:left="20"/>
              <w:jc w:val="both"/>
            </w:pPr>
            <w:r>
              <w:rPr>
                <w:rFonts w:ascii="Times New Roman"/>
                <w:b w:val="false"/>
                <w:i w:val="false"/>
                <w:color w:val="000000"/>
                <w:sz w:val="20"/>
              </w:rPr>
              <w:t>
2) "Қазақстанның көлік холдингі" жауапкершілігі шектеулі серіктестігі;</w:t>
            </w:r>
          </w:p>
          <w:p>
            <w:pPr>
              <w:spacing w:after="20"/>
              <w:ind w:left="20"/>
              <w:jc w:val="both"/>
            </w:pPr>
            <w:r>
              <w:rPr>
                <w:rFonts w:ascii="Times New Roman"/>
                <w:b w:val="false"/>
                <w:i w:val="false"/>
                <w:color w:val="000000"/>
                <w:sz w:val="20"/>
              </w:rPr>
              <w:t>
3) "Digital Silk Road Company"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"Digital Silk Road Company" жауапкершілігі шектеулі серіктестігіне қатысты 2029 жылғы 27 шілдеге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жеке меншіктегі немесе жалға алынған өзге де жылжымайтын мүлікті жалдау (қосалқы жалдау) және басқару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"Қазтеміртранс" акционерлік қоғамы;</w:t>
            </w:r>
          </w:p>
          <w:p>
            <w:pPr>
              <w:spacing w:after="20"/>
              <w:ind w:left="20"/>
              <w:jc w:val="both"/>
            </w:pPr>
            <w:r>
              <w:rPr>
                <w:rFonts w:ascii="Times New Roman"/>
                <w:b w:val="false"/>
                <w:i w:val="false"/>
                <w:color w:val="000000"/>
                <w:sz w:val="20"/>
              </w:rPr>
              <w:t>
2) "КМГ Инжиниринг" жауапкершілігі шектеулі серіктестігі;</w:t>
            </w:r>
          </w:p>
          <w:p>
            <w:pPr>
              <w:spacing w:after="20"/>
              <w:ind w:left="20"/>
              <w:jc w:val="both"/>
            </w:pPr>
            <w:r>
              <w:rPr>
                <w:rFonts w:ascii="Times New Roman"/>
                <w:b w:val="false"/>
                <w:i w:val="false"/>
                <w:color w:val="000000"/>
                <w:sz w:val="20"/>
              </w:rPr>
              <w:t>
3) "Digital Silk Road Company" жауапкершілігі шектеулі серіктестігі;</w:t>
            </w:r>
          </w:p>
          <w:p>
            <w:pPr>
              <w:spacing w:after="20"/>
              <w:ind w:left="20"/>
              <w:jc w:val="both"/>
            </w:pPr>
            <w:r>
              <w:rPr>
                <w:rFonts w:ascii="Times New Roman"/>
                <w:b w:val="false"/>
                <w:i w:val="false"/>
                <w:color w:val="000000"/>
                <w:sz w:val="20"/>
              </w:rPr>
              <w:t>
4) "Ионосфера институты" жауапкершілігі шектеулі серіктестігі</w:t>
            </w:r>
          </w:p>
          <w:p>
            <w:pPr>
              <w:spacing w:after="20"/>
              <w:ind w:left="20"/>
              <w:jc w:val="both"/>
            </w:pPr>
            <w:r>
              <w:rPr>
                <w:rFonts w:ascii="Times New Roman"/>
                <w:b w:val="false"/>
                <w:i w:val="false"/>
                <w:color w:val="000000"/>
                <w:sz w:val="20"/>
              </w:rPr>
              <w:t>
5) "Қазақстан" республикалық телерадиокорпорациясы" акционерлік қоғамы;</w:t>
            </w:r>
          </w:p>
          <w:p>
            <w:pPr>
              <w:spacing w:after="20"/>
              <w:ind w:left="20"/>
              <w:jc w:val="both"/>
            </w:pPr>
            <w:r>
              <w:rPr>
                <w:rFonts w:ascii="Times New Roman"/>
                <w:b w:val="false"/>
                <w:i w:val="false"/>
                <w:color w:val="000000"/>
                <w:sz w:val="20"/>
              </w:rPr>
              <w:t>
6) "Қазмедиа орталығы" басқарушы компаниясы" жауапкершілігі шектеулі серіктестігі;</w:t>
            </w:r>
          </w:p>
          <w:p>
            <w:pPr>
              <w:spacing w:after="20"/>
              <w:ind w:left="20"/>
              <w:jc w:val="both"/>
            </w:pPr>
            <w:r>
              <w:rPr>
                <w:rFonts w:ascii="Times New Roman"/>
                <w:b w:val="false"/>
                <w:i w:val="false"/>
                <w:color w:val="000000"/>
                <w:sz w:val="20"/>
              </w:rPr>
              <w:t>
7) "Хабар" агенттігі" акционерлік қоғамы";</w:t>
            </w:r>
          </w:p>
          <w:p>
            <w:pPr>
              <w:spacing w:after="20"/>
              <w:ind w:left="20"/>
              <w:jc w:val="both"/>
            </w:pPr>
            <w:r>
              <w:rPr>
                <w:rFonts w:ascii="Times New Roman"/>
                <w:b w:val="false"/>
                <w:i w:val="false"/>
                <w:color w:val="000000"/>
                <w:sz w:val="20"/>
              </w:rPr>
              <w:t>
8) Қазақстан Республикасы Сыртқы істер министрлігінің "Дипломатиялық сервис"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8) "Биологиялық қауіпсіздік проблемаларының ғылыми-зерттеу институты"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"Digital Silk Road Company" жауапкершілігі шектеулі серіктестігіне қатысты 2029 жылғы 27 шілдеге дейін, "Биологиялық қауіпсіздік проблемаларының ғылыми-зерттеу институты" жауапкершілігі шектеулі серіктестігіне қатысты 2029 жылғы 13 қаңтарға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сыйақы үшін немесе шарттық негізде басқару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Астана қаласы әкімдігінің "Astana" әлеуметтік-кәсіпкерлік корпорациясы" акционерлік қоғамы;</w:t>
            </w:r>
          </w:p>
          <w:p>
            <w:pPr>
              <w:spacing w:after="20"/>
              <w:ind w:left="20"/>
              <w:jc w:val="both"/>
            </w:pPr>
            <w:r>
              <w:rPr>
                <w:rFonts w:ascii="Times New Roman"/>
                <w:b w:val="false"/>
                <w:i w:val="false"/>
                <w:color w:val="000000"/>
                <w:sz w:val="20"/>
              </w:rPr>
              <w:t>
2) "Қазақстан Республикасы Ұлттық Банкінің қызметін қамтамасыз ету орталығы" акционерлік қоғамы;</w:t>
            </w:r>
          </w:p>
          <w:p>
            <w:pPr>
              <w:spacing w:after="20"/>
              <w:ind w:left="20"/>
              <w:jc w:val="both"/>
            </w:pPr>
            <w:r>
              <w:rPr>
                <w:rFonts w:ascii="Times New Roman"/>
                <w:b w:val="false"/>
                <w:i w:val="false"/>
                <w:color w:val="000000"/>
                <w:sz w:val="20"/>
              </w:rPr>
              <w:t>
3) "Қазим пекс" республикалық орталығы" жауапкершілігі шектеу лі серіктес тігі;</w:t>
            </w:r>
          </w:p>
          <w:p>
            <w:pPr>
              <w:spacing w:after="20"/>
              <w:ind w:left="20"/>
              <w:jc w:val="both"/>
            </w:pPr>
            <w:r>
              <w:rPr>
                <w:rFonts w:ascii="Times New Roman"/>
                <w:b w:val="false"/>
                <w:i w:val="false"/>
                <w:color w:val="000000"/>
                <w:sz w:val="20"/>
              </w:rPr>
              <w:t>
4) "Digital Silk Road Company" жауапкершілігі шектеу лі серіктес тігі;</w:t>
            </w:r>
          </w:p>
          <w:p>
            <w:pPr>
              <w:spacing w:after="20"/>
              <w:ind w:left="20"/>
              <w:jc w:val="both"/>
            </w:pPr>
            <w:r>
              <w:rPr>
                <w:rFonts w:ascii="Times New Roman"/>
                <w:b w:val="false"/>
                <w:i w:val="false"/>
                <w:color w:val="000000"/>
                <w:sz w:val="20"/>
              </w:rPr>
              <w:t>
5) Маңғыс тау облысы әкімдігінің "Ақтау тұрғын үй" мемлекет тік коммуналдық кәсіпорны;</w:t>
            </w:r>
          </w:p>
          <w:p>
            <w:pPr>
              <w:spacing w:after="20"/>
              <w:ind w:left="20"/>
              <w:jc w:val="both"/>
            </w:pPr>
            <w:r>
              <w:rPr>
                <w:rFonts w:ascii="Times New Roman"/>
                <w:b w:val="false"/>
                <w:i w:val="false"/>
                <w:color w:val="000000"/>
                <w:sz w:val="20"/>
              </w:rPr>
              <w:t>
6) республикалық және коммуналдық мемлекеттік кәсіп орындар;</w:t>
            </w:r>
          </w:p>
          <w:p>
            <w:pPr>
              <w:spacing w:after="20"/>
              <w:ind w:left="20"/>
              <w:jc w:val="both"/>
            </w:pPr>
            <w:r>
              <w:rPr>
                <w:rFonts w:ascii="Times New Roman"/>
                <w:b w:val="false"/>
                <w:i w:val="false"/>
                <w:color w:val="000000"/>
                <w:sz w:val="20"/>
              </w:rPr>
              <w:t>
7) "Семей" әлеуметтік-кәсіпкерлік корпорациясы" акционерлік қоғамы;</w:t>
            </w:r>
          </w:p>
          <w:p>
            <w:pPr>
              <w:spacing w:after="20"/>
              <w:ind w:left="20"/>
              <w:jc w:val="both"/>
            </w:pPr>
            <w:r>
              <w:rPr>
                <w:rFonts w:ascii="Times New Roman"/>
                <w:b w:val="false"/>
                <w:i w:val="false"/>
                <w:color w:val="000000"/>
                <w:sz w:val="20"/>
              </w:rPr>
              <w:t>
8) "Астананың шаруашылық басқармасы"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"Семей" әлеуметтік-кәсіпкерлік корпорациясы" акционерлік қоғамына қатысты – Абай облысы, "Астананың шаруашылық басқармасы" жауапкершілігі шектеулі серіктестігіне қатысты – Астана қаласы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"Семей" әлеуметтік-кәсіпкерлік корпорациясы" акционерлік қоғамына қатысты – 2030 жылғы 17 қазанға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27.11.2025 </w:t>
            </w:r>
            <w:r>
              <w:rPr>
                <w:rFonts w:ascii="Times New Roman"/>
                <w:b w:val="false"/>
                <w:i w:val="false"/>
                <w:color w:val="ff0000"/>
                <w:sz w:val="20"/>
              </w:rPr>
              <w:t>№ 1012</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басқарушы холдинг үшін бухгалтерлік, салықтық есепке алу және қазынашылық операциялар саласындағы қызмет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компаниялардың индустриялық-инновациялық дамудың мемлекеттік саясатын іске асырумен байланысты қызметі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 Серікбаев атындағы "Шығыс Қазақстан техникалық университеті" коммерциялық емес акционерлік қоғамы; 2) "Астана Innovations" акционерлік қоғамы; 3) Астана қаласы әкімдігінің "Astana" әлеуметтік-кәсіпкерлік корпорациясы" акционерлік қоғамы; 4) "Жоғары технологиялар институты" жауапкершілігі шектеулі серіктестігі;</w:t>
            </w:r>
          </w:p>
          <w:p>
            <w:pPr>
              <w:spacing w:after="20"/>
              <w:ind w:left="20"/>
              <w:jc w:val="both"/>
            </w:pPr>
            <w:r>
              <w:rPr>
                <w:rFonts w:ascii="Times New Roman"/>
                <w:b w:val="false"/>
                <w:i w:val="false"/>
                <w:color w:val="000000"/>
                <w:sz w:val="20"/>
              </w:rPr>
              <w:t>
5) "Ak Su KMG" жауапкершілігі шектеулі серіктестігі;</w:t>
            </w:r>
          </w:p>
          <w:p>
            <w:pPr>
              <w:spacing w:after="20"/>
              <w:ind w:left="20"/>
              <w:jc w:val="both"/>
            </w:pPr>
            <w:r>
              <w:rPr>
                <w:rFonts w:ascii="Times New Roman"/>
                <w:b w:val="false"/>
                <w:i w:val="false"/>
                <w:color w:val="000000"/>
                <w:sz w:val="20"/>
              </w:rPr>
              <w:t>
6) республикалық мемлекеттік кәсіпорындар;</w:t>
            </w:r>
          </w:p>
          <w:p>
            <w:pPr>
              <w:spacing w:after="20"/>
              <w:ind w:left="20"/>
              <w:jc w:val="both"/>
            </w:pPr>
            <w:r>
              <w:rPr>
                <w:rFonts w:ascii="Times New Roman"/>
                <w:b w:val="false"/>
                <w:i w:val="false"/>
                <w:color w:val="000000"/>
                <w:sz w:val="20"/>
              </w:rPr>
              <w:t>
7) "QazaqGaz" ұлттық компаниясы"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бас компаниялардың қызметі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инжиниринг" ұлттық компаниясы" акционерлік қоғамы; 2) "Қазақстан темір жолы" ұлттық компаниясы" акционерлік қоғамы;</w:t>
            </w:r>
          </w:p>
          <w:p>
            <w:pPr>
              <w:spacing w:after="20"/>
              <w:ind w:left="20"/>
              <w:jc w:val="both"/>
            </w:pPr>
            <w:r>
              <w:rPr>
                <w:rFonts w:ascii="Times New Roman"/>
                <w:b w:val="false"/>
                <w:i w:val="false"/>
                <w:color w:val="000000"/>
                <w:sz w:val="20"/>
              </w:rPr>
              <w:t>
3) "Теміржолсу" акционерлік қоғамы;</w:t>
            </w:r>
          </w:p>
          <w:p>
            <w:pPr>
              <w:spacing w:after="20"/>
              <w:ind w:left="20"/>
              <w:jc w:val="both"/>
            </w:pPr>
            <w:r>
              <w:rPr>
                <w:rFonts w:ascii="Times New Roman"/>
                <w:b w:val="false"/>
                <w:i w:val="false"/>
                <w:color w:val="000000"/>
                <w:sz w:val="20"/>
              </w:rPr>
              <w:t xml:space="preserve">
4) "Тау-Кен Самұрық" ұлттық тау-кен компаниясы" акционерлік қоғамы; </w:t>
            </w:r>
          </w:p>
          <w:p>
            <w:pPr>
              <w:spacing w:after="20"/>
              <w:ind w:left="20"/>
              <w:jc w:val="both"/>
            </w:pPr>
            <w:r>
              <w:rPr>
                <w:rFonts w:ascii="Times New Roman"/>
                <w:b w:val="false"/>
                <w:i w:val="false"/>
                <w:color w:val="000000"/>
                <w:sz w:val="20"/>
              </w:rPr>
              <w:t>
5) "ҚазМұнайГаз" ұлттық компаниясы" акционерлік қоғамы;</w:t>
            </w:r>
          </w:p>
          <w:p>
            <w:pPr>
              <w:spacing w:after="20"/>
              <w:ind w:left="20"/>
              <w:jc w:val="both"/>
            </w:pPr>
            <w:r>
              <w:rPr>
                <w:rFonts w:ascii="Times New Roman"/>
                <w:b w:val="false"/>
                <w:i w:val="false"/>
                <w:color w:val="000000"/>
                <w:sz w:val="20"/>
              </w:rPr>
              <w:t>
6) "ҚазМұнайГаз" Барлау Өндіру" акционерлік қоғамы;</w:t>
            </w:r>
          </w:p>
          <w:p>
            <w:pPr>
              <w:spacing w:after="20"/>
              <w:ind w:left="20"/>
              <w:jc w:val="both"/>
            </w:pPr>
            <w:r>
              <w:rPr>
                <w:rFonts w:ascii="Times New Roman"/>
                <w:b w:val="false"/>
                <w:i w:val="false"/>
                <w:color w:val="000000"/>
                <w:sz w:val="20"/>
              </w:rPr>
              <w:t>
7) "BV Management" жауапкершілігі шектеулі серіктестігі; 8) "Ak Su KMG" жауапкершілігі шектеулі серіктестігі;</w:t>
            </w:r>
          </w:p>
          <w:p>
            <w:pPr>
              <w:spacing w:after="20"/>
              <w:ind w:left="20"/>
              <w:jc w:val="both"/>
            </w:pPr>
            <w:r>
              <w:rPr>
                <w:rFonts w:ascii="Times New Roman"/>
                <w:b w:val="false"/>
                <w:i w:val="false"/>
                <w:color w:val="000000"/>
                <w:sz w:val="20"/>
              </w:rPr>
              <w:t>
9) "Резерв"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10) "Самұрық-Қазына Контракт" жауапкершілігі шектеулі серіктестігі;</w:t>
            </w:r>
          </w:p>
          <w:p>
            <w:pPr>
              <w:spacing w:after="20"/>
              <w:ind w:left="20"/>
              <w:jc w:val="both"/>
            </w:pPr>
            <w:r>
              <w:rPr>
                <w:rFonts w:ascii="Times New Roman"/>
                <w:b w:val="false"/>
                <w:i w:val="false"/>
                <w:color w:val="000000"/>
                <w:sz w:val="20"/>
              </w:rPr>
              <w:t>
11) республикалық мемлекеттік кәсіпорындар;</w:t>
            </w:r>
          </w:p>
          <w:p>
            <w:pPr>
              <w:spacing w:after="20"/>
              <w:ind w:left="20"/>
              <w:jc w:val="both"/>
            </w:pPr>
            <w:r>
              <w:rPr>
                <w:rFonts w:ascii="Times New Roman"/>
                <w:b w:val="false"/>
                <w:i w:val="false"/>
                <w:color w:val="000000"/>
                <w:sz w:val="20"/>
              </w:rPr>
              <w:t>
12) "Ұлттық балаларды оңалту орталығы" коммерциялық емес акционерлік қоғамы;</w:t>
            </w:r>
          </w:p>
          <w:p>
            <w:pPr>
              <w:spacing w:after="20"/>
              <w:ind w:left="20"/>
              <w:jc w:val="both"/>
            </w:pPr>
            <w:r>
              <w:rPr>
                <w:rFonts w:ascii="Times New Roman"/>
                <w:b w:val="false"/>
                <w:i w:val="false"/>
                <w:color w:val="000000"/>
                <w:sz w:val="20"/>
              </w:rPr>
              <w:t>
13) "Электр желілерін басқару жөніндегі Қазақстан компаниясы" (Kazakhstan Electricity Grid Operating Company) "KEGOC"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"Электр желілерін басқару жөніндегі Қазақстан компаниясы" (Kazakhstan Electricity Grid Operating Company) "KEGOC" акционерлік қоғамына қатысты – 2030 жылғы 30 желтоқсанға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қызмет және басқару мәселелері бойынша консультация беру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"Shymkent" әлеуметтік-кәсіпкерлік корпорациясы" акционерлік қоғамы;</w:t>
            </w:r>
          </w:p>
          <w:p>
            <w:pPr>
              <w:spacing w:after="20"/>
              <w:ind w:left="20"/>
              <w:jc w:val="both"/>
            </w:pPr>
            <w:r>
              <w:rPr>
                <w:rFonts w:ascii="Times New Roman"/>
                <w:b w:val="false"/>
                <w:i w:val="false"/>
                <w:color w:val="000000"/>
                <w:sz w:val="20"/>
              </w:rPr>
              <w:t>
2) "Каспий" әлеуметтік-кәсіпкерлік корпорациясы" акционерлік қоғамы;</w:t>
            </w:r>
          </w:p>
          <w:p>
            <w:pPr>
              <w:spacing w:after="20"/>
              <w:ind w:left="20"/>
              <w:jc w:val="both"/>
            </w:pPr>
            <w:r>
              <w:rPr>
                <w:rFonts w:ascii="Times New Roman"/>
                <w:b w:val="false"/>
                <w:i w:val="false"/>
                <w:color w:val="000000"/>
                <w:sz w:val="20"/>
              </w:rPr>
              <w:t>
3) "Тобыл" әлеуметтік-кәсіпкерлік корпорациясы" акционерлік қоғамы;</w:t>
            </w:r>
          </w:p>
          <w:p>
            <w:pPr>
              <w:spacing w:after="20"/>
              <w:ind w:left="20"/>
              <w:jc w:val="both"/>
            </w:pPr>
            <w:r>
              <w:rPr>
                <w:rFonts w:ascii="Times New Roman"/>
                <w:b w:val="false"/>
                <w:i w:val="false"/>
                <w:color w:val="000000"/>
                <w:sz w:val="20"/>
              </w:rPr>
              <w:t>
4) "Астана Innovations" акционерлік қоғамы;</w:t>
            </w:r>
          </w:p>
          <w:p>
            <w:pPr>
              <w:spacing w:after="20"/>
              <w:ind w:left="20"/>
              <w:jc w:val="both"/>
            </w:pPr>
            <w:r>
              <w:rPr>
                <w:rFonts w:ascii="Times New Roman"/>
                <w:b w:val="false"/>
                <w:i w:val="false"/>
                <w:color w:val="000000"/>
                <w:sz w:val="20"/>
              </w:rPr>
              <w:t>
5) "Солтүстік" әлеуметтік-кәсіпкерлік корпорациясы" акционерлік қоғамы;</w:t>
            </w:r>
          </w:p>
          <w:p>
            <w:pPr>
              <w:spacing w:after="20"/>
              <w:ind w:left="20"/>
              <w:jc w:val="both"/>
            </w:pPr>
            <w:r>
              <w:rPr>
                <w:rFonts w:ascii="Times New Roman"/>
                <w:b w:val="false"/>
                <w:i w:val="false"/>
                <w:color w:val="000000"/>
                <w:sz w:val="20"/>
              </w:rPr>
              <w:t>
6) "АQJAIYQ" әлеуметтік-кәсіпкерлік корпорациясы" акционерлік қоғамы;</w:t>
            </w:r>
          </w:p>
          <w:p>
            <w:pPr>
              <w:spacing w:after="20"/>
              <w:ind w:left="20"/>
              <w:jc w:val="both"/>
            </w:pPr>
            <w:r>
              <w:rPr>
                <w:rFonts w:ascii="Times New Roman"/>
                <w:b w:val="false"/>
                <w:i w:val="false"/>
                <w:color w:val="000000"/>
                <w:sz w:val="20"/>
              </w:rPr>
              <w:t>
7) Астана қаласы әкімдігінің "Astana" әлеуметтік-кәсіпкерлік корпорациясы" акционерлік қоғамы;</w:t>
            </w:r>
          </w:p>
          <w:p>
            <w:pPr>
              <w:spacing w:after="20"/>
              <w:ind w:left="20"/>
              <w:jc w:val="both"/>
            </w:pPr>
            <w:r>
              <w:rPr>
                <w:rFonts w:ascii="Times New Roman"/>
                <w:b w:val="false"/>
                <w:i w:val="false"/>
                <w:color w:val="000000"/>
                <w:sz w:val="20"/>
              </w:rPr>
              <w:t>
8) "Ертіс" әлеуметтік-кәсіпкерлік корпорациясы" акционерлік қоғамы;</w:t>
            </w:r>
          </w:p>
          <w:p>
            <w:pPr>
              <w:spacing w:after="20"/>
              <w:ind w:left="20"/>
              <w:jc w:val="both"/>
            </w:pPr>
            <w:r>
              <w:rPr>
                <w:rFonts w:ascii="Times New Roman"/>
                <w:b w:val="false"/>
                <w:i w:val="false"/>
                <w:color w:val="000000"/>
                <w:sz w:val="20"/>
              </w:rPr>
              <w:t>
9) "Жетісу" әлеуметтік-кәсіпкерлік корпорациясы" акционерлік қоғамы;</w:t>
            </w:r>
          </w:p>
          <w:p>
            <w:pPr>
              <w:spacing w:after="20"/>
              <w:ind w:left="20"/>
              <w:jc w:val="both"/>
            </w:pPr>
            <w:r>
              <w:rPr>
                <w:rFonts w:ascii="Times New Roman"/>
                <w:b w:val="false"/>
                <w:i w:val="false"/>
                <w:color w:val="000000"/>
                <w:sz w:val="20"/>
              </w:rPr>
              <w:t>
10) "Алматы облысын дамыту бойынша "Алатау" акционерлік қоғамы;</w:t>
            </w:r>
          </w:p>
          <w:p>
            <w:pPr>
              <w:spacing w:after="20"/>
              <w:ind w:left="20"/>
              <w:jc w:val="both"/>
            </w:pPr>
            <w:r>
              <w:rPr>
                <w:rFonts w:ascii="Times New Roman"/>
                <w:b w:val="false"/>
                <w:i w:val="false"/>
                <w:color w:val="000000"/>
                <w:sz w:val="20"/>
              </w:rPr>
              <w:t>
11) "Қорғас – Шығыс қақпасы" арнайы экономикалық аймағының Басқарушы компаниясы" акционерлік қоғамы;</w:t>
            </w:r>
          </w:p>
          <w:p>
            <w:pPr>
              <w:spacing w:after="20"/>
              <w:ind w:left="20"/>
              <w:jc w:val="both"/>
            </w:pPr>
            <w:r>
              <w:rPr>
                <w:rFonts w:ascii="Times New Roman"/>
                <w:b w:val="false"/>
                <w:i w:val="false"/>
                <w:color w:val="000000"/>
                <w:sz w:val="20"/>
              </w:rPr>
              <w:t>
12) "QazIndustry" Қазақстандық индустрия және экспорт орталығы" акционерлік қоғамы;</w:t>
            </w:r>
          </w:p>
          <w:p>
            <w:pPr>
              <w:spacing w:after="20"/>
              <w:ind w:left="20"/>
              <w:jc w:val="both"/>
            </w:pPr>
            <w:r>
              <w:rPr>
                <w:rFonts w:ascii="Times New Roman"/>
                <w:b w:val="false"/>
                <w:i w:val="false"/>
                <w:color w:val="000000"/>
                <w:sz w:val="20"/>
              </w:rPr>
              <w:t>
13) "Қорғас" шекара маңы ынтымақтастығы халықаралық орталығы "Арнайы экономикалық аймақтың басқарушы компаниясы" акционерлік қоғамы;</w:t>
            </w:r>
          </w:p>
          <w:p>
            <w:pPr>
              <w:spacing w:after="20"/>
              <w:ind w:left="20"/>
              <w:jc w:val="both"/>
            </w:pPr>
            <w:r>
              <w:rPr>
                <w:rFonts w:ascii="Times New Roman"/>
                <w:b w:val="false"/>
                <w:i w:val="false"/>
                <w:color w:val="000000"/>
                <w:sz w:val="20"/>
              </w:rPr>
              <w:t>
14) "Қазақстандық мемлекеттік-жекешелік әріптестік орталығы" акционерлік қоғамы;</w:t>
            </w:r>
          </w:p>
          <w:p>
            <w:pPr>
              <w:spacing w:after="20"/>
              <w:ind w:left="20"/>
              <w:jc w:val="both"/>
            </w:pPr>
            <w:r>
              <w:rPr>
                <w:rFonts w:ascii="Times New Roman"/>
                <w:b w:val="false"/>
                <w:i w:val="false"/>
                <w:color w:val="000000"/>
                <w:sz w:val="20"/>
              </w:rPr>
              <w:t>
15) "Kazakh Tourism" ұлттық компаниясы" акционерлік қоғамы</w:t>
            </w:r>
          </w:p>
          <w:p>
            <w:pPr>
              <w:spacing w:after="20"/>
              <w:ind w:left="20"/>
              <w:jc w:val="both"/>
            </w:pPr>
            <w:r>
              <w:rPr>
                <w:rFonts w:ascii="Times New Roman"/>
                <w:b w:val="false"/>
                <w:i w:val="false"/>
                <w:color w:val="000000"/>
                <w:sz w:val="20"/>
              </w:rPr>
              <w:t>
16) "Қазмедтех" акционерлік қоғамы;</w:t>
            </w:r>
          </w:p>
          <w:p>
            <w:pPr>
              <w:spacing w:after="20"/>
              <w:ind w:left="20"/>
              <w:jc w:val="both"/>
            </w:pPr>
            <w:r>
              <w:rPr>
                <w:rFonts w:ascii="Times New Roman"/>
                <w:b w:val="false"/>
                <w:i w:val="false"/>
                <w:color w:val="000000"/>
                <w:sz w:val="20"/>
              </w:rPr>
              <w:t>
17) "Береке-Қандыағаш" жауапкершілігі шектеулі серіктестігі;</w:t>
            </w:r>
          </w:p>
          <w:p>
            <w:pPr>
              <w:spacing w:after="20"/>
              <w:ind w:left="20"/>
              <w:jc w:val="both"/>
            </w:pPr>
            <w:r>
              <w:rPr>
                <w:rFonts w:ascii="Times New Roman"/>
                <w:b w:val="false"/>
                <w:i w:val="false"/>
                <w:color w:val="000000"/>
                <w:sz w:val="20"/>
              </w:rPr>
              <w:t>
18) "Табыс Ақтөбе" жауапкершілігі шектеулі серіктестігі;</w:t>
            </w:r>
          </w:p>
          <w:p>
            <w:pPr>
              <w:spacing w:after="20"/>
              <w:ind w:left="20"/>
              <w:jc w:val="both"/>
            </w:pPr>
            <w:r>
              <w:rPr>
                <w:rFonts w:ascii="Times New Roman"/>
                <w:b w:val="false"/>
                <w:i w:val="false"/>
                <w:color w:val="000000"/>
                <w:sz w:val="20"/>
              </w:rPr>
              <w:t>
19) "AstanaInvest" қалалық инвестицияларды дамыту орталығы" жауапкершілігі шектеулі серіктестігі;</w:t>
            </w:r>
          </w:p>
          <w:p>
            <w:pPr>
              <w:spacing w:after="20"/>
              <w:ind w:left="20"/>
              <w:jc w:val="both"/>
            </w:pPr>
            <w:r>
              <w:rPr>
                <w:rFonts w:ascii="Times New Roman"/>
                <w:b w:val="false"/>
                <w:i w:val="false"/>
                <w:color w:val="000000"/>
                <w:sz w:val="20"/>
              </w:rPr>
              <w:t>
20) "Астана қаласын дамыту жобаларын үйлестіру және сараптау орталығы" жауапкершілігі шектеулі серіктестігі;</w:t>
            </w:r>
          </w:p>
          <w:p>
            <w:pPr>
              <w:spacing w:after="20"/>
              <w:ind w:left="20"/>
              <w:jc w:val="both"/>
            </w:pPr>
            <w:r>
              <w:rPr>
                <w:rFonts w:ascii="Times New Roman"/>
                <w:b w:val="false"/>
                <w:i w:val="false"/>
                <w:color w:val="000000"/>
                <w:sz w:val="20"/>
              </w:rPr>
              <w:t>
21) "Qolday" кәсіпкерлік орталығы" жауапкершілігі шектеулі серіктестігі;</w:t>
            </w:r>
          </w:p>
          <w:p>
            <w:pPr>
              <w:spacing w:after="20"/>
              <w:ind w:left="20"/>
              <w:jc w:val="both"/>
            </w:pPr>
            <w:r>
              <w:rPr>
                <w:rFonts w:ascii="Times New Roman"/>
                <w:b w:val="false"/>
                <w:i w:val="false"/>
                <w:color w:val="000000"/>
                <w:sz w:val="20"/>
              </w:rPr>
              <w:t>
22) "Батыс Қазақстан обылысы әкімі аппаратының Шаруашылық басқармасы" жауапкершілігі шектеулі серіктестігі;</w:t>
            </w:r>
          </w:p>
          <w:p>
            <w:pPr>
              <w:spacing w:after="20"/>
              <w:ind w:left="20"/>
              <w:jc w:val="both"/>
            </w:pPr>
            <w:r>
              <w:rPr>
                <w:rFonts w:ascii="Times New Roman"/>
                <w:b w:val="false"/>
                <w:i w:val="false"/>
                <w:color w:val="000000"/>
                <w:sz w:val="20"/>
              </w:rPr>
              <w:t>
23) Астана қаласы әкімдігінің "Қалалық қызметтер орталығы" жауапкершілігі шектеулі серіктестігі;</w:t>
            </w:r>
          </w:p>
          <w:p>
            <w:pPr>
              <w:spacing w:after="20"/>
              <w:ind w:left="20"/>
              <w:jc w:val="both"/>
            </w:pPr>
            <w:r>
              <w:rPr>
                <w:rFonts w:ascii="Times New Roman"/>
                <w:b w:val="false"/>
                <w:i w:val="false"/>
                <w:color w:val="000000"/>
                <w:sz w:val="20"/>
              </w:rPr>
              <w:t>
24) "Астана даму орталығы" жауапкершілігі шектеулі серіктестігі</w:t>
            </w:r>
          </w:p>
          <w:p>
            <w:pPr>
              <w:spacing w:after="20"/>
              <w:ind w:left="20"/>
              <w:jc w:val="both"/>
            </w:pPr>
            <w:r>
              <w:rPr>
                <w:rFonts w:ascii="Times New Roman"/>
                <w:b w:val="false"/>
                <w:i w:val="false"/>
                <w:color w:val="000000"/>
                <w:sz w:val="20"/>
              </w:rPr>
              <w:t>
25) "Самұрық-Қазына Бизнес Сервис" жауапкершілігі шектеулі серіктестігі;</w:t>
            </w:r>
          </w:p>
          <w:p>
            <w:pPr>
              <w:spacing w:after="20"/>
              <w:ind w:left="20"/>
              <w:jc w:val="both"/>
            </w:pPr>
            <w:r>
              <w:rPr>
                <w:rFonts w:ascii="Times New Roman"/>
                <w:b w:val="false"/>
                <w:i w:val="false"/>
                <w:color w:val="000000"/>
                <w:sz w:val="20"/>
              </w:rPr>
              <w:t>
26) "ҚМГ Қарашығанақ" жауапкершілігі шектеулі серіктестігі</w:t>
            </w:r>
          </w:p>
          <w:p>
            <w:pPr>
              <w:spacing w:after="20"/>
              <w:ind w:left="20"/>
              <w:jc w:val="both"/>
            </w:pPr>
            <w:r>
              <w:rPr>
                <w:rFonts w:ascii="Times New Roman"/>
                <w:b w:val="false"/>
                <w:i w:val="false"/>
                <w:color w:val="000000"/>
                <w:sz w:val="20"/>
              </w:rPr>
              <w:t>
27) "SK Water Solutions"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Концессиялық жобаларды және мемлекеттік-жекешелік әріптестік жобаларын консультациялық сүйемелдеу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"QazaqGaz" ұлттық компаниясы"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өнеркәсібі және атом энергетикасы объектілері үшін сәулет саласындағы қызмет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"Қазатомөнеркәсіп" ұлттық компаниясы" акционерлік қоғамы; 2) "Үлбі металлургия зауыты" акционерлік қоғамы;</w:t>
            </w:r>
          </w:p>
          <w:p>
            <w:pPr>
              <w:spacing w:after="20"/>
              <w:ind w:left="20"/>
              <w:jc w:val="both"/>
            </w:pPr>
            <w:r>
              <w:rPr>
                <w:rFonts w:ascii="Times New Roman"/>
                <w:b w:val="false"/>
                <w:i w:val="false"/>
                <w:color w:val="000000"/>
                <w:sz w:val="20"/>
              </w:rPr>
              <w:t>
3) "МАЭК" жауапкершілігі шектеулі серіктестігі;</w:t>
            </w:r>
          </w:p>
          <w:p>
            <w:pPr>
              <w:spacing w:after="20"/>
              <w:ind w:left="20"/>
              <w:jc w:val="both"/>
            </w:pPr>
            <w:r>
              <w:rPr>
                <w:rFonts w:ascii="Times New Roman"/>
                <w:b w:val="false"/>
                <w:i w:val="false"/>
                <w:color w:val="000000"/>
                <w:sz w:val="20"/>
              </w:rPr>
              <w:t>
4) "Жоғары технологиялар институты" жауапкершілігі шектеулі серіктестігі;</w:t>
            </w:r>
          </w:p>
          <w:p>
            <w:pPr>
              <w:spacing w:after="20"/>
              <w:ind w:left="20"/>
              <w:jc w:val="both"/>
            </w:pPr>
            <w:r>
              <w:rPr>
                <w:rFonts w:ascii="Times New Roman"/>
                <w:b w:val="false"/>
                <w:i w:val="false"/>
                <w:color w:val="000000"/>
                <w:sz w:val="20"/>
              </w:rPr>
              <w:t>
5) "КАР Technology" жауапкершілігі шектеулі серіктестігі;</w:t>
            </w:r>
          </w:p>
          <w:p>
            <w:pPr>
              <w:spacing w:after="20"/>
              <w:ind w:left="20"/>
              <w:jc w:val="both"/>
            </w:pPr>
            <w:r>
              <w:rPr>
                <w:rFonts w:ascii="Times New Roman"/>
                <w:b w:val="false"/>
                <w:i w:val="false"/>
                <w:color w:val="000000"/>
                <w:sz w:val="20"/>
              </w:rPr>
              <w:t>
6) "Қазақстандық атом электр станциялары" жауапкершілігі шектеулі серіктестігі;</w:t>
            </w:r>
          </w:p>
          <w:p>
            <w:pPr>
              <w:spacing w:after="20"/>
              <w:ind w:left="20"/>
              <w:jc w:val="both"/>
            </w:pPr>
            <w:r>
              <w:rPr>
                <w:rFonts w:ascii="Times New Roman"/>
                <w:b w:val="false"/>
                <w:i w:val="false"/>
                <w:color w:val="000000"/>
                <w:sz w:val="20"/>
              </w:rPr>
              <w:t>
7) "Қазақстан Республикасының Ұлттық ядролық орталығы"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8) "Ядролық физика институты"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9) республикалық мемлекеттік кәсіпорындар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өнеркәсібі және атом энергетикасы объектілерін қоспағанда, сәулет саласындағы қызмет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"QazExpoCongress" ұлттық компаниясы" акционерлік қоғамы; 2) "МАЭК" жауапкершілігі шектеулі серіктестігі; 3) Маңғыстау облысы әкімдігінің "Ақтау тұрғын үй" жауапкершілігі шектеулі серіктестігі;</w:t>
            </w:r>
          </w:p>
          <w:p>
            <w:pPr>
              <w:spacing w:after="20"/>
              <w:ind w:left="20"/>
              <w:jc w:val="both"/>
            </w:pPr>
            <w:r>
              <w:rPr>
                <w:rFonts w:ascii="Times New Roman"/>
                <w:b w:val="false"/>
                <w:i w:val="false"/>
                <w:color w:val="000000"/>
                <w:sz w:val="20"/>
              </w:rPr>
              <w:t>
4) "GLOBAL SECURITY SYSTEM" жауапкершілігі шектеулі серіктестігі;</w:t>
            </w:r>
          </w:p>
          <w:p>
            <w:pPr>
              <w:spacing w:after="20"/>
              <w:ind w:left="20"/>
              <w:jc w:val="both"/>
            </w:pPr>
            <w:r>
              <w:rPr>
                <w:rFonts w:ascii="Times New Roman"/>
                <w:b w:val="false"/>
                <w:i w:val="false"/>
                <w:color w:val="000000"/>
                <w:sz w:val="20"/>
              </w:rPr>
              <w:t>
5) республикалық және коммуналдық мемлекеттік кәсіпорындар;</w:t>
            </w:r>
          </w:p>
          <w:p>
            <w:pPr>
              <w:spacing w:after="20"/>
              <w:ind w:left="20"/>
              <w:jc w:val="both"/>
            </w:pPr>
            <w:r>
              <w:rPr>
                <w:rFonts w:ascii="Times New Roman"/>
                <w:b w:val="false"/>
                <w:i w:val="false"/>
                <w:color w:val="000000"/>
                <w:sz w:val="20"/>
              </w:rPr>
              <w:t>
6) "Қазимпэкс" республикалық орталығы"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"Қазимпэкс" республикалық орталығы" жауапкершілігі шектеулі серіктестігіне қатысты – шекара маңы аумақтарында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"Қазимпэкс" республикалық орталығы" жауапкершілігі шектеулі серіктестігіне қатысты – 5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өнеркәсібі және атом энергетикасы объектілерін қоспағанда, инженерлік-техникалық жобалау саласындағы қызмет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"Семей машина жасау зауыты" акционерлік қоғамы;</w:t>
            </w:r>
          </w:p>
          <w:p>
            <w:pPr>
              <w:spacing w:after="20"/>
              <w:ind w:left="20"/>
              <w:jc w:val="both"/>
            </w:pPr>
            <w:r>
              <w:rPr>
                <w:rFonts w:ascii="Times New Roman"/>
                <w:b w:val="false"/>
                <w:i w:val="false"/>
                <w:color w:val="000000"/>
                <w:sz w:val="20"/>
              </w:rPr>
              <w:t>
2) "Қазақ құрылыс және сәулет ғылыми-зерттеу және жобалау институты" акционерлік қоғамы;</w:t>
            </w:r>
          </w:p>
          <w:p>
            <w:pPr>
              <w:spacing w:after="20"/>
              <w:ind w:left="20"/>
              <w:jc w:val="both"/>
            </w:pPr>
            <w:r>
              <w:rPr>
                <w:rFonts w:ascii="Times New Roman"/>
                <w:b w:val="false"/>
                <w:i w:val="false"/>
                <w:color w:val="000000"/>
                <w:sz w:val="20"/>
              </w:rPr>
              <w:t>
3) "Гидроприбор" ғылыми-зерттеу институты" акционерлік қоғамы</w:t>
            </w:r>
          </w:p>
          <w:p>
            <w:pPr>
              <w:spacing w:after="20"/>
              <w:ind w:left="20"/>
              <w:jc w:val="both"/>
            </w:pPr>
            <w:r>
              <w:rPr>
                <w:rFonts w:ascii="Times New Roman"/>
                <w:b w:val="false"/>
                <w:i w:val="false"/>
                <w:color w:val="000000"/>
                <w:sz w:val="20"/>
              </w:rPr>
              <w:t>
4) "С.М. Киров атындағы зауыт" акционерлік қоғамы;</w:t>
            </w:r>
          </w:p>
          <w:p>
            <w:pPr>
              <w:spacing w:after="20"/>
              <w:ind w:left="20"/>
              <w:jc w:val="both"/>
            </w:pPr>
            <w:r>
              <w:rPr>
                <w:rFonts w:ascii="Times New Roman"/>
                <w:b w:val="false"/>
                <w:i w:val="false"/>
                <w:color w:val="000000"/>
                <w:sz w:val="20"/>
              </w:rPr>
              <w:t>
5) "Қазақстан инжиниринг" ұлттық компаниясы" акционерлік қоғамы;</w:t>
            </w:r>
          </w:p>
          <w:p>
            <w:pPr>
              <w:spacing w:after="20"/>
              <w:ind w:left="20"/>
              <w:jc w:val="both"/>
            </w:pPr>
            <w:r>
              <w:rPr>
                <w:rFonts w:ascii="Times New Roman"/>
                <w:b w:val="false"/>
                <w:i w:val="false"/>
                <w:color w:val="000000"/>
                <w:sz w:val="20"/>
              </w:rPr>
              <w:t>
6) "С.М. Киров атындағы машина жасау зауыты" акционерлік қоғамы;</w:t>
            </w:r>
          </w:p>
          <w:p>
            <w:pPr>
              <w:spacing w:after="20"/>
              <w:ind w:left="20"/>
              <w:jc w:val="both"/>
            </w:pPr>
            <w:r>
              <w:rPr>
                <w:rFonts w:ascii="Times New Roman"/>
                <w:b w:val="false"/>
                <w:i w:val="false"/>
                <w:color w:val="000000"/>
                <w:sz w:val="20"/>
              </w:rPr>
              <w:t>
7) "QazExpoCongress" ұлттық компаниясы" акционерлік қоғамы;</w:t>
            </w:r>
          </w:p>
          <w:p>
            <w:pPr>
              <w:spacing w:after="20"/>
              <w:ind w:left="20"/>
              <w:jc w:val="both"/>
            </w:pPr>
            <w:r>
              <w:rPr>
                <w:rFonts w:ascii="Times New Roman"/>
                <w:b w:val="false"/>
                <w:i w:val="false"/>
                <w:color w:val="000000"/>
                <w:sz w:val="20"/>
              </w:rPr>
              <w:t>
8) "Петропавл ауыр машина жасау зауыты" акционерлік қоғамы;</w:t>
            </w:r>
          </w:p>
          <w:p>
            <w:pPr>
              <w:spacing w:after="20"/>
              <w:ind w:left="20"/>
              <w:jc w:val="both"/>
            </w:pPr>
            <w:r>
              <w:rPr>
                <w:rFonts w:ascii="Times New Roman"/>
                <w:b w:val="false"/>
                <w:i w:val="false"/>
                <w:color w:val="000000"/>
                <w:sz w:val="20"/>
              </w:rPr>
              <w:t>
9) "Үлбі металлургия зауыты" акционерлік қоғамы;</w:t>
            </w:r>
          </w:p>
          <w:p>
            <w:pPr>
              <w:spacing w:after="20"/>
              <w:ind w:left="20"/>
              <w:jc w:val="both"/>
            </w:pPr>
            <w:r>
              <w:rPr>
                <w:rFonts w:ascii="Times New Roman"/>
                <w:b w:val="false"/>
                <w:i w:val="false"/>
                <w:color w:val="000000"/>
                <w:sz w:val="20"/>
              </w:rPr>
              <w:t>
10) "ҚазМедТех" акционерлік қоғамы;</w:t>
            </w:r>
          </w:p>
          <w:p>
            <w:pPr>
              <w:spacing w:after="20"/>
              <w:ind w:left="20"/>
              <w:jc w:val="both"/>
            </w:pPr>
            <w:r>
              <w:rPr>
                <w:rFonts w:ascii="Times New Roman"/>
                <w:b w:val="false"/>
                <w:i w:val="false"/>
                <w:color w:val="000000"/>
                <w:sz w:val="20"/>
              </w:rPr>
              <w:t>
11) "ҚазТрансОйл" акционерлік қоғамы;</w:t>
            </w:r>
          </w:p>
          <w:p>
            <w:pPr>
              <w:spacing w:after="20"/>
              <w:ind w:left="20"/>
              <w:jc w:val="both"/>
            </w:pPr>
            <w:r>
              <w:rPr>
                <w:rFonts w:ascii="Times New Roman"/>
                <w:b w:val="false"/>
                <w:i w:val="false"/>
                <w:color w:val="000000"/>
                <w:sz w:val="20"/>
              </w:rPr>
              <w:t>
12) "Ембiмұнайгаз" акционерлік қоғамы;</w:t>
            </w:r>
          </w:p>
          <w:p>
            <w:pPr>
              <w:spacing w:after="20"/>
              <w:ind w:left="20"/>
              <w:jc w:val="both"/>
            </w:pPr>
            <w:r>
              <w:rPr>
                <w:rFonts w:ascii="Times New Roman"/>
                <w:b w:val="false"/>
                <w:i w:val="false"/>
                <w:color w:val="000000"/>
                <w:sz w:val="20"/>
              </w:rPr>
              <w:t>
13) "QAZAQGAZ AIMAQ" акционерлік қоғамы;</w:t>
            </w:r>
          </w:p>
          <w:p>
            <w:pPr>
              <w:spacing w:after="20"/>
              <w:ind w:left="20"/>
              <w:jc w:val="both"/>
            </w:pPr>
            <w:r>
              <w:rPr>
                <w:rFonts w:ascii="Times New Roman"/>
                <w:b w:val="false"/>
                <w:i w:val="false"/>
                <w:color w:val="000000"/>
                <w:sz w:val="20"/>
              </w:rPr>
              <w:t>
14) "Өзенмұнайгаз" акционерлік қоғамы;</w:t>
            </w:r>
          </w:p>
          <w:p>
            <w:pPr>
              <w:spacing w:after="20"/>
              <w:ind w:left="20"/>
              <w:jc w:val="both"/>
            </w:pPr>
            <w:r>
              <w:rPr>
                <w:rFonts w:ascii="Times New Roman"/>
                <w:b w:val="false"/>
                <w:i w:val="false"/>
                <w:color w:val="000000"/>
                <w:sz w:val="20"/>
              </w:rPr>
              <w:t>
15) "Қазақстан темір жолы" ұлттық компаниясы" акционерлік қоғамы;</w:t>
            </w:r>
          </w:p>
          <w:p>
            <w:pPr>
              <w:spacing w:after="20"/>
              <w:ind w:left="20"/>
              <w:jc w:val="both"/>
            </w:pPr>
            <w:r>
              <w:rPr>
                <w:rFonts w:ascii="Times New Roman"/>
                <w:b w:val="false"/>
                <w:i w:val="false"/>
                <w:color w:val="000000"/>
                <w:sz w:val="20"/>
              </w:rPr>
              <w:t>
16) "Samruk-Kazyna Construction" акционерлік қоғамы;</w:t>
            </w:r>
          </w:p>
          <w:p>
            <w:pPr>
              <w:spacing w:after="20"/>
              <w:ind w:left="20"/>
              <w:jc w:val="both"/>
            </w:pPr>
            <w:r>
              <w:rPr>
                <w:rFonts w:ascii="Times New Roman"/>
                <w:b w:val="false"/>
                <w:i w:val="false"/>
                <w:color w:val="000000"/>
                <w:sz w:val="20"/>
              </w:rPr>
              <w:t>
17) "МАЭК" жауапкершілігі шектеулі серіктестігі;</w:t>
            </w:r>
          </w:p>
          <w:p>
            <w:pPr>
              <w:spacing w:after="20"/>
              <w:ind w:left="20"/>
              <w:jc w:val="both"/>
            </w:pPr>
            <w:r>
              <w:rPr>
                <w:rFonts w:ascii="Times New Roman"/>
                <w:b w:val="false"/>
                <w:i w:val="false"/>
                <w:color w:val="000000"/>
                <w:sz w:val="20"/>
              </w:rPr>
              <w:t>
18) "КМГ Инжиниринг" жауапкершілігі шектеулі серіктестігі;</w:t>
            </w:r>
          </w:p>
          <w:p>
            <w:pPr>
              <w:spacing w:after="20"/>
              <w:ind w:left="20"/>
              <w:jc w:val="both"/>
            </w:pPr>
            <w:r>
              <w:rPr>
                <w:rFonts w:ascii="Times New Roman"/>
                <w:b w:val="false"/>
                <w:i w:val="false"/>
                <w:color w:val="000000"/>
                <w:sz w:val="20"/>
              </w:rPr>
              <w:t>
19) "Қазқұрылысжүйесі" жауапкершілігі шектеулі серіктестігі;</w:t>
            </w:r>
          </w:p>
          <w:p>
            <w:pPr>
              <w:spacing w:after="20"/>
              <w:ind w:left="20"/>
              <w:jc w:val="both"/>
            </w:pPr>
            <w:r>
              <w:rPr>
                <w:rFonts w:ascii="Times New Roman"/>
                <w:b w:val="false"/>
                <w:i w:val="false"/>
                <w:color w:val="000000"/>
                <w:sz w:val="20"/>
              </w:rPr>
              <w:t>
20) "Жоғары технологиялар институты" жауапкершілігі шектеулі серіктестігі;</w:t>
            </w:r>
          </w:p>
          <w:p>
            <w:pPr>
              <w:spacing w:after="20"/>
              <w:ind w:left="20"/>
              <w:jc w:val="both"/>
            </w:pPr>
            <w:r>
              <w:rPr>
                <w:rFonts w:ascii="Times New Roman"/>
                <w:b w:val="false"/>
                <w:i w:val="false"/>
                <w:color w:val="000000"/>
                <w:sz w:val="20"/>
              </w:rPr>
              <w:t>
21) "QazaqGaz" ғылыми-техникалық орталығы" жауапкершілігі шектеулі серіктестігі;</w:t>
            </w:r>
          </w:p>
          <w:p>
            <w:pPr>
              <w:spacing w:after="20"/>
              <w:ind w:left="20"/>
              <w:jc w:val="both"/>
            </w:pPr>
            <w:r>
              <w:rPr>
                <w:rFonts w:ascii="Times New Roman"/>
                <w:b w:val="false"/>
                <w:i w:val="false"/>
                <w:color w:val="000000"/>
                <w:sz w:val="20"/>
              </w:rPr>
              <w:t>
22) "Кен-Кұрылыс-Сервис" жауапкершілігі шектеулі серіктестігі;</w:t>
            </w:r>
          </w:p>
          <w:p>
            <w:pPr>
              <w:spacing w:after="20"/>
              <w:ind w:left="20"/>
              <w:jc w:val="both"/>
            </w:pPr>
            <w:r>
              <w:rPr>
                <w:rFonts w:ascii="Times New Roman"/>
                <w:b w:val="false"/>
                <w:i w:val="false"/>
                <w:color w:val="000000"/>
                <w:sz w:val="20"/>
              </w:rPr>
              <w:t>
23) "Арнайы қамтамасыз ету орталығы" жауапкершілігі шектеулі серіктестігі;</w:t>
            </w:r>
          </w:p>
          <w:p>
            <w:pPr>
              <w:spacing w:after="20"/>
              <w:ind w:left="20"/>
              <w:jc w:val="both"/>
            </w:pPr>
            <w:r>
              <w:rPr>
                <w:rFonts w:ascii="Times New Roman"/>
                <w:b w:val="false"/>
                <w:i w:val="false"/>
                <w:color w:val="000000"/>
                <w:sz w:val="20"/>
              </w:rPr>
              <w:t>
24) "Әскерилендірілген теміржол күзеті" жауапкершілігі шектеулі серіктестігі;</w:t>
            </w:r>
          </w:p>
          <w:p>
            <w:pPr>
              <w:spacing w:after="20"/>
              <w:ind w:left="20"/>
              <w:jc w:val="both"/>
            </w:pPr>
            <w:r>
              <w:rPr>
                <w:rFonts w:ascii="Times New Roman"/>
                <w:b w:val="false"/>
                <w:i w:val="false"/>
                <w:color w:val="000000"/>
                <w:sz w:val="20"/>
              </w:rPr>
              <w:t>
25) "Самұрық-Қазына Девелопмент" жауапкершілігі шектеулі серіктестігі;</w:t>
            </w:r>
          </w:p>
          <w:p>
            <w:pPr>
              <w:spacing w:after="20"/>
              <w:ind w:left="20"/>
              <w:jc w:val="both"/>
            </w:pPr>
            <w:r>
              <w:rPr>
                <w:rFonts w:ascii="Times New Roman"/>
                <w:b w:val="false"/>
                <w:i w:val="false"/>
                <w:color w:val="000000"/>
                <w:sz w:val="20"/>
              </w:rPr>
              <w:t>
26) "ҚазМұнайТеңіз" теңіз мұнай компаниясы" жауапкершілігі шектеулі серіктестігі;</w:t>
            </w:r>
          </w:p>
          <w:p>
            <w:pPr>
              <w:spacing w:after="20"/>
              <w:ind w:left="20"/>
              <w:jc w:val="both"/>
            </w:pPr>
            <w:r>
              <w:rPr>
                <w:rFonts w:ascii="Times New Roman"/>
                <w:b w:val="false"/>
                <w:i w:val="false"/>
                <w:color w:val="000000"/>
                <w:sz w:val="20"/>
              </w:rPr>
              <w:t>
27) "Қазақстан Республикасының Ұлттық ядролық орталығы"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28) "Ядролық физика институты"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29) "Қазақстан Республикасының Президентінің Іс басқармасының "Қазақстан Республикасы Президентінің Әкімшілігі мен Үкіметінің әкімшілік ғимараттары дирекциясы"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30) "Қазақстан Республикасы Президентінің Іс басқармасының Мемлекеттік резиденциялар дирекциясы"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31) "Қазимпэкс" республикалық орталығы" жауапкершілігі шектеулі серіктестігі</w:t>
            </w:r>
          </w:p>
          <w:p>
            <w:pPr>
              <w:spacing w:after="20"/>
              <w:ind w:left="20"/>
              <w:jc w:val="both"/>
            </w:pPr>
            <w:r>
              <w:rPr>
                <w:rFonts w:ascii="Times New Roman"/>
                <w:b w:val="false"/>
                <w:i w:val="false"/>
                <w:color w:val="000000"/>
                <w:sz w:val="20"/>
              </w:rPr>
              <w:t>
32) "Қазақстан жол ғылыми-зерттеу институты"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"Қазимпэкс" республикалық орталығы" жауапкершілігі шектеулі серіктестігіне қатысты – шекара маңы аумақтарында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"Қазимпэкс" республикалық орталығы" жауапкершілігі шектеулі серіктестігіне қатысты – 5 жыл, "Қазақстан жол ғылыми-зерттеу институты" акционерлік қоғамына қатысты – 3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 мен іздену жүргізу қызметі (ғылыми зерттеулер мен әзірлемелерсіз)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"Казгеология" ұлттық геологиялық барлау компаниясы" акционерлік қоғамы;</w:t>
            </w:r>
          </w:p>
          <w:p>
            <w:pPr>
              <w:spacing w:after="20"/>
              <w:ind w:left="20"/>
              <w:jc w:val="both"/>
            </w:pPr>
            <w:r>
              <w:rPr>
                <w:rFonts w:ascii="Times New Roman"/>
                <w:b w:val="false"/>
                <w:i w:val="false"/>
                <w:color w:val="000000"/>
                <w:sz w:val="20"/>
              </w:rPr>
              <w:t>
2) "Қазатомөнеркәсіп" ұлттық атом компаниясы" акционерлік қоғамы;</w:t>
            </w:r>
          </w:p>
          <w:p>
            <w:pPr>
              <w:spacing w:after="20"/>
              <w:ind w:left="20"/>
              <w:jc w:val="both"/>
            </w:pPr>
            <w:r>
              <w:rPr>
                <w:rFonts w:ascii="Times New Roman"/>
                <w:b w:val="false"/>
                <w:i w:val="false"/>
                <w:color w:val="000000"/>
                <w:sz w:val="20"/>
              </w:rPr>
              <w:t>
3) "Ембiмұнайгаз" акционерлік қоғамы;</w:t>
            </w:r>
          </w:p>
          <w:p>
            <w:pPr>
              <w:spacing w:after="20"/>
              <w:ind w:left="20"/>
              <w:jc w:val="both"/>
            </w:pPr>
            <w:r>
              <w:rPr>
                <w:rFonts w:ascii="Times New Roman"/>
                <w:b w:val="false"/>
                <w:i w:val="false"/>
                <w:color w:val="000000"/>
                <w:sz w:val="20"/>
              </w:rPr>
              <w:t>
4) "Өзенмұнайгаз" акционерлік қоғамы;</w:t>
            </w:r>
          </w:p>
          <w:p>
            <w:pPr>
              <w:spacing w:after="20"/>
              <w:ind w:left="20"/>
              <w:jc w:val="both"/>
            </w:pPr>
            <w:r>
              <w:rPr>
                <w:rFonts w:ascii="Times New Roman"/>
                <w:b w:val="false"/>
                <w:i w:val="false"/>
                <w:color w:val="000000"/>
                <w:sz w:val="20"/>
              </w:rPr>
              <w:t>
5) "Волковгеология" акционерлік қоғамы;</w:t>
            </w:r>
          </w:p>
          <w:p>
            <w:pPr>
              <w:spacing w:after="20"/>
              <w:ind w:left="20"/>
              <w:jc w:val="both"/>
            </w:pPr>
            <w:r>
              <w:rPr>
                <w:rFonts w:ascii="Times New Roman"/>
                <w:b w:val="false"/>
                <w:i w:val="false"/>
                <w:color w:val="000000"/>
                <w:sz w:val="20"/>
              </w:rPr>
              <w:t>
6) "Атыраумұнайгаз" акционерлік қоғамы;</w:t>
            </w:r>
          </w:p>
          <w:p>
            <w:pPr>
              <w:spacing w:after="20"/>
              <w:ind w:left="20"/>
              <w:jc w:val="both"/>
            </w:pPr>
            <w:r>
              <w:rPr>
                <w:rFonts w:ascii="Times New Roman"/>
                <w:b w:val="false"/>
                <w:i w:val="false"/>
                <w:color w:val="000000"/>
                <w:sz w:val="20"/>
              </w:rPr>
              <w:t>
7) "Шоқпар-Гагаринское" жауапкершілігі шектеулі серіктестігі;</w:t>
            </w:r>
          </w:p>
          <w:p>
            <w:pPr>
              <w:spacing w:after="20"/>
              <w:ind w:left="20"/>
              <w:jc w:val="both"/>
            </w:pPr>
            <w:r>
              <w:rPr>
                <w:rFonts w:ascii="Times New Roman"/>
                <w:b w:val="false"/>
                <w:i w:val="false"/>
                <w:color w:val="000000"/>
                <w:sz w:val="20"/>
              </w:rPr>
              <w:t>
8) "Инкай" бірлескен кәсіпорны" жауапкершілігі шектеулі серіктестігі;</w:t>
            </w:r>
          </w:p>
          <w:p>
            <w:pPr>
              <w:spacing w:after="20"/>
              <w:ind w:left="20"/>
              <w:jc w:val="both"/>
            </w:pPr>
            <w:r>
              <w:rPr>
                <w:rFonts w:ascii="Times New Roman"/>
                <w:b w:val="false"/>
                <w:i w:val="false"/>
                <w:color w:val="000000"/>
                <w:sz w:val="20"/>
              </w:rPr>
              <w:t>
9) "Байкен-U" жауапкершілігі шектеулі серіктестігі;</w:t>
            </w:r>
          </w:p>
          <w:p>
            <w:pPr>
              <w:spacing w:after="20"/>
              <w:ind w:left="20"/>
              <w:jc w:val="both"/>
            </w:pPr>
            <w:r>
              <w:rPr>
                <w:rFonts w:ascii="Times New Roman"/>
                <w:b w:val="false"/>
                <w:i w:val="false"/>
                <w:color w:val="000000"/>
                <w:sz w:val="20"/>
              </w:rPr>
              <w:t>
10) "БудҰновское" бірлескен кәсіпорны" жауапкершілігі шектеулі серіктестігі;</w:t>
            </w:r>
          </w:p>
          <w:p>
            <w:pPr>
              <w:spacing w:after="20"/>
              <w:ind w:left="20"/>
              <w:jc w:val="both"/>
            </w:pPr>
            <w:r>
              <w:rPr>
                <w:rFonts w:ascii="Times New Roman"/>
                <w:b w:val="false"/>
                <w:i w:val="false"/>
                <w:color w:val="000000"/>
                <w:sz w:val="20"/>
              </w:rPr>
              <w:t>
11) "Жоғары технологиялар институты" жауапкершілігі шектеулі серіктестігі;</w:t>
            </w:r>
          </w:p>
          <w:p>
            <w:pPr>
              <w:spacing w:after="20"/>
              <w:ind w:left="20"/>
              <w:jc w:val="both"/>
            </w:pPr>
            <w:r>
              <w:rPr>
                <w:rFonts w:ascii="Times New Roman"/>
                <w:b w:val="false"/>
                <w:i w:val="false"/>
                <w:color w:val="000000"/>
                <w:sz w:val="20"/>
              </w:rPr>
              <w:t>
12) "КМГ Инжиниринг" жауапкершілігі шектеулі серіктестігі;</w:t>
            </w:r>
          </w:p>
          <w:p>
            <w:pPr>
              <w:spacing w:after="20"/>
              <w:ind w:left="20"/>
              <w:jc w:val="both"/>
            </w:pPr>
            <w:r>
              <w:rPr>
                <w:rFonts w:ascii="Times New Roman"/>
                <w:b w:val="false"/>
                <w:i w:val="false"/>
                <w:color w:val="000000"/>
                <w:sz w:val="20"/>
              </w:rPr>
              <w:t>
13) "QazaqGaz" ғылыми-техникалық орталығы" жауапкершілігі шектеулі серіктестігі;</w:t>
            </w:r>
          </w:p>
          <w:p>
            <w:pPr>
              <w:spacing w:after="20"/>
              <w:ind w:left="20"/>
              <w:jc w:val="both"/>
            </w:pPr>
            <w:r>
              <w:rPr>
                <w:rFonts w:ascii="Times New Roman"/>
                <w:b w:val="false"/>
                <w:i w:val="false"/>
                <w:color w:val="000000"/>
                <w:sz w:val="20"/>
              </w:rPr>
              <w:t>
14) "Тегіс Мұнай" жауапкершілігі шектеулі серіктестігі;</w:t>
            </w:r>
          </w:p>
          <w:p>
            <w:pPr>
              <w:spacing w:after="20"/>
              <w:ind w:left="20"/>
              <w:jc w:val="both"/>
            </w:pPr>
            <w:r>
              <w:rPr>
                <w:rFonts w:ascii="Times New Roman"/>
                <w:b w:val="false"/>
                <w:i w:val="false"/>
                <w:color w:val="000000"/>
                <w:sz w:val="20"/>
              </w:rPr>
              <w:t>
15) "Маңғышлақ Мұнай" жауапкершілігі шектеулі серіктестігі;</w:t>
            </w:r>
          </w:p>
          <w:p>
            <w:pPr>
              <w:spacing w:after="20"/>
              <w:ind w:left="20"/>
              <w:jc w:val="both"/>
            </w:pPr>
            <w:r>
              <w:rPr>
                <w:rFonts w:ascii="Times New Roman"/>
                <w:b w:val="false"/>
                <w:i w:val="false"/>
                <w:color w:val="000000"/>
                <w:sz w:val="20"/>
              </w:rPr>
              <w:t>
16) "TKS Geology" жауапкершілігі шектеулі серіктестігі;</w:t>
            </w:r>
          </w:p>
          <w:p>
            <w:pPr>
              <w:spacing w:after="20"/>
              <w:ind w:left="20"/>
              <w:jc w:val="both"/>
            </w:pPr>
            <w:r>
              <w:rPr>
                <w:rFonts w:ascii="Times New Roman"/>
                <w:b w:val="false"/>
                <w:i w:val="false"/>
                <w:color w:val="000000"/>
                <w:sz w:val="20"/>
              </w:rPr>
              <w:t>
17) "KMG Barlau" жауапкершілігі шектеулі серіктестігі;</w:t>
            </w:r>
          </w:p>
          <w:p>
            <w:pPr>
              <w:spacing w:after="20"/>
              <w:ind w:left="20"/>
              <w:jc w:val="both"/>
            </w:pPr>
            <w:r>
              <w:rPr>
                <w:rFonts w:ascii="Times New Roman"/>
                <w:b w:val="false"/>
                <w:i w:val="false"/>
                <w:color w:val="000000"/>
                <w:sz w:val="20"/>
              </w:rPr>
              <w:t>
18) "ЖАМБЫЛ ПЕТРОЛЕУМ" жауапкершілігі шектеулі серіктестігі;</w:t>
            </w:r>
          </w:p>
          <w:p>
            <w:pPr>
              <w:spacing w:after="20"/>
              <w:ind w:left="20"/>
              <w:jc w:val="both"/>
            </w:pPr>
            <w:r>
              <w:rPr>
                <w:rFonts w:ascii="Times New Roman"/>
                <w:b w:val="false"/>
                <w:i w:val="false"/>
                <w:color w:val="000000"/>
                <w:sz w:val="20"/>
              </w:rPr>
              <w:t>
19) "Қазақстан Республикасының Ұлттық ядролық орталығы"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20) республикалық мемлекеттік кәсіпорындар;</w:t>
            </w:r>
          </w:p>
          <w:p>
            <w:pPr>
              <w:spacing w:after="20"/>
              <w:ind w:left="20"/>
              <w:jc w:val="both"/>
            </w:pPr>
            <w:r>
              <w:rPr>
                <w:rFonts w:ascii="Times New Roman"/>
                <w:b w:val="false"/>
                <w:i w:val="false"/>
                <w:color w:val="000000"/>
                <w:sz w:val="20"/>
              </w:rPr>
              <w:t>
21) "QazaqGaz" ұлттық компаниясы" акционерлік қоғамы;</w:t>
            </w:r>
          </w:p>
          <w:p>
            <w:pPr>
              <w:spacing w:after="20"/>
              <w:ind w:left="20"/>
              <w:jc w:val="both"/>
            </w:pPr>
            <w:r>
              <w:rPr>
                <w:rFonts w:ascii="Times New Roman"/>
                <w:b w:val="false"/>
                <w:i w:val="false"/>
                <w:color w:val="000000"/>
                <w:sz w:val="20"/>
              </w:rPr>
              <w:t>
22) "ҚМГ Қарашығанақ"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қызмет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"Қазатомөнеркәсіп" ұлттық атом компаниясы" акционерлік қоғамы;</w:t>
            </w:r>
          </w:p>
          <w:p>
            <w:pPr>
              <w:spacing w:after="20"/>
              <w:ind w:left="20"/>
              <w:jc w:val="both"/>
            </w:pPr>
            <w:r>
              <w:rPr>
                <w:rFonts w:ascii="Times New Roman"/>
                <w:b w:val="false"/>
                <w:i w:val="false"/>
                <w:color w:val="000000"/>
                <w:sz w:val="20"/>
              </w:rPr>
              <w:t>
2) "Волковгеология" акционерлік қоғамы;</w:t>
            </w:r>
          </w:p>
          <w:p>
            <w:pPr>
              <w:spacing w:after="20"/>
              <w:ind w:left="20"/>
              <w:jc w:val="both"/>
            </w:pPr>
            <w:r>
              <w:rPr>
                <w:rFonts w:ascii="Times New Roman"/>
                <w:b w:val="false"/>
                <w:i w:val="false"/>
                <w:color w:val="000000"/>
                <w:sz w:val="20"/>
              </w:rPr>
              <w:t>
3) "МАЭК" жауапкершілігі шектеулі серіктестігі;</w:t>
            </w:r>
          </w:p>
          <w:p>
            <w:pPr>
              <w:spacing w:after="20"/>
              <w:ind w:left="20"/>
              <w:jc w:val="both"/>
            </w:pPr>
            <w:r>
              <w:rPr>
                <w:rFonts w:ascii="Times New Roman"/>
                <w:b w:val="false"/>
                <w:i w:val="false"/>
                <w:color w:val="000000"/>
                <w:sz w:val="20"/>
              </w:rPr>
              <w:t>
4) "Қазақстан Республикасының Ұлттық ядролық орталығы"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5) республикалық мемлекеттік кәсіпорындар</w:t>
            </w:r>
          </w:p>
          <w:p>
            <w:pPr>
              <w:spacing w:after="20"/>
              <w:ind w:left="20"/>
              <w:jc w:val="both"/>
            </w:pPr>
            <w:r>
              <w:rPr>
                <w:rFonts w:ascii="Times New Roman"/>
                <w:b w:val="false"/>
                <w:i w:val="false"/>
                <w:color w:val="000000"/>
                <w:sz w:val="20"/>
              </w:rPr>
              <w:t>
6) Қазақстан Республикасы Су ресурстары және ирригация министрлігінің "Қазсушар"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7) "Ұлттық геодезия және кеңістіктік ақпарат орталығы"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8) "Қазгидрогеология" ұлттық гидрогеологиялық қызметі" коммерциялық емес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"Қазгидрогеология" ұлттық гидрогеологиялық қызметі" коммерциялық емес акционерлік қоғамына қатысты 2030 жылғы 24 қазанға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"Ембiмұнайгаз" акционерлік қоғамы;</w:t>
            </w:r>
          </w:p>
          <w:p>
            <w:pPr>
              <w:spacing w:after="20"/>
              <w:ind w:left="20"/>
              <w:jc w:val="both"/>
            </w:pPr>
            <w:r>
              <w:rPr>
                <w:rFonts w:ascii="Times New Roman"/>
                <w:b w:val="false"/>
                <w:i w:val="false"/>
                <w:color w:val="000000"/>
                <w:sz w:val="20"/>
              </w:rPr>
              <w:t>
2) республикалық мемлекеттік кәсіпорындар</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  ЗҚАИ-ның ескертпесі!</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  322-жолды 3) тармақшамен толықтыру көзделген - ҚР Үкіметінің 19.12.2025 </w:t>
            </w:r>
            <w:r>
              <w:rPr>
                <w:rFonts w:ascii="Times New Roman"/>
                <w:b w:val="false"/>
                <w:i w:val="false"/>
                <w:color w:val="ff0000"/>
                <w:sz w:val="20"/>
              </w:rPr>
              <w:t>№ 1110</w:t>
            </w:r>
            <w:r>
              <w:rPr>
                <w:rFonts w:ascii="Times New Roman"/>
                <w:b w:val="false"/>
                <w:i w:val="false"/>
                <w:color w:val="ff0000"/>
                <w:sz w:val="20"/>
              </w:rPr>
              <w:t xml:space="preserve"> (01.01.2027 бастап </w:t>
            </w:r>
            <w:r>
              <w:rPr>
                <w:rFonts w:ascii="Times New Roman"/>
                <w:b w:val="false"/>
                <w:i w:val="false"/>
                <w:color w:val="ff0000"/>
                <w:sz w:val="20"/>
              </w:rPr>
              <w:t>қолданысқа</w:t>
            </w:r>
            <w:r>
              <w:rPr>
                <w:rFonts w:ascii="Times New Roman"/>
                <w:b w:val="false"/>
                <w:i w:val="false"/>
                <w:color w:val="ff0000"/>
                <w:sz w:val="20"/>
              </w:rPr>
              <w:t xml:space="preserve"> енгізіледі) қаулысымен.</w:t>
            </w: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Картография саласындағы қызмет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 алып тасталды - ҚР Үкіметінің 31.03.2026 </w:t>
            </w:r>
            <w:r>
              <w:rPr>
                <w:rFonts w:ascii="Times New Roman"/>
                <w:b w:val="false"/>
                <w:i w:val="false"/>
                <w:color w:val="ff0000"/>
                <w:sz w:val="20"/>
              </w:rPr>
              <w:t>№ 199</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0"/>
              </w:rPr>
              <w:t>
2) "Волковгеология" акционерлік қоғамы;</w:t>
            </w:r>
          </w:p>
          <w:p>
            <w:pPr>
              <w:spacing w:after="20"/>
              <w:ind w:left="20"/>
              <w:jc w:val="both"/>
            </w:pPr>
          </w:p>
          <w:p>
            <w:pPr>
              <w:spacing w:after="20"/>
              <w:ind w:left="20"/>
              <w:jc w:val="both"/>
            </w:pPr>
            <w:r>
              <w:rPr>
                <w:rFonts w:ascii="Times New Roman"/>
                <w:b w:val="false"/>
                <w:i w:val="false"/>
                <w:color w:val="000000"/>
                <w:sz w:val="20"/>
              </w:rPr>
              <w:t>
3) "Сейсмологиялық байқау және зерттеу ұлттық ғылыми орталығы" жауапкершілігі шектеулі серіктестігі;</w:t>
            </w:r>
          </w:p>
          <w:p>
            <w:pPr>
              <w:spacing w:after="20"/>
              <w:ind w:left="20"/>
              <w:jc w:val="both"/>
            </w:pPr>
            <w:r>
              <w:rPr>
                <w:rFonts w:ascii="Times New Roman"/>
                <w:b w:val="false"/>
                <w:i w:val="false"/>
                <w:color w:val="000000"/>
                <w:sz w:val="20"/>
              </w:rPr>
              <w:t>
4) "Ұлттық геодезия және кеңістіктік ақпарат орталығы"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5) "Қазақстан Республикасының Ұлттық ядролық орталығы"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6) "Ионосфера институты" жауапкершілігі шектеулі серіктестігі;</w:t>
            </w:r>
          </w:p>
          <w:p>
            <w:pPr>
              <w:spacing w:after="20"/>
              <w:ind w:left="20"/>
              <w:jc w:val="both"/>
            </w:pPr>
            <w:r>
              <w:rPr>
                <w:rFonts w:ascii="Times New Roman"/>
                <w:b w:val="false"/>
                <w:i w:val="false"/>
                <w:color w:val="000000"/>
                <w:sz w:val="20"/>
              </w:rPr>
              <w:t>
7) "Астана қаласының Жол қозғалысын ұйымдастыру орталығы" жауапкершілігі шектеулі серіктестігі;</w:t>
            </w:r>
          </w:p>
          <w:p>
            <w:pPr>
              <w:spacing w:after="20"/>
              <w:ind w:left="20"/>
              <w:jc w:val="both"/>
            </w:pPr>
            <w:r>
              <w:rPr>
                <w:rFonts w:ascii="Times New Roman"/>
                <w:b w:val="false"/>
                <w:i w:val="false"/>
                <w:color w:val="000000"/>
                <w:sz w:val="20"/>
              </w:rPr>
              <w:t>
7) "Су ресурстары ақпараттық-талдау орталығы" коммерциялық емес акционерлік қоғамы</w:t>
            </w: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Астана қаласының Жол қозғалысын ұйымдастыру орталығы" жауапкершілігі шектеулі серіктестігіне қатысты – Астана қаласы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Астана қаласының Жол қозғалысын ұйымдастыру орталығы" жауапкершілігі шектеулі серіктестігіне қатысты – 2030 жылғы 15 тамызға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 ізденістер саласындағы қызмет және атом өнеркәсібі мен атом энергетикасы объектілері үшін осы салада техникалық консультациялар ұсыну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"Қазатомөнеркәсіп" ұлттық атом компаниясы" акционерлік қоғамы;</w:t>
            </w:r>
          </w:p>
          <w:p>
            <w:pPr>
              <w:spacing w:after="20"/>
              <w:ind w:left="20"/>
              <w:jc w:val="both"/>
            </w:pPr>
            <w:r>
              <w:rPr>
                <w:rFonts w:ascii="Times New Roman"/>
                <w:b w:val="false"/>
                <w:i w:val="false"/>
                <w:color w:val="000000"/>
                <w:sz w:val="20"/>
              </w:rPr>
              <w:t>
2) "Үлбі металлургия зауыты" акционерлік қоғамы;</w:t>
            </w:r>
          </w:p>
          <w:p>
            <w:pPr>
              <w:spacing w:after="20"/>
              <w:ind w:left="20"/>
              <w:jc w:val="both"/>
            </w:pPr>
            <w:r>
              <w:rPr>
                <w:rFonts w:ascii="Times New Roman"/>
                <w:b w:val="false"/>
                <w:i w:val="false"/>
                <w:color w:val="000000"/>
                <w:sz w:val="20"/>
              </w:rPr>
              <w:t>
3) "Волковгеология" акционерлік қоғамы;</w:t>
            </w:r>
          </w:p>
          <w:p>
            <w:pPr>
              <w:spacing w:after="20"/>
              <w:ind w:left="20"/>
              <w:jc w:val="both"/>
            </w:pPr>
            <w:r>
              <w:rPr>
                <w:rFonts w:ascii="Times New Roman"/>
                <w:b w:val="false"/>
                <w:i w:val="false"/>
                <w:color w:val="000000"/>
                <w:sz w:val="20"/>
              </w:rPr>
              <w:t>
4) "Өзенмұнайгаз" акционерлік қоғамы;</w:t>
            </w:r>
          </w:p>
          <w:p>
            <w:pPr>
              <w:spacing w:after="20"/>
              <w:ind w:left="20"/>
              <w:jc w:val="both"/>
            </w:pPr>
            <w:r>
              <w:rPr>
                <w:rFonts w:ascii="Times New Roman"/>
                <w:b w:val="false"/>
                <w:i w:val="false"/>
                <w:color w:val="000000"/>
                <w:sz w:val="20"/>
              </w:rPr>
              <w:t>
5) "КАР Technology" жауапкершілігі шектеулі серіктестігі;</w:t>
            </w:r>
          </w:p>
          <w:p>
            <w:pPr>
              <w:spacing w:after="20"/>
              <w:ind w:left="20"/>
              <w:jc w:val="both"/>
            </w:pPr>
            <w:r>
              <w:rPr>
                <w:rFonts w:ascii="Times New Roman"/>
                <w:b w:val="false"/>
                <w:i w:val="false"/>
                <w:color w:val="000000"/>
                <w:sz w:val="20"/>
              </w:rPr>
              <w:t>
6) "Қазақстандық атом электр станциялары" жауапкершілігі шектеулі серіктестігі;</w:t>
            </w:r>
          </w:p>
          <w:p>
            <w:pPr>
              <w:spacing w:after="20"/>
              <w:ind w:left="20"/>
              <w:jc w:val="both"/>
            </w:pPr>
            <w:r>
              <w:rPr>
                <w:rFonts w:ascii="Times New Roman"/>
                <w:b w:val="false"/>
                <w:i w:val="false"/>
                <w:color w:val="000000"/>
                <w:sz w:val="20"/>
              </w:rPr>
              <w:t>
7) "МАШЗАВОД" жауапкершілігі шектеулі серіктестігі;</w:t>
            </w:r>
          </w:p>
          <w:p>
            <w:pPr>
              <w:spacing w:after="20"/>
              <w:ind w:left="20"/>
              <w:jc w:val="both"/>
            </w:pPr>
            <w:r>
              <w:rPr>
                <w:rFonts w:ascii="Times New Roman"/>
                <w:b w:val="false"/>
                <w:i w:val="false"/>
                <w:color w:val="000000"/>
                <w:sz w:val="20"/>
              </w:rPr>
              <w:t>
8) "Жоғары технологиялар институты" жауапкершілігі шектеулі серіктестігі;</w:t>
            </w:r>
          </w:p>
          <w:p>
            <w:pPr>
              <w:spacing w:after="20"/>
              <w:ind w:left="20"/>
              <w:jc w:val="both"/>
            </w:pPr>
            <w:r>
              <w:rPr>
                <w:rFonts w:ascii="Times New Roman"/>
                <w:b w:val="false"/>
                <w:i w:val="false"/>
                <w:color w:val="000000"/>
                <w:sz w:val="20"/>
              </w:rPr>
              <w:t>
9) "Қазақстан Республикасының Ұлттық ядролық орталығы"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10) "Ядролық физика институты" шаруашылық жүргізу құқығындағы республикалық мемлекеттік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консультациялар ұсыну қызметі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 құрылыс және сәулет ғылыми-зерттеу және жобалау институты" акционерлік қоғамы;</w:t>
            </w:r>
          </w:p>
          <w:p>
            <w:pPr>
              <w:spacing w:after="20"/>
              <w:ind w:left="20"/>
              <w:jc w:val="both"/>
            </w:pPr>
            <w:r>
              <w:rPr>
                <w:rFonts w:ascii="Times New Roman"/>
                <w:b w:val="false"/>
                <w:i w:val="false"/>
                <w:color w:val="000000"/>
                <w:sz w:val="20"/>
              </w:rPr>
              <w:t>
2) "С.М. Киров атындағы машина жасау зауыты" акционерлік қоғамы;</w:t>
            </w:r>
          </w:p>
          <w:p>
            <w:pPr>
              <w:spacing w:after="20"/>
              <w:ind w:left="20"/>
              <w:jc w:val="both"/>
            </w:pPr>
            <w:r>
              <w:rPr>
                <w:rFonts w:ascii="Times New Roman"/>
                <w:b w:val="false"/>
                <w:i w:val="false"/>
                <w:color w:val="000000"/>
                <w:sz w:val="20"/>
              </w:rPr>
              <w:t>
3) "Қазқұрылысжүйесі" жауапкершілігі шектеулі серіктестігі</w:t>
            </w:r>
          </w:p>
          <w:p>
            <w:pPr>
              <w:spacing w:after="20"/>
              <w:ind w:left="20"/>
              <w:jc w:val="both"/>
            </w:pPr>
            <w:r>
              <w:rPr>
                <w:rFonts w:ascii="Times New Roman"/>
                <w:b w:val="false"/>
                <w:i w:val="false"/>
                <w:color w:val="000000"/>
                <w:sz w:val="20"/>
              </w:rPr>
              <w:t>
4) "SK Water Solutions" жауапкершілігі шектеулі серіктестігі;</w:t>
            </w:r>
          </w:p>
          <w:p>
            <w:pPr>
              <w:spacing w:after="20"/>
              <w:ind w:left="20"/>
              <w:jc w:val="both"/>
            </w:pPr>
            <w:r>
              <w:rPr>
                <w:rFonts w:ascii="Times New Roman"/>
                <w:b w:val="false"/>
                <w:i w:val="false"/>
                <w:color w:val="000000"/>
                <w:sz w:val="20"/>
              </w:rPr>
              <w:t>
5) Қазақстан Республикасының Сауда және интеграция министрлігі Техникалық реттеу және метрология комитетінің "Ұлттық аккредиттеу орталығы"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6) "Қазақстан жол ғылыми-зерттеу институты"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"Қазақстан жол ғылыми-зерттеу институты" акционерлік қоғамына қатысты – 3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стандарттау, метрология және сәйкестікті бағалау саласындағы қызмет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"Қазақстандық стандарттау және метрология институты"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2) "QazaqGaz Ғылыми-техникалық орталығы" жауапкершілігі шектеулі серіктестігі;</w:t>
            </w:r>
          </w:p>
          <w:p>
            <w:pPr>
              <w:spacing w:after="20"/>
              <w:ind w:left="20"/>
              <w:jc w:val="both"/>
            </w:pPr>
            <w:r>
              <w:rPr>
                <w:rFonts w:ascii="Times New Roman"/>
                <w:b w:val="false"/>
                <w:i w:val="false"/>
                <w:color w:val="000000"/>
                <w:sz w:val="20"/>
              </w:rPr>
              <w:t>
3) Қазақстан Республикасының Сауда және интеграция министрлігі Техникалық реттеу және метрология комитетінің "Ұлттық аккредиттеу орталығы"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4) "Қазақстан жол ғылыми-зерттеу институты"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Қазақстан Республикасының Сауда және интеграция министрлігі Техникалық реттеу және метрология комитетінің "Ұлттық аккредиттеу орталығы" шаруашылық жүргізу құқығындағы республикалық мемлекеттік кәсіпорнына қатысты – 2026 жылғы 31 желтоқсанға дейін, "Қазақстан жол ғылыми-зерттеу институты" акционерлік қоғамына қатысты – 3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сынақтар және талдаулар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"МАЭК"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ұйымдар қызметі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Президентінің Іс басқармасы Медициналық орталығының "Санитарлық-эпидемиологиялық сараптама орталығы"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2) "Масғұт Айқымбаев атындағы аса қауіпті инфекциялар ұлттық ғылыми орталығы"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зауыттарының зертханалық сынақтар мен талдауларды жүзеге асыру бойынша қызметі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"Павлодар мұнай-химия зауыты" жауапкершілігі шектеулі серіктестік республикалық мемлекеттік кәсіпорындар;</w:t>
            </w:r>
          </w:p>
          <w:p>
            <w:pPr>
              <w:spacing w:after="20"/>
              <w:ind w:left="20"/>
              <w:jc w:val="both"/>
            </w:pPr>
            <w:r>
              <w:rPr>
                <w:rFonts w:ascii="Times New Roman"/>
                <w:b w:val="false"/>
                <w:i w:val="false"/>
                <w:color w:val="000000"/>
                <w:sz w:val="20"/>
              </w:rPr>
              <w:t>
2) "Атырау мұнай өңдеу зауыты" жауапкершілігі шектеулі серіктестігі;</w:t>
            </w:r>
          </w:p>
          <w:p>
            <w:pPr>
              <w:spacing w:after="20"/>
              <w:ind w:left="20"/>
              <w:jc w:val="both"/>
            </w:pPr>
            <w:r>
              <w:rPr>
                <w:rFonts w:ascii="Times New Roman"/>
                <w:b w:val="false"/>
                <w:i w:val="false"/>
                <w:color w:val="000000"/>
                <w:sz w:val="20"/>
              </w:rPr>
              <w:t>
3) республикалық мемлекеттік кәсіпорындары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саласындағы зертханалық-талдамалық зерттеулер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"Волковгеология"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сараптамалар мен зерттеулерден басқа, сот сараптамалары мен зерттеулерін жүргізу жөніндегі қызмет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Сот сараптамалары орталығы" республикалық мемлекеттік қазыналық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сынақтар мен талдауды жүзеге асыратын өзге мекемелердің қызметі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"Азаматтық қорғау саласындағы ұлттық ғылыми зерттеулер, даярлау және оқыту орталығы" акционерлік қоғамы;</w:t>
            </w:r>
          </w:p>
          <w:p>
            <w:pPr>
              <w:spacing w:after="20"/>
              <w:ind w:left="20"/>
              <w:jc w:val="both"/>
            </w:pPr>
            <w:r>
              <w:rPr>
                <w:rFonts w:ascii="Times New Roman"/>
                <w:b w:val="false"/>
                <w:i w:val="false"/>
                <w:color w:val="000000"/>
                <w:sz w:val="20"/>
              </w:rPr>
              <w:t>
2) "Гидроприбор" ғылыми-зерттеу институты" акционерлік қоғамы;</w:t>
            </w:r>
          </w:p>
          <w:p>
            <w:pPr>
              <w:spacing w:after="20"/>
              <w:ind w:left="20"/>
              <w:jc w:val="both"/>
            </w:pPr>
            <w:r>
              <w:rPr>
                <w:rFonts w:ascii="Times New Roman"/>
                <w:b w:val="false"/>
                <w:i w:val="false"/>
                <w:color w:val="000000"/>
                <w:sz w:val="20"/>
              </w:rPr>
              <w:t>
3) "Зенит "Орал зауыты" акционерлік қоғамы;</w:t>
            </w:r>
          </w:p>
          <w:p>
            <w:pPr>
              <w:spacing w:after="20"/>
              <w:ind w:left="20"/>
              <w:jc w:val="both"/>
            </w:pPr>
            <w:r>
              <w:rPr>
                <w:rFonts w:ascii="Times New Roman"/>
                <w:b w:val="false"/>
                <w:i w:val="false"/>
                <w:color w:val="000000"/>
                <w:sz w:val="20"/>
              </w:rPr>
              <w:t>
4) "ҚазТрансОйл" акционерлік қоғамы;</w:t>
            </w:r>
          </w:p>
          <w:p>
            <w:pPr>
              <w:spacing w:after="20"/>
              <w:ind w:left="20"/>
              <w:jc w:val="both"/>
            </w:pPr>
            <w:r>
              <w:rPr>
                <w:rFonts w:ascii="Times New Roman"/>
                <w:b w:val="false"/>
                <w:i w:val="false"/>
                <w:color w:val="000000"/>
                <w:sz w:val="20"/>
              </w:rPr>
              <w:t>
5) "Ембiмұнайгаз" акционерлік қоғамы;</w:t>
            </w:r>
          </w:p>
          <w:p>
            <w:pPr>
              <w:spacing w:after="20"/>
              <w:ind w:left="20"/>
              <w:jc w:val="both"/>
            </w:pPr>
            <w:r>
              <w:rPr>
                <w:rFonts w:ascii="Times New Roman"/>
                <w:b w:val="false"/>
                <w:i w:val="false"/>
                <w:color w:val="000000"/>
                <w:sz w:val="20"/>
              </w:rPr>
              <w:t>
6) "QAZAQGAZ AIMAQ" акционерлік қоғамы;</w:t>
            </w:r>
          </w:p>
          <w:p>
            <w:pPr>
              <w:spacing w:after="20"/>
              <w:ind w:left="20"/>
              <w:jc w:val="both"/>
            </w:pPr>
            <w:r>
              <w:rPr>
                <w:rFonts w:ascii="Times New Roman"/>
                <w:b w:val="false"/>
                <w:i w:val="false"/>
                <w:color w:val="000000"/>
                <w:sz w:val="20"/>
              </w:rPr>
              <w:t>
7) "Үлбі металлургия зауыты" акционерлік қоғамы;</w:t>
            </w:r>
          </w:p>
          <w:p>
            <w:pPr>
              <w:spacing w:after="20"/>
              <w:ind w:left="20"/>
              <w:jc w:val="both"/>
            </w:pPr>
            <w:r>
              <w:rPr>
                <w:rFonts w:ascii="Times New Roman"/>
                <w:b w:val="false"/>
                <w:i w:val="false"/>
                <w:color w:val="000000"/>
                <w:sz w:val="20"/>
              </w:rPr>
              <w:t>
8) "Қазақстан темір жолы" ұлттық компаниясы" акционерлік қоғамы;</w:t>
            </w:r>
          </w:p>
          <w:p>
            <w:pPr>
              <w:spacing w:after="20"/>
              <w:ind w:left="20"/>
              <w:jc w:val="both"/>
            </w:pPr>
            <w:r>
              <w:rPr>
                <w:rFonts w:ascii="Times New Roman"/>
                <w:b w:val="false"/>
                <w:i w:val="false"/>
                <w:color w:val="000000"/>
                <w:sz w:val="20"/>
              </w:rPr>
              <w:t>
9) "Жоғары технологиялар институты" жауапкершілігі шектеулі серіктестігі;</w:t>
            </w:r>
          </w:p>
          <w:p>
            <w:pPr>
              <w:spacing w:after="20"/>
              <w:ind w:left="20"/>
              <w:jc w:val="both"/>
            </w:pPr>
            <w:r>
              <w:rPr>
                <w:rFonts w:ascii="Times New Roman"/>
                <w:b w:val="false"/>
                <w:i w:val="false"/>
                <w:color w:val="000000"/>
                <w:sz w:val="20"/>
              </w:rPr>
              <w:t>
10) "КМГ Инжиниринг" жауапкершілігі шектеулі серіктестігі;</w:t>
            </w:r>
          </w:p>
          <w:p>
            <w:pPr>
              <w:spacing w:after="20"/>
              <w:ind w:left="20"/>
              <w:jc w:val="both"/>
            </w:pPr>
            <w:r>
              <w:rPr>
                <w:rFonts w:ascii="Times New Roman"/>
                <w:b w:val="false"/>
                <w:i w:val="false"/>
                <w:color w:val="000000"/>
                <w:sz w:val="20"/>
              </w:rPr>
              <w:t>
11) "Павлодар мұнай-химия зауыты" жауапкершілігі шектеулі серіктестігі;</w:t>
            </w:r>
          </w:p>
          <w:p>
            <w:pPr>
              <w:spacing w:after="20"/>
              <w:ind w:left="20"/>
              <w:jc w:val="both"/>
            </w:pPr>
            <w:r>
              <w:rPr>
                <w:rFonts w:ascii="Times New Roman"/>
                <w:b w:val="false"/>
                <w:i w:val="false"/>
                <w:color w:val="000000"/>
                <w:sz w:val="20"/>
              </w:rPr>
              <w:t>
12) "QazaqGaz" ғылыми-техникалық орталығы" жауапкершілігі шектеулі серіктестігі;</w:t>
            </w:r>
          </w:p>
          <w:p>
            <w:pPr>
              <w:spacing w:after="20"/>
              <w:ind w:left="20"/>
              <w:jc w:val="both"/>
            </w:pPr>
            <w:r>
              <w:rPr>
                <w:rFonts w:ascii="Times New Roman"/>
                <w:b w:val="false"/>
                <w:i w:val="false"/>
                <w:color w:val="000000"/>
                <w:sz w:val="20"/>
              </w:rPr>
              <w:t>
13) "МАЭК" жауапкершілігі шектеулі серіктестігі;</w:t>
            </w:r>
          </w:p>
          <w:p>
            <w:pPr>
              <w:spacing w:after="20"/>
              <w:ind w:left="20"/>
              <w:jc w:val="both"/>
            </w:pPr>
            <w:r>
              <w:rPr>
                <w:rFonts w:ascii="Times New Roman"/>
                <w:b w:val="false"/>
                <w:i w:val="false"/>
                <w:color w:val="000000"/>
                <w:sz w:val="20"/>
              </w:rPr>
              <w:t>
14) "Қазқұрылысжүйесі" жауапкершілігі шектеулі серіктестігі;</w:t>
            </w:r>
          </w:p>
          <w:p>
            <w:pPr>
              <w:spacing w:after="20"/>
              <w:ind w:left="20"/>
              <w:jc w:val="both"/>
            </w:pPr>
            <w:r>
              <w:rPr>
                <w:rFonts w:ascii="Times New Roman"/>
                <w:b w:val="false"/>
                <w:i w:val="false"/>
                <w:color w:val="000000"/>
                <w:sz w:val="20"/>
              </w:rPr>
              <w:t>
15) "Сейсмологиялық байқаулар мен зерттеулердің ұлттық ғылыми орталығы" жауапкершілігі шектеулі серіктестігі;</w:t>
            </w:r>
          </w:p>
          <w:p>
            <w:pPr>
              <w:spacing w:after="20"/>
              <w:ind w:left="20"/>
              <w:jc w:val="both"/>
            </w:pPr>
            <w:r>
              <w:rPr>
                <w:rFonts w:ascii="Times New Roman"/>
                <w:b w:val="false"/>
                <w:i w:val="false"/>
                <w:color w:val="000000"/>
                <w:sz w:val="20"/>
              </w:rPr>
              <w:t>
16) "Қазақстан инжиниринг "R&amp;D орталығы" жауапкершілігі шектеулі серіктестігі;</w:t>
            </w:r>
          </w:p>
          <w:p>
            <w:pPr>
              <w:spacing w:after="20"/>
              <w:ind w:left="20"/>
              <w:jc w:val="both"/>
            </w:pPr>
            <w:r>
              <w:rPr>
                <w:rFonts w:ascii="Times New Roman"/>
                <w:b w:val="false"/>
                <w:i w:val="false"/>
                <w:color w:val="000000"/>
                <w:sz w:val="20"/>
              </w:rPr>
              <w:t>
17) "Steel manufacturing" жауапкершілігі шектеулі серіктестігі;</w:t>
            </w:r>
          </w:p>
          <w:p>
            <w:pPr>
              <w:spacing w:after="20"/>
              <w:ind w:left="20"/>
              <w:jc w:val="both"/>
            </w:pPr>
            <w:r>
              <w:rPr>
                <w:rFonts w:ascii="Times New Roman"/>
                <w:b w:val="false"/>
                <w:i w:val="false"/>
                <w:color w:val="000000"/>
                <w:sz w:val="20"/>
              </w:rPr>
              <w:t>
18) "Түркістан БГҚ" жауапкершілігі шектеулі серіктестігі;</w:t>
            </w:r>
          </w:p>
          <w:p>
            <w:pPr>
              <w:spacing w:after="20"/>
              <w:ind w:left="20"/>
              <w:jc w:val="both"/>
            </w:pPr>
            <w:r>
              <w:rPr>
                <w:rFonts w:ascii="Times New Roman"/>
                <w:b w:val="false"/>
                <w:i w:val="false"/>
                <w:color w:val="000000"/>
                <w:sz w:val="20"/>
              </w:rPr>
              <w:t>
19) "Республикалық орман селекциялық-тұқым өсіру орталығы" республикалық мемлекеттік қазыналық кәсіпорны;</w:t>
            </w:r>
          </w:p>
          <w:p>
            <w:pPr>
              <w:spacing w:after="20"/>
              <w:ind w:left="20"/>
              <w:jc w:val="both"/>
            </w:pPr>
            <w:r>
              <w:rPr>
                <w:rFonts w:ascii="Times New Roman"/>
                <w:b w:val="false"/>
                <w:i w:val="false"/>
                <w:color w:val="000000"/>
                <w:sz w:val="20"/>
              </w:rPr>
              <w:t>
20) "Қазақстан Республикасы Ұлттық Банкінің Қазақстан теңге сарайы"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21) "Қазақстан Республикасының Ұлттық ядролық орталығы"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22) "Ядролық физика институты"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23) "Қазақстандық стандарттау және метрология институты"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24) республикалық мемлекеттік кәсіпорындар;</w:t>
            </w:r>
          </w:p>
          <w:p>
            <w:pPr>
              <w:spacing w:after="20"/>
              <w:ind w:left="20"/>
              <w:jc w:val="both"/>
            </w:pPr>
            <w:r>
              <w:rPr>
                <w:rFonts w:ascii="Times New Roman"/>
                <w:b w:val="false"/>
                <w:i w:val="false"/>
                <w:color w:val="000000"/>
                <w:sz w:val="20"/>
              </w:rPr>
              <w:t>
25) "Қазақстан жол ғылыми-зерттеу институты" акционерлік қоғамы;</w:t>
            </w:r>
          </w:p>
          <w:p>
            <w:pPr>
              <w:spacing w:after="20"/>
              <w:ind w:left="20"/>
              <w:jc w:val="both"/>
            </w:pPr>
            <w:r>
              <w:rPr>
                <w:rFonts w:ascii="Times New Roman"/>
                <w:b w:val="false"/>
                <w:i w:val="false"/>
                <w:color w:val="000000"/>
                <w:sz w:val="20"/>
              </w:rPr>
              <w:t>
26) "Машина жасау ғылыми-өндірістік орталығы" жауапкершілігі шектеулі серіктестігі;</w:t>
            </w:r>
          </w:p>
          <w:p>
            <w:pPr>
              <w:spacing w:after="20"/>
              <w:ind w:left="20"/>
              <w:jc w:val="both"/>
            </w:pPr>
            <w:r>
              <w:rPr>
                <w:rFonts w:ascii="Times New Roman"/>
                <w:b w:val="false"/>
                <w:i w:val="false"/>
                <w:color w:val="000000"/>
                <w:sz w:val="20"/>
              </w:rPr>
              <w:t>
27) "Decarbonize Solutions Group" жауапкершілігі шектеулі серіктестігі;</w:t>
            </w:r>
          </w:p>
          <w:p>
            <w:pPr>
              <w:spacing w:after="20"/>
              <w:ind w:left="20"/>
              <w:jc w:val="both"/>
            </w:pPr>
            <w:r>
              <w:rPr>
                <w:rFonts w:ascii="Times New Roman"/>
                <w:b w:val="false"/>
                <w:i w:val="false"/>
                <w:color w:val="000000"/>
                <w:sz w:val="20"/>
              </w:rPr>
              <w:t>
28) "QazaqGaz" ұлттық компаниясы"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"Decarbonize Solutions Group" жауапкершілігі шектеулі серіктестігіне қатысты 2030 жылғы 13 желтоқсанға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Биотехнологиялар саласындағы ғылыми зерттеулер мен эксперименттік әзірлемелер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 Серікбаев атындағы Шығыс Қазақстан техникалық университеті" коммерциялық емес акционерлік қоғамы; 2) "QazBioPharm" ұлттық холдингі" акционерлік қоғамы;</w:t>
            </w:r>
          </w:p>
          <w:p>
            <w:pPr>
              <w:spacing w:after="20"/>
              <w:ind w:left="20"/>
              <w:jc w:val="both"/>
            </w:pPr>
            <w:r>
              <w:rPr>
                <w:rFonts w:ascii="Times New Roman"/>
                <w:b w:val="false"/>
                <w:i w:val="false"/>
                <w:color w:val="000000"/>
                <w:sz w:val="20"/>
              </w:rPr>
              <w:t>
3) "Инфекцияға қарсы препараттардың ғылыми орталығы" акционерлік қоғамы;</w:t>
            </w:r>
          </w:p>
          <w:p>
            <w:pPr>
              <w:spacing w:after="20"/>
              <w:ind w:left="20"/>
              <w:jc w:val="both"/>
            </w:pPr>
            <w:r>
              <w:rPr>
                <w:rFonts w:ascii="Times New Roman"/>
                <w:b w:val="false"/>
                <w:i w:val="false"/>
                <w:color w:val="000000"/>
                <w:sz w:val="20"/>
              </w:rPr>
              <w:t>
4) "Ұлттық нейрохирургия орталығы" акционерлік қоғамы;</w:t>
            </w:r>
          </w:p>
          <w:p>
            <w:pPr>
              <w:spacing w:after="20"/>
              <w:ind w:left="20"/>
              <w:jc w:val="both"/>
            </w:pPr>
            <w:r>
              <w:rPr>
                <w:rFonts w:ascii="Times New Roman"/>
                <w:b w:val="false"/>
                <w:i w:val="false"/>
                <w:color w:val="000000"/>
                <w:sz w:val="20"/>
              </w:rPr>
              <w:t>
5) "Қазақ ғылыми-зерттеу ветеринариялық институты" жауапкершілігі шектеулі серіктестігі;</w:t>
            </w:r>
          </w:p>
          <w:p>
            <w:pPr>
              <w:spacing w:after="20"/>
              <w:ind w:left="20"/>
              <w:jc w:val="both"/>
            </w:pPr>
            <w:r>
              <w:rPr>
                <w:rFonts w:ascii="Times New Roman"/>
                <w:b w:val="false"/>
                <w:i w:val="false"/>
                <w:color w:val="000000"/>
                <w:sz w:val="20"/>
              </w:rPr>
              <w:t>
6) "OtarBioPharm" жауапкершілігі шектеулі серіктестігі;</w:t>
            </w:r>
          </w:p>
          <w:p>
            <w:pPr>
              <w:spacing w:after="20"/>
              <w:ind w:left="20"/>
              <w:jc w:val="both"/>
            </w:pPr>
            <w:r>
              <w:rPr>
                <w:rFonts w:ascii="Times New Roman"/>
                <w:b w:val="false"/>
                <w:i w:val="false"/>
                <w:color w:val="000000"/>
                <w:sz w:val="20"/>
              </w:rPr>
              <w:t>
7) "Биомедпрепарат" ғылыми-талдау орталығы" жауапкершілігі шектеулі серіктестігі;</w:t>
            </w:r>
          </w:p>
          <w:p>
            <w:pPr>
              <w:spacing w:after="20"/>
              <w:ind w:left="20"/>
              <w:jc w:val="both"/>
            </w:pPr>
            <w:r>
              <w:rPr>
                <w:rFonts w:ascii="Times New Roman"/>
                <w:b w:val="false"/>
                <w:i w:val="false"/>
                <w:color w:val="000000"/>
                <w:sz w:val="20"/>
              </w:rPr>
              <w:t>
8) "Республикалық микроорганизмдер коллекциясы" жауапкершілігі шектеулі серіктестігі;</w:t>
            </w:r>
          </w:p>
          <w:p>
            <w:pPr>
              <w:spacing w:after="20"/>
              <w:ind w:left="20"/>
              <w:jc w:val="both"/>
            </w:pPr>
            <w:r>
              <w:rPr>
                <w:rFonts w:ascii="Times New Roman"/>
                <w:b w:val="false"/>
                <w:i w:val="false"/>
                <w:color w:val="000000"/>
                <w:sz w:val="20"/>
              </w:rPr>
              <w:t>
9) "Ұлттық биотехнология орталығы" жауапкершілігі шектеулі серіктестігі;</w:t>
            </w:r>
          </w:p>
          <w:p>
            <w:pPr>
              <w:spacing w:after="20"/>
              <w:ind w:left="20"/>
              <w:jc w:val="both"/>
            </w:pPr>
            <w:r>
              <w:rPr>
                <w:rFonts w:ascii="Times New Roman"/>
                <w:b w:val="false"/>
                <w:i w:val="false"/>
                <w:color w:val="000000"/>
                <w:sz w:val="20"/>
              </w:rPr>
              <w:t>
10) "Әлеуметтік қорғау саласын дамытудың ұлттық ғылыми орталығы"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11) республикалық мемлекеттік кәсіпорындар;</w:t>
            </w:r>
          </w:p>
          <w:p>
            <w:pPr>
              <w:spacing w:after="20"/>
              <w:ind w:left="20"/>
              <w:jc w:val="both"/>
            </w:pPr>
            <w:r>
              <w:rPr>
                <w:rFonts w:ascii="Times New Roman"/>
                <w:b w:val="false"/>
                <w:i w:val="false"/>
                <w:color w:val="000000"/>
                <w:sz w:val="20"/>
              </w:rPr>
              <w:t>
12) "Биологиялық қауіпсіздік проблемаларының ғылыми-зерттеу институты"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мен көпір құрылыстарын жобалау, салу, жөндеу, ұстау және диагностика саласындағы ғылыми зерттеулер мен эксперименттік әзірлемелер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 Серікбаев атындағы Шығыс Қазақстан техникалық университеті" коммерциялық емес акционерлік қоғамы;</w:t>
            </w:r>
          </w:p>
          <w:p>
            <w:pPr>
              <w:spacing w:after="20"/>
              <w:ind w:left="20"/>
              <w:jc w:val="both"/>
            </w:pPr>
            <w:r>
              <w:rPr>
                <w:rFonts w:ascii="Times New Roman"/>
                <w:b w:val="false"/>
                <w:i w:val="false"/>
                <w:color w:val="000000"/>
                <w:sz w:val="20"/>
              </w:rPr>
              <w:t>
2) "Қазақстан жол ғылыми-зерттеу институты" акционерлік қоғамы;</w:t>
            </w:r>
          </w:p>
          <w:p>
            <w:pPr>
              <w:spacing w:after="20"/>
              <w:ind w:left="20"/>
              <w:jc w:val="both"/>
            </w:pPr>
            <w:r>
              <w:rPr>
                <w:rFonts w:ascii="Times New Roman"/>
                <w:b w:val="false"/>
                <w:i w:val="false"/>
                <w:color w:val="000000"/>
                <w:sz w:val="20"/>
              </w:rPr>
              <w:t>
3) республикалық мемлекеттік кәсіпорындар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саласындағы ғылыми-зерттеу, тәжірибелік-әдістемелік және тәжірибелік-конструкторлық жұмыстар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"Волковгеология" акционерлік қоғамы;</w:t>
            </w:r>
          </w:p>
          <w:p>
            <w:pPr>
              <w:spacing w:after="20"/>
              <w:ind w:left="20"/>
              <w:jc w:val="both"/>
            </w:pPr>
            <w:r>
              <w:rPr>
                <w:rFonts w:ascii="Times New Roman"/>
                <w:b w:val="false"/>
                <w:i w:val="false"/>
                <w:color w:val="000000"/>
                <w:sz w:val="20"/>
              </w:rPr>
              <w:t>
2) "Сейсмологиялық байқау және зерттеулер ұлттық ғылыми орталығы" жауапкершілігі шектеулі серіктестігі;</w:t>
            </w:r>
          </w:p>
          <w:p>
            <w:pPr>
              <w:spacing w:after="20"/>
              <w:ind w:left="20"/>
              <w:jc w:val="both"/>
            </w:pPr>
            <w:r>
              <w:rPr>
                <w:rFonts w:ascii="Times New Roman"/>
                <w:b w:val="false"/>
                <w:i w:val="false"/>
                <w:color w:val="000000"/>
                <w:sz w:val="20"/>
              </w:rPr>
              <w:t>
3) "QazaqGaz" ұлттық компаниясы" акционерлік қоғамы</w:t>
            </w:r>
          </w:p>
          <w:p>
            <w:pPr>
              <w:spacing w:after="20"/>
              <w:ind w:left="20"/>
              <w:jc w:val="both"/>
            </w:pPr>
            <w:r>
              <w:rPr>
                <w:rFonts w:ascii="Times New Roman"/>
                <w:b w:val="false"/>
                <w:i w:val="false"/>
                <w:color w:val="000000"/>
                <w:sz w:val="20"/>
              </w:rPr>
              <w:t>
4) "Қазгидрогеология" ұлттық гидрогеологиялық қызметі" коммерциялық емес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"Қазгидрогеология" ұлттық гидрогеологиялық қызметі" коммерциялық емес акционерлік қоғамына қатысты 2030 жылғы 24 қазанға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қызметі саласындағы ғылыми зерттеулер мен әзірлемелер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 ұлттық қыздар педагогикалық университеті" коммерциялық емес акционерлік қоғамы;</w:t>
            </w:r>
          </w:p>
          <w:p>
            <w:pPr>
              <w:spacing w:after="20"/>
              <w:ind w:left="20"/>
              <w:jc w:val="both"/>
            </w:pPr>
            <w:r>
              <w:rPr>
                <w:rFonts w:ascii="Times New Roman"/>
                <w:b w:val="false"/>
                <w:i w:val="false"/>
                <w:color w:val="000000"/>
                <w:sz w:val="20"/>
              </w:rPr>
              <w:t>
2) "Ұлттық ғарыштық зерттеулер мен технологиялар орталығы" акционерлік қоғамы;</w:t>
            </w:r>
          </w:p>
          <w:p>
            <w:pPr>
              <w:spacing w:after="20"/>
              <w:ind w:left="20"/>
              <w:jc w:val="both"/>
            </w:pPr>
            <w:r>
              <w:rPr>
                <w:rFonts w:ascii="Times New Roman"/>
                <w:b w:val="false"/>
                <w:i w:val="false"/>
                <w:color w:val="000000"/>
                <w:sz w:val="20"/>
              </w:rPr>
              <w:t>
3) "Ghalam" жауапкершілігі шектеулі серіктестігі;</w:t>
            </w:r>
          </w:p>
          <w:p>
            <w:pPr>
              <w:spacing w:after="20"/>
              <w:ind w:left="20"/>
              <w:jc w:val="both"/>
            </w:pPr>
            <w:r>
              <w:rPr>
                <w:rFonts w:ascii="Times New Roman"/>
                <w:b w:val="false"/>
                <w:i w:val="false"/>
                <w:color w:val="000000"/>
                <w:sz w:val="20"/>
              </w:rPr>
              <w:t>
4) "Ионосфера институты" жауапкершілігі шектеулі серіктестігі;</w:t>
            </w:r>
          </w:p>
          <w:p>
            <w:pPr>
              <w:spacing w:after="20"/>
              <w:ind w:left="20"/>
              <w:jc w:val="both"/>
            </w:pPr>
            <w:r>
              <w:rPr>
                <w:rFonts w:ascii="Times New Roman"/>
                <w:b w:val="false"/>
                <w:i w:val="false"/>
                <w:color w:val="000000"/>
                <w:sz w:val="20"/>
              </w:rPr>
              <w:t>
5) "В.Г. Фесенков атындағы астрофизикалық институты" жауапкершілігі шектеулі серіктестігі;</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  ЗҚАИ-ның ескертпесі!</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  6) тармақша жаңа редакцияда көзделген - ҚР Үкіметінің 10.07.2026 </w:t>
            </w:r>
            <w:r>
              <w:rPr>
                <w:rFonts w:ascii="Times New Roman"/>
                <w:b w:val="false"/>
                <w:i w:val="false"/>
                <w:color w:val="ff0000"/>
                <w:sz w:val="20"/>
              </w:rPr>
              <w:t>№ 604</w:t>
            </w:r>
            <w:r>
              <w:rPr>
                <w:rFonts w:ascii="Times New Roman"/>
                <w:b w:val="false"/>
                <w:i w:val="false"/>
                <w:color w:val="ff0000"/>
                <w:sz w:val="20"/>
              </w:rPr>
              <w:t xml:space="preserve"> (01.03.2028 бастап </w:t>
            </w:r>
            <w:r>
              <w:rPr>
                <w:rFonts w:ascii="Times New Roman"/>
                <w:b w:val="false"/>
                <w:i w:val="false"/>
                <w:color w:val="ff0000"/>
                <w:sz w:val="20"/>
              </w:rPr>
              <w:t>қолданысқа</w:t>
            </w:r>
            <w:r>
              <w:rPr>
                <w:rFonts w:ascii="Times New Roman"/>
                <w:b w:val="false"/>
                <w:i w:val="false"/>
                <w:color w:val="ff0000"/>
                <w:sz w:val="20"/>
              </w:rPr>
              <w:t xml:space="preserve"> енгізіледі) қаулысымен.</w:t>
            </w:r>
          </w:p>
          <w:p>
            <w:pPr>
              <w:spacing w:after="20"/>
              <w:ind w:left="20"/>
              <w:jc w:val="both"/>
            </w:pPr>
            <w:r>
              <w:rPr>
                <w:rFonts w:ascii="Times New Roman"/>
                <w:b w:val="false"/>
                <w:i w:val="false"/>
                <w:color w:val="000000"/>
                <w:sz w:val="20"/>
              </w:rPr>
              <w:t>
6) "Ғарыштық техника және технологиялар институты" жауапкершілігі шектеулі серіктестігі</w:t>
            </w: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бейбіт мақсатта пайдалану саласындағы зерттеулер және эксперименттік әзірлемелер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"Қазатомөнеркәсіп" ұлттық атом компаниясы" акционерлік қоғамы;</w:t>
            </w:r>
          </w:p>
          <w:p>
            <w:pPr>
              <w:spacing w:after="20"/>
              <w:ind w:left="20"/>
              <w:jc w:val="both"/>
            </w:pPr>
            <w:r>
              <w:rPr>
                <w:rFonts w:ascii="Times New Roman"/>
                <w:b w:val="false"/>
                <w:i w:val="false"/>
                <w:color w:val="000000"/>
                <w:sz w:val="20"/>
              </w:rPr>
              <w:t>
2) "Үлбі металлургия зауыты" акционерлік қоғамы;</w:t>
            </w:r>
          </w:p>
          <w:p>
            <w:pPr>
              <w:spacing w:after="20"/>
              <w:ind w:left="20"/>
              <w:jc w:val="both"/>
            </w:pPr>
            <w:r>
              <w:rPr>
                <w:rFonts w:ascii="Times New Roman"/>
                <w:b w:val="false"/>
                <w:i w:val="false"/>
                <w:color w:val="000000"/>
                <w:sz w:val="20"/>
              </w:rPr>
              <w:t>
3) "МАЭК" жауапкершілігі шектеулі серіктестігі;</w:t>
            </w:r>
          </w:p>
          <w:p>
            <w:pPr>
              <w:spacing w:after="20"/>
              <w:ind w:left="20"/>
              <w:jc w:val="both"/>
            </w:pPr>
            <w:r>
              <w:rPr>
                <w:rFonts w:ascii="Times New Roman"/>
                <w:b w:val="false"/>
                <w:i w:val="false"/>
                <w:color w:val="000000"/>
                <w:sz w:val="20"/>
              </w:rPr>
              <w:t>
4) "Жоғары технологиялар институты" жауапкершілігі шектеулі серіктестігі;</w:t>
            </w:r>
          </w:p>
          <w:p>
            <w:pPr>
              <w:spacing w:after="20"/>
              <w:ind w:left="20"/>
              <w:jc w:val="both"/>
            </w:pPr>
            <w:r>
              <w:rPr>
                <w:rFonts w:ascii="Times New Roman"/>
                <w:b w:val="false"/>
                <w:i w:val="false"/>
                <w:color w:val="000000"/>
                <w:sz w:val="20"/>
              </w:rPr>
              <w:t>
5) "КАР Technology" жауапкершілігі шектеулі серіктестігі;</w:t>
            </w:r>
          </w:p>
          <w:p>
            <w:pPr>
              <w:spacing w:after="20"/>
              <w:ind w:left="20"/>
              <w:jc w:val="both"/>
            </w:pPr>
            <w:r>
              <w:rPr>
                <w:rFonts w:ascii="Times New Roman"/>
                <w:b w:val="false"/>
                <w:i w:val="false"/>
                <w:color w:val="000000"/>
                <w:sz w:val="20"/>
              </w:rPr>
              <w:t>
6) "Қазақстандық атом электр станциялары" жауапкершілігі шектеулі серіктестігі;</w:t>
            </w:r>
          </w:p>
          <w:p>
            <w:pPr>
              <w:spacing w:after="20"/>
              <w:ind w:left="20"/>
              <w:jc w:val="both"/>
            </w:pPr>
            <w:r>
              <w:rPr>
                <w:rFonts w:ascii="Times New Roman"/>
                <w:b w:val="false"/>
                <w:i w:val="false"/>
                <w:color w:val="000000"/>
                <w:sz w:val="20"/>
              </w:rPr>
              <w:t>
7) "МАШЗАВОД" жауапкершілігі шектеулі серіктестігі;</w:t>
            </w:r>
          </w:p>
          <w:p>
            <w:pPr>
              <w:spacing w:after="20"/>
              <w:ind w:left="20"/>
              <w:jc w:val="both"/>
            </w:pPr>
            <w:r>
              <w:rPr>
                <w:rFonts w:ascii="Times New Roman"/>
                <w:b w:val="false"/>
                <w:i w:val="false"/>
                <w:color w:val="000000"/>
                <w:sz w:val="20"/>
              </w:rPr>
              <w:t>
8) "Ұлттық ядролық орталығы"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9) "Ядролық физика институты"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10) республикалық мемлекеттік кәсіпорындар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Инфекцияға қарсы препараттар саласындағы зерттеулер мен әзірлемелер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"Инфекцияға қарсы препараттар ғылыми орталығы" акционерлік қоғамы; </w:t>
            </w:r>
          </w:p>
          <w:p>
            <w:pPr>
              <w:spacing w:after="20"/>
              <w:ind w:left="20"/>
              <w:jc w:val="both"/>
            </w:pPr>
            <w:r>
              <w:rPr>
                <w:rFonts w:ascii="Times New Roman"/>
                <w:b w:val="false"/>
                <w:i w:val="false"/>
                <w:color w:val="000000"/>
                <w:sz w:val="20"/>
              </w:rPr>
              <w:t>
2) "QazBioPharm" ұлттық холдингі" акционерлік қоғамы;</w:t>
            </w:r>
          </w:p>
          <w:p>
            <w:pPr>
              <w:spacing w:after="20"/>
              <w:ind w:left="20"/>
              <w:jc w:val="both"/>
            </w:pPr>
            <w:r>
              <w:rPr>
                <w:rFonts w:ascii="Times New Roman"/>
                <w:b w:val="false"/>
                <w:i w:val="false"/>
                <w:color w:val="000000"/>
                <w:sz w:val="20"/>
              </w:rPr>
              <w:t>
3) "Қазақ ғылыми-зерттеу ветеринария институты" жауапкершілігі шектеулі серіктестігі;</w:t>
            </w:r>
          </w:p>
          <w:p>
            <w:pPr>
              <w:spacing w:after="20"/>
              <w:ind w:left="20"/>
              <w:jc w:val="both"/>
            </w:pPr>
            <w:r>
              <w:rPr>
                <w:rFonts w:ascii="Times New Roman"/>
                <w:b w:val="false"/>
                <w:i w:val="false"/>
                <w:color w:val="000000"/>
                <w:sz w:val="20"/>
              </w:rPr>
              <w:t>
4) "OtarBioPharm" жауапкершілігі шектеулі серіктестігі;</w:t>
            </w:r>
          </w:p>
          <w:p>
            <w:pPr>
              <w:spacing w:after="20"/>
              <w:ind w:left="20"/>
              <w:jc w:val="both"/>
            </w:pPr>
            <w:r>
              <w:rPr>
                <w:rFonts w:ascii="Times New Roman"/>
                <w:b w:val="false"/>
                <w:i w:val="false"/>
                <w:color w:val="000000"/>
                <w:sz w:val="20"/>
              </w:rPr>
              <w:t>
5) "Биомедпрепарат" ғылыми-сараптамалық орталығы" жауапкершілігі шектеулі серіктестігі;</w:t>
            </w:r>
          </w:p>
          <w:p>
            <w:pPr>
              <w:spacing w:after="20"/>
              <w:ind w:left="20"/>
              <w:jc w:val="both"/>
            </w:pPr>
            <w:r>
              <w:rPr>
                <w:rFonts w:ascii="Times New Roman"/>
                <w:b w:val="false"/>
                <w:i w:val="false"/>
                <w:color w:val="000000"/>
                <w:sz w:val="20"/>
              </w:rPr>
              <w:t>
6) "Республикалық микроорганизмдер коллекциясы" жауапкершілігі шектеулі серіктестігі;</w:t>
            </w:r>
          </w:p>
          <w:p>
            <w:pPr>
              <w:spacing w:after="20"/>
              <w:ind w:left="20"/>
              <w:jc w:val="both"/>
            </w:pPr>
            <w:r>
              <w:rPr>
                <w:rFonts w:ascii="Times New Roman"/>
                <w:b w:val="false"/>
                <w:i w:val="false"/>
                <w:color w:val="000000"/>
                <w:sz w:val="20"/>
              </w:rPr>
              <w:t>
7) "Ұлттық биотехнология орталығы" жауапкершілігі шектеулі серіктестігі;</w:t>
            </w:r>
          </w:p>
          <w:p>
            <w:pPr>
              <w:spacing w:after="20"/>
              <w:ind w:left="20"/>
              <w:jc w:val="both"/>
            </w:pPr>
            <w:r>
              <w:rPr>
                <w:rFonts w:ascii="Times New Roman"/>
                <w:b w:val="false"/>
                <w:i w:val="false"/>
                <w:color w:val="000000"/>
                <w:sz w:val="20"/>
              </w:rPr>
              <w:t>
8) "Биологиялық қауіпсіздік проблемаларының ғылыми-зерттеу институты" жауапкершілігі шектеулі серіктестігі;</w:t>
            </w:r>
          </w:p>
          <w:p>
            <w:pPr>
              <w:spacing w:after="20"/>
              <w:ind w:left="20"/>
              <w:jc w:val="both"/>
            </w:pPr>
            <w:r>
              <w:rPr>
                <w:rFonts w:ascii="Times New Roman"/>
                <w:b w:val="false"/>
                <w:i w:val="false"/>
                <w:color w:val="000000"/>
                <w:sz w:val="20"/>
              </w:rPr>
              <w:t>
9) "Масғұт Айқымбаев атындағы аса қауіпті инфекциялар ұлттық ғылыми орталығы"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және техникалық ғылымдар саласындағы өзге де зерттеулер мен әзірлемелер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"Қ.И. Сәтбаев атындағы Қазақ ұлттық техникалық зерттеу университеті" коммерциялық емес акционерлік қоғамы;</w:t>
            </w:r>
          </w:p>
          <w:p>
            <w:pPr>
              <w:spacing w:after="20"/>
              <w:ind w:left="20"/>
              <w:jc w:val="both"/>
            </w:pPr>
            <w:r>
              <w:rPr>
                <w:rFonts w:ascii="Times New Roman"/>
                <w:b w:val="false"/>
                <w:i w:val="false"/>
                <w:color w:val="000000"/>
                <w:sz w:val="20"/>
              </w:rPr>
              <w:t>
2) "Өзбекәлі Жәнібеков атындағы Оңтүстік Қазақстан педагогикалық университеті" коммерциялық емес акционерлік қоғамы;</w:t>
            </w:r>
          </w:p>
          <w:p>
            <w:pPr>
              <w:spacing w:after="20"/>
              <w:ind w:left="20"/>
              <w:jc w:val="both"/>
            </w:pPr>
            <w:r>
              <w:rPr>
                <w:rFonts w:ascii="Times New Roman"/>
                <w:b w:val="false"/>
                <w:i w:val="false"/>
                <w:color w:val="000000"/>
                <w:sz w:val="20"/>
              </w:rPr>
              <w:t>
3) "Әл-Фараби атындағы Қазақ ұлттық университеті" коммерциялық емес акционерлік қоғамы;</w:t>
            </w:r>
          </w:p>
          <w:p>
            <w:pPr>
              <w:spacing w:after="20"/>
              <w:ind w:left="20"/>
              <w:jc w:val="both"/>
            </w:pPr>
            <w:r>
              <w:rPr>
                <w:rFonts w:ascii="Times New Roman"/>
                <w:b w:val="false"/>
                <w:i w:val="false"/>
                <w:color w:val="000000"/>
                <w:sz w:val="20"/>
              </w:rPr>
              <w:t>
4) "Қазақ ұлттық қыздар педагогикалық университеті" коммерциялық емес акционерлік қоғамы;</w:t>
            </w:r>
          </w:p>
          <w:p>
            <w:pPr>
              <w:spacing w:after="20"/>
              <w:ind w:left="20"/>
              <w:jc w:val="both"/>
            </w:pPr>
            <w:r>
              <w:rPr>
                <w:rFonts w:ascii="Times New Roman"/>
                <w:b w:val="false"/>
                <w:i w:val="false"/>
                <w:color w:val="000000"/>
                <w:sz w:val="20"/>
              </w:rPr>
              <w:t>
5) "М.Х. Дулати атындағы Тараз университеті" коммерциялық емес акционерлік қоғамы;</w:t>
            </w:r>
          </w:p>
          <w:p>
            <w:pPr>
              <w:spacing w:after="20"/>
              <w:ind w:left="20"/>
              <w:jc w:val="both"/>
            </w:pPr>
            <w:r>
              <w:rPr>
                <w:rFonts w:ascii="Times New Roman"/>
                <w:b w:val="false"/>
                <w:i w:val="false"/>
                <w:color w:val="000000"/>
                <w:sz w:val="20"/>
              </w:rPr>
              <w:t>
6) "Л.Н. Гумилев атындағы Еуразия ұлттық университеті" коммерциялық емес акционерлік қоғамы;</w:t>
            </w:r>
          </w:p>
          <w:p>
            <w:pPr>
              <w:spacing w:after="20"/>
              <w:ind w:left="20"/>
              <w:jc w:val="both"/>
            </w:pPr>
            <w:r>
              <w:rPr>
                <w:rFonts w:ascii="Times New Roman"/>
                <w:b w:val="false"/>
                <w:i w:val="false"/>
                <w:color w:val="000000"/>
                <w:sz w:val="20"/>
              </w:rPr>
              <w:t>
7) "М. Қозыбаев атындағы Солтүстік Қазақстан университеті" коммерциялық емес акционерлік қоғамы;</w:t>
            </w:r>
          </w:p>
          <w:p>
            <w:pPr>
              <w:spacing w:after="20"/>
              <w:ind w:left="20"/>
              <w:jc w:val="both"/>
            </w:pPr>
            <w:r>
              <w:rPr>
                <w:rFonts w:ascii="Times New Roman"/>
                <w:b w:val="false"/>
                <w:i w:val="false"/>
                <w:color w:val="000000"/>
                <w:sz w:val="20"/>
              </w:rPr>
              <w:t>
8) "Ұлттық нейрохирургия орталығы" акционерлік қоғамы;</w:t>
            </w:r>
          </w:p>
          <w:p>
            <w:pPr>
              <w:spacing w:after="20"/>
              <w:ind w:left="20"/>
              <w:jc w:val="both"/>
            </w:pPr>
            <w:r>
              <w:rPr>
                <w:rFonts w:ascii="Times New Roman"/>
                <w:b w:val="false"/>
                <w:i w:val="false"/>
                <w:color w:val="000000"/>
                <w:sz w:val="20"/>
              </w:rPr>
              <w:t>
9) "Волковгеология" акционерлік қоғамы;</w:t>
            </w:r>
          </w:p>
          <w:p>
            <w:pPr>
              <w:spacing w:after="20"/>
              <w:ind w:left="20"/>
              <w:jc w:val="both"/>
            </w:pPr>
            <w:r>
              <w:rPr>
                <w:rFonts w:ascii="Times New Roman"/>
                <w:b w:val="false"/>
                <w:i w:val="false"/>
                <w:color w:val="000000"/>
                <w:sz w:val="20"/>
              </w:rPr>
              <w:t>
10) "Гидроприбор" ғылыми-зерттеу институты" акционерлік қоғамы;</w:t>
            </w:r>
          </w:p>
          <w:p>
            <w:pPr>
              <w:spacing w:after="20"/>
              <w:ind w:left="20"/>
              <w:jc w:val="both"/>
            </w:pPr>
            <w:r>
              <w:rPr>
                <w:rFonts w:ascii="Times New Roman"/>
                <w:b w:val="false"/>
                <w:i w:val="false"/>
                <w:color w:val="000000"/>
                <w:sz w:val="20"/>
              </w:rPr>
              <w:t>
11) "Қазақ құрылыс және сәулет ғылыми-зерттеу және жобалау институты" акционерлік қоғамы;</w:t>
            </w:r>
          </w:p>
          <w:p>
            <w:pPr>
              <w:spacing w:after="20"/>
              <w:ind w:left="20"/>
              <w:jc w:val="both"/>
            </w:pPr>
            <w:r>
              <w:rPr>
                <w:rFonts w:ascii="Times New Roman"/>
                <w:b w:val="false"/>
                <w:i w:val="false"/>
                <w:color w:val="000000"/>
                <w:sz w:val="20"/>
              </w:rPr>
              <w:t>
12) "С.М. Киров атындағы зауыт" акционерлік қоғамы;</w:t>
            </w:r>
          </w:p>
          <w:p>
            <w:pPr>
              <w:spacing w:after="20"/>
              <w:ind w:left="20"/>
              <w:jc w:val="both"/>
            </w:pPr>
            <w:r>
              <w:rPr>
                <w:rFonts w:ascii="Times New Roman"/>
                <w:b w:val="false"/>
                <w:i w:val="false"/>
                <w:color w:val="000000"/>
                <w:sz w:val="20"/>
              </w:rPr>
              <w:t>
13) "QazBioPharm" ұлттық холдингі" акционерлік қоғамы;</w:t>
            </w:r>
          </w:p>
          <w:p>
            <w:pPr>
              <w:spacing w:after="20"/>
              <w:ind w:left="20"/>
              <w:jc w:val="both"/>
            </w:pPr>
            <w:r>
              <w:rPr>
                <w:rFonts w:ascii="Times New Roman"/>
                <w:b w:val="false"/>
                <w:i w:val="false"/>
                <w:color w:val="000000"/>
                <w:sz w:val="20"/>
              </w:rPr>
              <w:t>
14) "Қазақстан Республикасы Ұлттық Банкінің ұлттық төлем корпорациясы" акционерлік қоғамы;</w:t>
            </w:r>
          </w:p>
          <w:p>
            <w:pPr>
              <w:spacing w:after="20"/>
              <w:ind w:left="20"/>
              <w:jc w:val="both"/>
            </w:pPr>
            <w:r>
              <w:rPr>
                <w:rFonts w:ascii="Times New Roman"/>
                <w:b w:val="false"/>
                <w:i w:val="false"/>
                <w:color w:val="000000"/>
                <w:sz w:val="20"/>
              </w:rPr>
              <w:t>
15) "Сейсмологиялық байқау және зерттеу ұлттық ғылыми орталығы" жауапкершілігі шектеулі серіктестігі;</w:t>
            </w:r>
          </w:p>
          <w:p>
            <w:pPr>
              <w:spacing w:after="20"/>
              <w:ind w:left="20"/>
              <w:jc w:val="both"/>
            </w:pPr>
            <w:r>
              <w:rPr>
                <w:rFonts w:ascii="Times New Roman"/>
                <w:b w:val="false"/>
                <w:i w:val="false"/>
                <w:color w:val="000000"/>
                <w:sz w:val="20"/>
              </w:rPr>
              <w:t>
16) "КМГ Инжиниринг" жауапкершілігі шектеулі серіктестігі;</w:t>
            </w:r>
          </w:p>
          <w:p>
            <w:pPr>
              <w:spacing w:after="20"/>
              <w:ind w:left="20"/>
              <w:jc w:val="both"/>
            </w:pPr>
            <w:r>
              <w:rPr>
                <w:rFonts w:ascii="Times New Roman"/>
                <w:b w:val="false"/>
                <w:i w:val="false"/>
                <w:color w:val="000000"/>
                <w:sz w:val="20"/>
              </w:rPr>
              <w:t>
17) "Цифрлық үкіметті қолдау орталығы"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18) "Қазақстан Республикасының Ұлттық ядролық орталығы"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19) "Ядролық физика институты"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20) "Математика және математикалық модельдеу институты"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21) "Жану проблемалары институты"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22) "Алтай ботаника бағы"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23) "Манғышлақ эксперименталдық ботаникалық бағы"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24) Қазақстан Республикасының Экология және табиғи ресурстар министрлігі Орман шаруашылығы және жануарлар дүниесі комитетінің "Ботаника және фитоинтродукция институты"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25) "Қазақстан стандарттау және метрология институты"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26) "Биологиялық қауіпсіздік проблемаларының ғылыми-зерттеу институты" жауапкершілігі шектеулі серіктестігі;</w:t>
            </w:r>
          </w:p>
          <w:p>
            <w:pPr>
              <w:spacing w:after="20"/>
              <w:ind w:left="20"/>
              <w:jc w:val="both"/>
            </w:pPr>
            <w:r>
              <w:rPr>
                <w:rFonts w:ascii="Times New Roman"/>
                <w:b w:val="false"/>
                <w:i w:val="false"/>
                <w:color w:val="000000"/>
                <w:sz w:val="20"/>
              </w:rPr>
              <w:t>
27) "Масғұт Айқымбаев атындағы аса қауіпті инфекциялар ұлттық ғылыми орталығы" жауапкершілігі шектеулі серіктестігі;</w:t>
            </w:r>
          </w:p>
          <w:p>
            <w:pPr>
              <w:spacing w:after="20"/>
              <w:ind w:left="20"/>
              <w:jc w:val="both"/>
            </w:pPr>
            <w:r>
              <w:rPr>
                <w:rFonts w:ascii="Times New Roman"/>
                <w:b w:val="false"/>
                <w:i w:val="false"/>
                <w:color w:val="000000"/>
                <w:sz w:val="20"/>
              </w:rPr>
              <w:t>
28) "Салидат Қайырбекова атындағы Ұлттық ғылыми даму орталығы"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29) "Әлеуметтік қорғау саласын дамытудың ұлттық ғылыми орталығы"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30) "Қазақ ұлттық су шаруашылығы және ирригация университеті" коммерциялық емес акционерлік қоғамы</w:t>
            </w:r>
          </w:p>
          <w:p>
            <w:pPr>
              <w:spacing w:after="20"/>
              <w:ind w:left="20"/>
              <w:jc w:val="both"/>
            </w:pPr>
            <w:r>
              <w:rPr>
                <w:rFonts w:ascii="Times New Roman"/>
                <w:b w:val="false"/>
                <w:i w:val="false"/>
                <w:color w:val="000000"/>
                <w:sz w:val="20"/>
              </w:rPr>
              <w:t>
31) "SK Water Solutions" жауапкершілігі шектеулі серіктестігі;</w:t>
            </w:r>
          </w:p>
          <w:p>
            <w:pPr>
              <w:spacing w:after="20"/>
              <w:ind w:left="20"/>
              <w:jc w:val="both"/>
            </w:pPr>
            <w:r>
              <w:rPr>
                <w:rFonts w:ascii="Times New Roman"/>
                <w:b w:val="false"/>
                <w:i w:val="false"/>
                <w:color w:val="000000"/>
                <w:sz w:val="20"/>
              </w:rPr>
              <w:t>
32) "Машина жасау ғылыми-өндірістік орталығы" жауапкершілігі шектеулі серіктестігі;</w:t>
            </w:r>
          </w:p>
          <w:p>
            <w:pPr>
              <w:spacing w:after="20"/>
              <w:ind w:left="20"/>
              <w:jc w:val="both"/>
            </w:pPr>
            <w:r>
              <w:rPr>
                <w:rFonts w:ascii="Times New Roman"/>
                <w:b w:val="false"/>
                <w:i w:val="false"/>
                <w:color w:val="000000"/>
                <w:sz w:val="20"/>
              </w:rPr>
              <w:t>
33) "Decarbonize Solutions Group" жауапкершілігі шектеулі серіктестігі;</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  ЗҚАИ-ның ескертпесі!</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  34) тармақша жаңа редакцияда көзделген - ҚР Үкіметінің 10.07.2026 </w:t>
            </w:r>
            <w:r>
              <w:rPr>
                <w:rFonts w:ascii="Times New Roman"/>
                <w:b w:val="false"/>
                <w:i w:val="false"/>
                <w:color w:val="ff0000"/>
                <w:sz w:val="20"/>
              </w:rPr>
              <w:t>№ 604</w:t>
            </w:r>
            <w:r>
              <w:rPr>
                <w:rFonts w:ascii="Times New Roman"/>
                <w:b w:val="false"/>
                <w:i w:val="false"/>
                <w:color w:val="ff0000"/>
                <w:sz w:val="20"/>
              </w:rPr>
              <w:t xml:space="preserve"> (01.03.2028 бастап </w:t>
            </w:r>
            <w:r>
              <w:rPr>
                <w:rFonts w:ascii="Times New Roman"/>
                <w:b w:val="false"/>
                <w:i w:val="false"/>
                <w:color w:val="ff0000"/>
                <w:sz w:val="20"/>
              </w:rPr>
              <w:t>қолданысқа</w:t>
            </w:r>
            <w:r>
              <w:rPr>
                <w:rFonts w:ascii="Times New Roman"/>
                <w:b w:val="false"/>
                <w:i w:val="false"/>
                <w:color w:val="ff0000"/>
                <w:sz w:val="20"/>
              </w:rPr>
              <w:t xml:space="preserve"> енгізіледі) қаулысымен.</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  ЗҚАИ-ның ескертпесі!</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  34) тармақша жаңа редакцияда көзделген - ҚР Үкіметінің 10.07.2026 </w:t>
            </w:r>
            <w:r>
              <w:rPr>
                <w:rFonts w:ascii="Times New Roman"/>
                <w:b w:val="false"/>
                <w:i w:val="false"/>
                <w:color w:val="ff0000"/>
                <w:sz w:val="20"/>
              </w:rPr>
              <w:t>№ 604</w:t>
            </w:r>
            <w:r>
              <w:rPr>
                <w:rFonts w:ascii="Times New Roman"/>
                <w:b w:val="false"/>
                <w:i w:val="false"/>
                <w:color w:val="ff0000"/>
                <w:sz w:val="20"/>
              </w:rPr>
              <w:t xml:space="preserve"> (01.09.2026 бастап </w:t>
            </w:r>
            <w:r>
              <w:rPr>
                <w:rFonts w:ascii="Times New Roman"/>
                <w:b w:val="false"/>
                <w:i w:val="false"/>
                <w:color w:val="ff0000"/>
                <w:sz w:val="20"/>
              </w:rPr>
              <w:t>қолданысқа</w:t>
            </w:r>
            <w:r>
              <w:rPr>
                <w:rFonts w:ascii="Times New Roman"/>
                <w:b w:val="false"/>
                <w:i w:val="false"/>
                <w:color w:val="ff0000"/>
                <w:sz w:val="20"/>
              </w:rPr>
              <w:t xml:space="preserve"> енгізіледі) қаулысымен.</w:t>
            </w:r>
          </w:p>
          <w:p>
            <w:pPr>
              <w:spacing w:after="20"/>
              <w:ind w:left="20"/>
              <w:jc w:val="both"/>
            </w:pPr>
            <w:r>
              <w:rPr>
                <w:rFonts w:ascii="Times New Roman"/>
                <w:b w:val="false"/>
                <w:i w:val="false"/>
                <w:color w:val="000000"/>
                <w:sz w:val="20"/>
              </w:rPr>
              <w:t>
34) "Су ресурстары ақпараттық-талдау орталығы" коммерциялық емес акционерлік қоғамы</w:t>
            </w:r>
          </w:p>
          <w:p>
            <w:pPr>
              <w:spacing w:after="20"/>
              <w:ind w:left="20"/>
              <w:jc w:val="both"/>
            </w:pPr>
            <w:r>
              <w:rPr>
                <w:rFonts w:ascii="Times New Roman"/>
                <w:b w:val="false"/>
                <w:i w:val="false"/>
                <w:color w:val="000000"/>
                <w:sz w:val="20"/>
              </w:rPr>
              <w:t>
34) "Ғарыштық техника және технологиялар институты" жауапкершілігі шектеулі серіктестігі;</w:t>
            </w:r>
          </w:p>
          <w:p>
            <w:pPr>
              <w:spacing w:after="20"/>
              <w:ind w:left="20"/>
              <w:jc w:val="both"/>
            </w:pPr>
            <w:r>
              <w:rPr>
                <w:rFonts w:ascii="Times New Roman"/>
                <w:b w:val="false"/>
                <w:i w:val="false"/>
                <w:color w:val="000000"/>
                <w:sz w:val="20"/>
              </w:rPr>
              <w:t>
35) Қазақстан Республикасының Оқу-ағарту министрлігі Білім саласында сапаны қамтамасыз ету комитетінің "Республикалық ғылыми-практикалық білім мазмұнын сараптау орталығы" шаруашылық жүргізу құқығындағы республикалық мемлекеттік кәсіпорны;</w:t>
            </w: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"Decarbonize Solutions Group" жауапкершілігі шектеулі серіктестігіне қатысты 2030 жылғы 13 желтоқсанға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және гуманитарлық ғылымдар саласындағы отандық өндірістерді дамытуға жәрдемдесуге бағытталған қолданбалы зерттеулер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 Жұбанов атындағы Ақтөбе өңірлік университетi" коммерциялық емес акционерлік қоғамы;</w:t>
            </w:r>
          </w:p>
          <w:p>
            <w:pPr>
              <w:spacing w:after="20"/>
              <w:ind w:left="20"/>
              <w:jc w:val="both"/>
            </w:pPr>
            <w:r>
              <w:rPr>
                <w:rFonts w:ascii="Times New Roman"/>
                <w:b w:val="false"/>
                <w:i w:val="false"/>
                <w:color w:val="000000"/>
                <w:sz w:val="20"/>
              </w:rPr>
              <w:t>
2) "QazIndustry" Қазақстандық индустрия және экспорт орталығы" акционерлік қоғамы;</w:t>
            </w:r>
          </w:p>
          <w:p>
            <w:pPr>
              <w:spacing w:after="20"/>
              <w:ind w:left="20"/>
              <w:jc w:val="both"/>
            </w:pPr>
            <w:r>
              <w:rPr>
                <w:rFonts w:ascii="Times New Roman"/>
                <w:b w:val="false"/>
                <w:i w:val="false"/>
                <w:color w:val="000000"/>
                <w:sz w:val="20"/>
              </w:rPr>
              <w:t>
3) "Kazakh Tourism" ұлттық компаниясы"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және гуманитарлық ғылымдар саласындағы индустрияны дамытуға бағытталған қолданбалы зерттеулер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 ұлттық қыздар педагогикалық университеті" коммерциялық емес акционерлік қоғамы;</w:t>
            </w:r>
          </w:p>
          <w:p>
            <w:pPr>
              <w:spacing w:after="20"/>
              <w:ind w:left="20"/>
              <w:jc w:val="both"/>
            </w:pPr>
            <w:r>
              <w:rPr>
                <w:rFonts w:ascii="Times New Roman"/>
                <w:b w:val="false"/>
                <w:i w:val="false"/>
                <w:color w:val="000000"/>
                <w:sz w:val="20"/>
              </w:rPr>
              <w:t>
2) "С. Аманжолов атындағы Шығыс Қазақстан университеті" коммерциялық емес акционерлік қоғамы;</w:t>
            </w:r>
          </w:p>
          <w:p>
            <w:pPr>
              <w:spacing w:after="20"/>
              <w:ind w:left="20"/>
              <w:jc w:val="both"/>
            </w:pPr>
            <w:r>
              <w:rPr>
                <w:rFonts w:ascii="Times New Roman"/>
                <w:b w:val="false"/>
                <w:i w:val="false"/>
                <w:color w:val="000000"/>
                <w:sz w:val="20"/>
              </w:rPr>
              <w:t>
3) "М. Әуезов атындағы Оңтүстік Қазақстан университеті" коммерциялық емес акционерлік қоғамы;</w:t>
            </w:r>
          </w:p>
          <w:p>
            <w:pPr>
              <w:spacing w:after="20"/>
              <w:ind w:left="20"/>
              <w:jc w:val="both"/>
            </w:pPr>
            <w:r>
              <w:rPr>
                <w:rFonts w:ascii="Times New Roman"/>
                <w:b w:val="false"/>
                <w:i w:val="false"/>
                <w:color w:val="000000"/>
                <w:sz w:val="20"/>
              </w:rPr>
              <w:t>
4) "М. Қозыбаев атындағы Солтүстік Қазақстан университеті" коммерциялық емес акционерлік қоғамы;</w:t>
            </w:r>
          </w:p>
          <w:p>
            <w:pPr>
              <w:spacing w:after="20"/>
              <w:ind w:left="20"/>
              <w:jc w:val="both"/>
            </w:pPr>
            <w:r>
              <w:rPr>
                <w:rFonts w:ascii="Times New Roman"/>
                <w:b w:val="false"/>
                <w:i w:val="false"/>
                <w:color w:val="000000"/>
                <w:sz w:val="20"/>
              </w:rPr>
              <w:t>
5) "Ұлттық аграрлық ғылыми-білім беру орталығы" коммерциялық емес акционерлік қоғамы;</w:t>
            </w:r>
          </w:p>
          <w:p>
            <w:pPr>
              <w:spacing w:after="20"/>
              <w:ind w:left="20"/>
              <w:jc w:val="both"/>
            </w:pPr>
            <w:r>
              <w:rPr>
                <w:rFonts w:ascii="Times New Roman"/>
                <w:b w:val="false"/>
                <w:i w:val="false"/>
                <w:color w:val="000000"/>
                <w:sz w:val="20"/>
              </w:rPr>
              <w:t>
6) "Қазақ құрылыс және сәулет ғылыми-зерттеу және жобалау институты" акционерлік қоғамы;</w:t>
            </w:r>
          </w:p>
          <w:p>
            <w:pPr>
              <w:spacing w:after="20"/>
              <w:ind w:left="20"/>
              <w:jc w:val="both"/>
            </w:pPr>
            <w:r>
              <w:rPr>
                <w:rFonts w:ascii="Times New Roman"/>
                <w:b w:val="false"/>
                <w:i w:val="false"/>
                <w:color w:val="000000"/>
                <w:sz w:val="20"/>
              </w:rPr>
              <w:t>
7) "QazIndustry" қазақстандық индустрия және экспорт орталығы" акционерлік қоғамы;</w:t>
            </w:r>
          </w:p>
          <w:p>
            <w:pPr>
              <w:spacing w:after="20"/>
              <w:ind w:left="20"/>
              <w:jc w:val="both"/>
            </w:pPr>
            <w:r>
              <w:rPr>
                <w:rFonts w:ascii="Times New Roman"/>
                <w:b w:val="false"/>
                <w:i w:val="false"/>
                <w:color w:val="000000"/>
                <w:sz w:val="20"/>
              </w:rPr>
              <w:t>
8) "Ахмет Байтұрсынұлы атындағы "Талдау" ұлттық зерттеулер және білімді бағалау орталығы" акционерлік қоғамы;</w:t>
            </w:r>
          </w:p>
          <w:p>
            <w:pPr>
              <w:spacing w:after="20"/>
              <w:ind w:left="20"/>
              <w:jc w:val="both"/>
            </w:pPr>
            <w:r>
              <w:rPr>
                <w:rFonts w:ascii="Times New Roman"/>
                <w:b w:val="false"/>
                <w:i w:val="false"/>
                <w:color w:val="000000"/>
                <w:sz w:val="20"/>
              </w:rPr>
              <w:t>
9) "QAZAQGAZ AIMAQ" акционерлік қоғамы;</w:t>
            </w:r>
          </w:p>
          <w:p>
            <w:pPr>
              <w:spacing w:after="20"/>
              <w:ind w:left="20"/>
              <w:jc w:val="both"/>
            </w:pPr>
            <w:r>
              <w:rPr>
                <w:rFonts w:ascii="Times New Roman"/>
                <w:b w:val="false"/>
                <w:i w:val="false"/>
                <w:color w:val="000000"/>
                <w:sz w:val="20"/>
              </w:rPr>
              <w:t>
10) "Қазақ тұлпары" жауапкершілігі шектеулі серіктестігі;</w:t>
            </w:r>
          </w:p>
          <w:p>
            <w:pPr>
              <w:spacing w:after="20"/>
              <w:ind w:left="20"/>
              <w:jc w:val="both"/>
            </w:pPr>
            <w:r>
              <w:rPr>
                <w:rFonts w:ascii="Times New Roman"/>
                <w:b w:val="false"/>
                <w:i w:val="false"/>
                <w:color w:val="000000"/>
                <w:sz w:val="20"/>
              </w:rPr>
              <w:t>
11) "Қазақтың егіншілік жерді және өсімдік шаруашылығын ғылыми зерттеу институты" жауапкершілігі шектеулі серіктестігі;</w:t>
            </w:r>
          </w:p>
          <w:p>
            <w:pPr>
              <w:spacing w:after="20"/>
              <w:ind w:left="20"/>
              <w:jc w:val="both"/>
            </w:pPr>
            <w:r>
              <w:rPr>
                <w:rFonts w:ascii="Times New Roman"/>
                <w:b w:val="false"/>
                <w:i w:val="false"/>
                <w:color w:val="000000"/>
                <w:sz w:val="20"/>
              </w:rPr>
              <w:t>
12) "Қазақстан инжиниринг "R&amp;D орталығы" жауапкершілігі шектеулі серіктестігі;</w:t>
            </w:r>
          </w:p>
          <w:p>
            <w:pPr>
              <w:spacing w:after="20"/>
              <w:ind w:left="20"/>
              <w:jc w:val="both"/>
            </w:pPr>
            <w:r>
              <w:rPr>
                <w:rFonts w:ascii="Times New Roman"/>
                <w:b w:val="false"/>
                <w:i w:val="false"/>
                <w:color w:val="000000"/>
                <w:sz w:val="20"/>
              </w:rPr>
              <w:t>
13) "КАР Technology" жауапкершілігі шектеулі серіктестігі;</w:t>
            </w:r>
          </w:p>
          <w:p>
            <w:pPr>
              <w:spacing w:after="20"/>
              <w:ind w:left="20"/>
              <w:jc w:val="both"/>
            </w:pPr>
            <w:r>
              <w:rPr>
                <w:rFonts w:ascii="Times New Roman"/>
                <w:b w:val="false"/>
                <w:i w:val="false"/>
                <w:color w:val="000000"/>
                <w:sz w:val="20"/>
              </w:rPr>
              <w:t>
14) "МАШЗАВОД" жауапкершілігі шектеулі серіктестігі;</w:t>
            </w:r>
          </w:p>
          <w:p>
            <w:pPr>
              <w:spacing w:after="20"/>
              <w:ind w:left="20"/>
              <w:jc w:val="both"/>
            </w:pPr>
            <w:r>
              <w:rPr>
                <w:rFonts w:ascii="Times New Roman"/>
                <w:b w:val="false"/>
                <w:i w:val="false"/>
                <w:color w:val="000000"/>
                <w:sz w:val="20"/>
              </w:rPr>
              <w:t>
15) "КМГ Инжиниринг" жауапкершілігі шектеулі серіктестігі;</w:t>
            </w:r>
          </w:p>
          <w:p>
            <w:pPr>
              <w:spacing w:after="20"/>
              <w:ind w:left="20"/>
              <w:jc w:val="both"/>
            </w:pPr>
            <w:r>
              <w:rPr>
                <w:rFonts w:ascii="Times New Roman"/>
                <w:b w:val="false"/>
                <w:i w:val="false"/>
                <w:color w:val="000000"/>
                <w:sz w:val="20"/>
              </w:rPr>
              <w:t>
16) "QazaqGaz" ғылыми-техникалық орталығы" жауапкершілігі шектеулі серіктестігі;</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17) алып тасталды -  ҚР Үкіметінің 02.12.2024 </w:t>
            </w:r>
            <w:r>
              <w:rPr>
                <w:rFonts w:ascii="Times New Roman"/>
                <w:b w:val="false"/>
                <w:i w:val="false"/>
                <w:color w:val="000000"/>
                <w:sz w:val="20"/>
              </w:rPr>
              <w:t>№ 1020</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p>
            <w:pPr>
              <w:spacing w:after="20"/>
              <w:ind w:left="20"/>
              <w:jc w:val="both"/>
            </w:pPr>
          </w:p>
          <w:p>
            <w:pPr>
              <w:spacing w:after="20"/>
              <w:ind w:left="20"/>
              <w:jc w:val="both"/>
            </w:pPr>
            <w:r>
              <w:rPr>
                <w:rFonts w:ascii="Times New Roman"/>
                <w:b w:val="false"/>
                <w:i w:val="false"/>
                <w:color w:val="000000"/>
                <w:sz w:val="20"/>
              </w:rPr>
              <w:t>
18) "Қазақстан Республикасының Ұлттық ядролық орталығы"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19) республикалық мемлекеттік кәсіпорындар</w:t>
            </w: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және ұлттық қауіпсіздік саласындағы зерттеулер мен эксперименттік әзірлемелер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"Гидроприбор" ғылыми-зерттеу институты" акционерлік қоғамы; 2) "Қазақстан ГАЖ орталығы" акционерлік қоғамы; 3) "Әскери-стратегиялық зерттеулер орталығы" акционерлік қоғамы;</w:t>
            </w:r>
          </w:p>
          <w:p>
            <w:pPr>
              <w:spacing w:after="20"/>
              <w:ind w:left="20"/>
              <w:jc w:val="both"/>
            </w:pPr>
            <w:r>
              <w:rPr>
                <w:rFonts w:ascii="Times New Roman"/>
                <w:b w:val="false"/>
                <w:i w:val="false"/>
                <w:color w:val="000000"/>
                <w:sz w:val="20"/>
              </w:rPr>
              <w:t>
4) "Азаматтық қорғау саласындағы ұлттық ғылыми зерттеулер, даярлау және оқыту орталығы" акционерлік қоғамы;</w:t>
            </w:r>
          </w:p>
          <w:p>
            <w:pPr>
              <w:spacing w:after="20"/>
              <w:ind w:left="20"/>
              <w:jc w:val="both"/>
            </w:pPr>
            <w:r>
              <w:rPr>
                <w:rFonts w:ascii="Times New Roman"/>
                <w:b w:val="false"/>
                <w:i w:val="false"/>
                <w:color w:val="000000"/>
                <w:sz w:val="20"/>
              </w:rPr>
              <w:t>
5) "Петропавл ауыр машина жасау зауыты" акционерлік қоғамы; 6) "Зенит" Орал зауыты" акционерлік қоғамы;</w:t>
            </w:r>
          </w:p>
          <w:p>
            <w:pPr>
              <w:spacing w:after="20"/>
              <w:ind w:left="20"/>
              <w:jc w:val="both"/>
            </w:pPr>
            <w:r>
              <w:rPr>
                <w:rFonts w:ascii="Times New Roman"/>
                <w:b w:val="false"/>
                <w:i w:val="false"/>
                <w:color w:val="000000"/>
                <w:sz w:val="20"/>
              </w:rPr>
              <w:t>
7) "Қазтехнологиялар" акционерлік қоғамы;</w:t>
            </w:r>
          </w:p>
          <w:p>
            <w:pPr>
              <w:spacing w:after="20"/>
              <w:ind w:left="20"/>
              <w:jc w:val="both"/>
            </w:pPr>
            <w:r>
              <w:rPr>
                <w:rFonts w:ascii="Times New Roman"/>
                <w:b w:val="false"/>
                <w:i w:val="false"/>
                <w:color w:val="000000"/>
                <w:sz w:val="20"/>
              </w:rPr>
              <w:t>
8) "Мемлекеттік ұлттық ғылыми-техникалық сараптама орталығы" акционерлік қоғамы;</w:t>
            </w:r>
          </w:p>
          <w:p>
            <w:pPr>
              <w:spacing w:after="20"/>
              <w:ind w:left="20"/>
              <w:jc w:val="both"/>
            </w:pPr>
            <w:r>
              <w:rPr>
                <w:rFonts w:ascii="Times New Roman"/>
                <w:b w:val="false"/>
                <w:i w:val="false"/>
                <w:color w:val="000000"/>
                <w:sz w:val="20"/>
              </w:rPr>
              <w:t>
9) "Қазимпекс" республикалық орталығы" жауапкершілігі шектеулі серіктестігі; 10) "Арнайы қамтамасыз ету орталығы" жауапкершілігі шектеулі серіктестігі;</w:t>
            </w:r>
          </w:p>
          <w:p>
            <w:pPr>
              <w:spacing w:after="20"/>
              <w:ind w:left="20"/>
              <w:jc w:val="both"/>
            </w:pPr>
            <w:r>
              <w:rPr>
                <w:rFonts w:ascii="Times New Roman"/>
                <w:b w:val="false"/>
                <w:i w:val="false"/>
                <w:color w:val="000000"/>
                <w:sz w:val="20"/>
              </w:rPr>
              <w:t>
11) "Қазақстан инжиниринг "R&amp;D орталығы" жауапкершілігі шектеулі серіктестігі;</w:t>
            </w:r>
          </w:p>
          <w:p>
            <w:pPr>
              <w:spacing w:after="20"/>
              <w:ind w:left="20"/>
              <w:jc w:val="both"/>
            </w:pPr>
            <w:r>
              <w:rPr>
                <w:rFonts w:ascii="Times New Roman"/>
                <w:b w:val="false"/>
                <w:i w:val="false"/>
                <w:color w:val="000000"/>
                <w:sz w:val="20"/>
              </w:rPr>
              <w:t>
12) "Steel manufacturing" жауапкершілігі шектеулі серіктестігі</w:t>
            </w:r>
          </w:p>
          <w:p>
            <w:pPr>
              <w:spacing w:after="20"/>
              <w:ind w:left="20"/>
              <w:jc w:val="both"/>
            </w:pPr>
            <w:r>
              <w:rPr>
                <w:rFonts w:ascii="Times New Roman"/>
                <w:b w:val="false"/>
                <w:i w:val="false"/>
                <w:color w:val="000000"/>
                <w:sz w:val="20"/>
              </w:rPr>
              <w:t>
13) "Қорғаныстық-өнеркәсіптік кешенді дамыту қоры" акционерлік қоғамы;</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  ЗҚАИ-ның ескертпесі!</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  14) тармақша жаңа редакцияда көзделген - ҚР Үкіметінің 10.07.2026 </w:t>
            </w:r>
            <w:r>
              <w:rPr>
                <w:rFonts w:ascii="Times New Roman"/>
                <w:b w:val="false"/>
                <w:i w:val="false"/>
                <w:color w:val="ff0000"/>
                <w:sz w:val="20"/>
              </w:rPr>
              <w:t>№ 604</w:t>
            </w:r>
            <w:r>
              <w:rPr>
                <w:rFonts w:ascii="Times New Roman"/>
                <w:b w:val="false"/>
                <w:i w:val="false"/>
                <w:color w:val="ff0000"/>
                <w:sz w:val="20"/>
              </w:rPr>
              <w:t xml:space="preserve"> (01.03.2028 бастап </w:t>
            </w:r>
            <w:r>
              <w:rPr>
                <w:rFonts w:ascii="Times New Roman"/>
                <w:b w:val="false"/>
                <w:i w:val="false"/>
                <w:color w:val="ff0000"/>
                <w:sz w:val="20"/>
              </w:rPr>
              <w:t>қолданысқа</w:t>
            </w:r>
            <w:r>
              <w:rPr>
                <w:rFonts w:ascii="Times New Roman"/>
                <w:b w:val="false"/>
                <w:i w:val="false"/>
                <w:color w:val="ff0000"/>
                <w:sz w:val="20"/>
              </w:rPr>
              <w:t xml:space="preserve"> енгізіледі) қаулысымен.</w:t>
            </w:r>
          </w:p>
          <w:p>
            <w:pPr>
              <w:spacing w:after="20"/>
              <w:ind w:left="20"/>
              <w:jc w:val="both"/>
            </w:pPr>
            <w:r>
              <w:rPr>
                <w:rFonts w:ascii="Times New Roman"/>
                <w:b w:val="false"/>
                <w:i w:val="false"/>
                <w:color w:val="000000"/>
                <w:sz w:val="20"/>
              </w:rPr>
              <w:t>
14) "Ғарыштық техника және технологиялар институты" жауапкершілігі шектеулі серіктестігі</w:t>
            </w: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бюджеттік және стратегиялық жоспарлау саласындағы пәнаралық зерттеулер мен әзірлемелер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 ұлттық қыздар педагогикалық университеті" коммерциялық емес акционерлік қоғамы;</w:t>
            </w:r>
          </w:p>
          <w:p>
            <w:pPr>
              <w:spacing w:after="20"/>
              <w:ind w:left="20"/>
              <w:jc w:val="both"/>
            </w:pPr>
            <w:r>
              <w:rPr>
                <w:rFonts w:ascii="Times New Roman"/>
                <w:b w:val="false"/>
                <w:i w:val="false"/>
                <w:color w:val="000000"/>
                <w:sz w:val="20"/>
              </w:rPr>
              <w:t>
2) "М. Қозыбаев атындағы Солтүстік Қазақстан университеті" коммерциялық емес акционерлік қоғамы;</w:t>
            </w:r>
          </w:p>
          <w:p>
            <w:pPr>
              <w:spacing w:after="20"/>
              <w:ind w:left="20"/>
              <w:jc w:val="both"/>
            </w:pPr>
            <w:r>
              <w:rPr>
                <w:rFonts w:ascii="Times New Roman"/>
                <w:b w:val="false"/>
                <w:i w:val="false"/>
                <w:color w:val="000000"/>
                <w:sz w:val="20"/>
              </w:rPr>
              <w:t>
3) М. Әуезов атындағы Оңтүстік Қазақстан университеті;</w:t>
            </w:r>
          </w:p>
          <w:p>
            <w:pPr>
              <w:spacing w:after="20"/>
              <w:ind w:left="20"/>
              <w:jc w:val="both"/>
            </w:pPr>
            <w:r>
              <w:rPr>
                <w:rFonts w:ascii="Times New Roman"/>
                <w:b w:val="false"/>
                <w:i w:val="false"/>
                <w:color w:val="000000"/>
                <w:sz w:val="20"/>
              </w:rPr>
              <w:t>
4) "QazTrade" сауда саясатын дамыту орталығы" акционерлік қоғамы;</w:t>
            </w:r>
          </w:p>
          <w:p>
            <w:pPr>
              <w:spacing w:after="20"/>
              <w:ind w:left="20"/>
              <w:jc w:val="both"/>
            </w:pPr>
            <w:r>
              <w:rPr>
                <w:rFonts w:ascii="Times New Roman"/>
                <w:b w:val="false"/>
                <w:i w:val="false"/>
                <w:color w:val="000000"/>
                <w:sz w:val="20"/>
              </w:rPr>
              <w:t>
5) "QazIndustry" қазақстандық индустрия және экспорт орталығы" акционерлік қоғамы;</w:t>
            </w:r>
          </w:p>
          <w:p>
            <w:pPr>
              <w:spacing w:after="20"/>
              <w:ind w:left="20"/>
              <w:jc w:val="both"/>
            </w:pPr>
            <w:r>
              <w:rPr>
                <w:rFonts w:ascii="Times New Roman"/>
                <w:b w:val="false"/>
                <w:i w:val="false"/>
                <w:color w:val="000000"/>
                <w:sz w:val="20"/>
              </w:rPr>
              <w:t>
6) "Экономикалық зерттеулер институты" акционерлік қоғамы;</w:t>
            </w:r>
          </w:p>
          <w:p>
            <w:pPr>
              <w:spacing w:after="20"/>
              <w:ind w:left="20"/>
              <w:jc w:val="both"/>
            </w:pPr>
            <w:r>
              <w:rPr>
                <w:rFonts w:ascii="Times New Roman"/>
                <w:b w:val="false"/>
                <w:i w:val="false"/>
                <w:color w:val="000000"/>
                <w:sz w:val="20"/>
              </w:rPr>
              <w:t>
7) "QazInnovations" инновацияларды дамыту жөніндегі ұлттық агенттігі" акционерлік қоғамы</w:t>
            </w:r>
          </w:p>
          <w:p>
            <w:pPr>
              <w:spacing w:after="20"/>
              <w:ind w:left="20"/>
              <w:jc w:val="both"/>
            </w:pPr>
            <w:r>
              <w:rPr>
                <w:rFonts w:ascii="Times New Roman"/>
                <w:b w:val="false"/>
                <w:i w:val="false"/>
                <w:color w:val="000000"/>
                <w:sz w:val="20"/>
              </w:rPr>
              <w:t>
8) "Қазақстан жол ғылыми-зерттеу институты"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"Қазақстан жол ғылыми-зерттеу институты" акционерлік қоғамына қатысты – 3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қоғамдық және гуманитарлық ғылымдар саласындағы зерттеулер және эксперименттік әзірлемелер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Аманжолов атындағы Шығыс Қазақстан университеті" коммерциялық емес акционерлік қоғамы;</w:t>
            </w:r>
          </w:p>
          <w:p>
            <w:pPr>
              <w:spacing w:after="20"/>
              <w:ind w:left="20"/>
              <w:jc w:val="both"/>
            </w:pPr>
            <w:r>
              <w:rPr>
                <w:rFonts w:ascii="Times New Roman"/>
                <w:b w:val="false"/>
                <w:i w:val="false"/>
                <w:color w:val="000000"/>
                <w:sz w:val="20"/>
              </w:rPr>
              <w:t>
2) "Өзбекәлі Жәнібеков атындағы Оңтүстік Қазақстан педагогикалық университеті" коммерциялық емес акционерлік қоғамы;</w:t>
            </w:r>
          </w:p>
          <w:p>
            <w:pPr>
              <w:spacing w:after="20"/>
              <w:ind w:left="20"/>
              <w:jc w:val="both"/>
            </w:pPr>
            <w:r>
              <w:rPr>
                <w:rFonts w:ascii="Times New Roman"/>
                <w:b w:val="false"/>
                <w:i w:val="false"/>
                <w:color w:val="000000"/>
                <w:sz w:val="20"/>
              </w:rPr>
              <w:t>
3) "М. Қозыбаев атындағы Солтүстік Қазақстан университеті" коммерциялық емес акционерлік қоғамы;</w:t>
            </w:r>
          </w:p>
          <w:p>
            <w:pPr>
              <w:spacing w:after="20"/>
              <w:ind w:left="20"/>
              <w:jc w:val="both"/>
            </w:pPr>
            <w:r>
              <w:rPr>
                <w:rFonts w:ascii="Times New Roman"/>
                <w:b w:val="false"/>
                <w:i w:val="false"/>
                <w:color w:val="000000"/>
                <w:sz w:val="20"/>
              </w:rPr>
              <w:t>
4) "Ілияс Жансүгіров атындағы Жетісу университеті" коммерциялық емес акционерлік қоғамы;</w:t>
            </w:r>
          </w:p>
          <w:p>
            <w:pPr>
              <w:spacing w:after="20"/>
              <w:ind w:left="20"/>
              <w:jc w:val="both"/>
            </w:pPr>
            <w:r>
              <w:rPr>
                <w:rFonts w:ascii="Times New Roman"/>
                <w:b w:val="false"/>
                <w:i w:val="false"/>
                <w:color w:val="000000"/>
                <w:sz w:val="20"/>
              </w:rPr>
              <w:t>
5) "Торайғыров университеті" коммерциялық емес акционерлік қоғамы;</w:t>
            </w:r>
          </w:p>
          <w:p>
            <w:pPr>
              <w:spacing w:after="20"/>
              <w:ind w:left="20"/>
              <w:jc w:val="both"/>
            </w:pPr>
            <w:r>
              <w:rPr>
                <w:rFonts w:ascii="Times New Roman"/>
                <w:b w:val="false"/>
                <w:i w:val="false"/>
                <w:color w:val="000000"/>
                <w:sz w:val="20"/>
              </w:rPr>
              <w:t>
6) "AML ACADEMY" Қаржылық мониторинг академиясы" акционерлік қоғамы;</w:t>
            </w:r>
          </w:p>
          <w:p>
            <w:pPr>
              <w:spacing w:after="20"/>
              <w:ind w:left="20"/>
              <w:jc w:val="both"/>
            </w:pPr>
            <w:r>
              <w:rPr>
                <w:rFonts w:ascii="Times New Roman"/>
                <w:b w:val="false"/>
                <w:i w:val="false"/>
                <w:color w:val="000000"/>
                <w:sz w:val="20"/>
              </w:rPr>
              <w:t>
7) "Әлеуметтік қорғау саласын дамытудың ұлттық ғылыми орталығы"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8) "Еңбекті қорғау жөніндегі республикалық ғылыми-зерттеу институты"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9) республикалық мемлекеттік кәсіпорындар;</w:t>
            </w:r>
          </w:p>
          <w:p>
            <w:pPr>
              <w:spacing w:after="20"/>
              <w:ind w:left="20"/>
              <w:jc w:val="both"/>
            </w:pPr>
            <w:r>
              <w:rPr>
                <w:rFonts w:ascii="Times New Roman"/>
                <w:b w:val="false"/>
                <w:i w:val="false"/>
                <w:color w:val="000000"/>
                <w:sz w:val="20"/>
              </w:rPr>
              <w:t>
10) "Еуразиялық интеграция институты" жауапкершілігі шектеулі серіктестігі;</w:t>
            </w:r>
          </w:p>
          <w:p>
            <w:pPr>
              <w:spacing w:after="20"/>
              <w:ind w:left="20"/>
              <w:jc w:val="both"/>
            </w:pPr>
            <w:r>
              <w:rPr>
                <w:rFonts w:ascii="Times New Roman"/>
                <w:b w:val="false"/>
                <w:i w:val="false"/>
                <w:color w:val="000000"/>
                <w:sz w:val="20"/>
              </w:rPr>
              <w:t>
11) "Ұлттық тестілеу орталығы"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12) "Қазақ ғылыми-зерттеу мәдениет институты"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"Ұлттық тестілеу орталығы" шаруашылық жүргізу құқығындағы республикалық мемлекеттік кәсіпорнына қатысты 2029 жылғы 24 ақпанға дейін, "Қазақ ғылыми-зерттеу мәдениет институты" жауапкершілігі шектеулі серіктестігіне қатысты – 3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құралдарында жарнама орналастыру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 алып тасталды - ҚР Үкіметінің 11.11.2025 </w:t>
            </w:r>
            <w:r>
              <w:rPr>
                <w:rFonts w:ascii="Times New Roman"/>
                <w:b w:val="false"/>
                <w:i w:val="false"/>
                <w:color w:val="ff0000"/>
                <w:sz w:val="20"/>
              </w:rPr>
              <w:t>№ 950</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0"/>
              </w:rPr>
              <w:t>
2) "Қазақстан" республикалық телерадиокорпорациясы" акционерлік қоғамы;</w:t>
            </w:r>
          </w:p>
          <w:p>
            <w:pPr>
              <w:spacing w:after="20"/>
              <w:ind w:left="20"/>
              <w:jc w:val="both"/>
            </w:pPr>
          </w:p>
          <w:p>
            <w:pPr>
              <w:spacing w:after="20"/>
              <w:ind w:left="20"/>
              <w:jc w:val="both"/>
            </w:pPr>
            <w:r>
              <w:rPr>
                <w:rFonts w:ascii="Times New Roman"/>
                <w:b w:val="false"/>
                <w:i w:val="false"/>
                <w:color w:val="000000"/>
                <w:sz w:val="20"/>
              </w:rPr>
              <w:t>
3) "Хабар" Агенттігі" акционерлік қоғамы;</w:t>
            </w:r>
          </w:p>
          <w:p>
            <w:pPr>
              <w:spacing w:after="20"/>
              <w:ind w:left="20"/>
              <w:jc w:val="both"/>
            </w:pPr>
            <w:r>
              <w:rPr>
                <w:rFonts w:ascii="Times New Roman"/>
                <w:b w:val="false"/>
                <w:i w:val="false"/>
                <w:color w:val="000000"/>
                <w:sz w:val="20"/>
              </w:rPr>
              <w:t>
4) "Qazcontent" акционерлік қоғамы;</w:t>
            </w:r>
          </w:p>
          <w:p>
            <w:pPr>
              <w:spacing w:after="20"/>
              <w:ind w:left="20"/>
              <w:jc w:val="both"/>
            </w:pPr>
            <w:r>
              <w:rPr>
                <w:rFonts w:ascii="Times New Roman"/>
                <w:b w:val="false"/>
                <w:i w:val="false"/>
                <w:color w:val="000000"/>
                <w:sz w:val="20"/>
              </w:rPr>
              <w:t>
5) "Almatу" телерадиокомпаниясы" акционерлік қоғамы;</w:t>
            </w:r>
          </w:p>
          <w:p>
            <w:pPr>
              <w:spacing w:after="20"/>
              <w:ind w:left="20"/>
              <w:jc w:val="both"/>
            </w:pPr>
            <w:r>
              <w:rPr>
                <w:rFonts w:ascii="Times New Roman"/>
                <w:b w:val="false"/>
                <w:i w:val="false"/>
                <w:color w:val="000000"/>
                <w:sz w:val="20"/>
              </w:rPr>
              <w:t>
6) "Kazakh Tourism" ұлттық компаниясы" акционерлік қоғамы;</w:t>
            </w:r>
          </w:p>
          <w:p>
            <w:pPr>
              <w:spacing w:after="20"/>
              <w:ind w:left="20"/>
              <w:jc w:val="both"/>
            </w:pPr>
            <w:r>
              <w:rPr>
                <w:rFonts w:ascii="Times New Roman"/>
                <w:b w:val="false"/>
                <w:i w:val="false"/>
                <w:color w:val="000000"/>
                <w:sz w:val="20"/>
              </w:rPr>
              <w:t>
7) "Жолаушылар тасымалы" акционерлік қоғамы;</w:t>
            </w:r>
          </w:p>
          <w:p>
            <w:pPr>
              <w:spacing w:after="20"/>
              <w:ind w:left="20"/>
              <w:jc w:val="both"/>
            </w:pPr>
            <w:r>
              <w:rPr>
                <w:rFonts w:ascii="Times New Roman"/>
                <w:b w:val="false"/>
                <w:i w:val="false"/>
                <w:color w:val="000000"/>
                <w:sz w:val="20"/>
              </w:rPr>
              <w:t>
8) "АҚМОЛА-ТІРШІЛІК" жауапкершілігі шектеулі серіктестігі;</w:t>
            </w:r>
          </w:p>
          <w:p>
            <w:pPr>
              <w:spacing w:after="20"/>
              <w:ind w:left="20"/>
              <w:jc w:val="both"/>
            </w:pPr>
            <w:r>
              <w:rPr>
                <w:rFonts w:ascii="Times New Roman"/>
                <w:b w:val="false"/>
                <w:i w:val="false"/>
                <w:color w:val="000000"/>
                <w:sz w:val="20"/>
              </w:rPr>
              <w:t>
9) "Қазақ газеттері" жауапкершілігі шектеулі серіктестігі;</w:t>
            </w:r>
          </w:p>
          <w:p>
            <w:pPr>
              <w:spacing w:after="20"/>
              <w:ind w:left="20"/>
              <w:jc w:val="both"/>
            </w:pPr>
            <w:r>
              <w:rPr>
                <w:rFonts w:ascii="Times New Roman"/>
                <w:b w:val="false"/>
                <w:i w:val="false"/>
                <w:color w:val="000000"/>
                <w:sz w:val="20"/>
              </w:rPr>
              <w:t>
10) "Қазақ радиолары" жауапкершілігі шектеулі серіктестігі;</w:t>
            </w:r>
          </w:p>
          <w:p>
            <w:pPr>
              <w:spacing w:after="20"/>
              <w:ind w:left="20"/>
              <w:jc w:val="both"/>
            </w:pPr>
            <w:r>
              <w:rPr>
                <w:rFonts w:ascii="Times New Roman"/>
                <w:b w:val="false"/>
                <w:i w:val="false"/>
                <w:color w:val="000000"/>
                <w:sz w:val="20"/>
              </w:rPr>
              <w:t>
11) "Шығыс ақпарат" жауапкершілігі шектеулі серіктестігі;</w:t>
            </w:r>
          </w:p>
          <w:p>
            <w:pPr>
              <w:spacing w:after="20"/>
              <w:ind w:left="20"/>
              <w:jc w:val="both"/>
            </w:pPr>
            <w:r>
              <w:rPr>
                <w:rFonts w:ascii="Times New Roman"/>
                <w:b w:val="false"/>
                <w:i w:val="false"/>
                <w:color w:val="000000"/>
                <w:sz w:val="20"/>
              </w:rPr>
              <w:t>
12) "Маңғыстау-Медиа" жауапкершілігі шектеулі серіктестігі;</w:t>
            </w:r>
          </w:p>
          <w:p>
            <w:pPr>
              <w:spacing w:after="20"/>
              <w:ind w:left="20"/>
              <w:jc w:val="both"/>
            </w:pPr>
            <w:r>
              <w:rPr>
                <w:rFonts w:ascii="Times New Roman"/>
                <w:b w:val="false"/>
                <w:i w:val="false"/>
                <w:color w:val="000000"/>
                <w:sz w:val="20"/>
              </w:rPr>
              <w:t>
13) "Ертіс Медиа" жауапкершілігі шектеулі серіктестігі;</w:t>
            </w:r>
          </w:p>
          <w:p>
            <w:pPr>
              <w:spacing w:after="20"/>
              <w:ind w:left="20"/>
              <w:jc w:val="both"/>
            </w:pPr>
            <w:r>
              <w:rPr>
                <w:rFonts w:ascii="Times New Roman"/>
                <w:b w:val="false"/>
                <w:i w:val="false"/>
                <w:color w:val="000000"/>
                <w:sz w:val="20"/>
              </w:rPr>
              <w:t>
14) "Шымкент ақпараттық орталығы" жауапкершілігі шектеулі серіктестігі;</w:t>
            </w:r>
          </w:p>
          <w:p>
            <w:pPr>
              <w:spacing w:after="20"/>
              <w:ind w:left="20"/>
              <w:jc w:val="both"/>
            </w:pPr>
            <w:r>
              <w:rPr>
                <w:rFonts w:ascii="Times New Roman"/>
                <w:b w:val="false"/>
                <w:i w:val="false"/>
                <w:color w:val="000000"/>
                <w:sz w:val="20"/>
              </w:rPr>
              <w:t>
15) "SARYARQA AQPARAT" жауапкершілігі шектеулі серіктестігі;</w:t>
            </w:r>
          </w:p>
          <w:p>
            <w:pPr>
              <w:spacing w:after="20"/>
              <w:ind w:left="20"/>
              <w:jc w:val="both"/>
            </w:pPr>
            <w:r>
              <w:rPr>
                <w:rFonts w:ascii="Times New Roman"/>
                <w:b w:val="false"/>
                <w:i w:val="false"/>
                <w:color w:val="000000"/>
                <w:sz w:val="20"/>
              </w:rPr>
              <w:t>
16) "AULIE-ATA MEDIA" жауапкершілігі шектеулі серіктестігі;</w:t>
            </w:r>
          </w:p>
          <w:p>
            <w:pPr>
              <w:spacing w:after="20"/>
              <w:ind w:left="20"/>
              <w:jc w:val="both"/>
            </w:pPr>
            <w:r>
              <w:rPr>
                <w:rFonts w:ascii="Times New Roman"/>
                <w:b w:val="false"/>
                <w:i w:val="false"/>
                <w:color w:val="000000"/>
                <w:sz w:val="20"/>
              </w:rPr>
              <w:t>
17) "Ақтөбе Медиа" жауапкершілігі шектеулі серіктестігі;</w:t>
            </w:r>
          </w:p>
          <w:p>
            <w:pPr>
              <w:spacing w:after="20"/>
              <w:ind w:left="20"/>
              <w:jc w:val="both"/>
            </w:pPr>
            <w:r>
              <w:rPr>
                <w:rFonts w:ascii="Times New Roman"/>
                <w:b w:val="false"/>
                <w:i w:val="false"/>
                <w:color w:val="000000"/>
                <w:sz w:val="20"/>
              </w:rPr>
              <w:t>
18) "Қызылжар-Ақпарат" жауапкершілігі шектеулі серіктестігі;</w:t>
            </w:r>
          </w:p>
          <w:p>
            <w:pPr>
              <w:spacing w:after="20"/>
              <w:ind w:left="20"/>
              <w:jc w:val="both"/>
            </w:pPr>
            <w:r>
              <w:rPr>
                <w:rFonts w:ascii="Times New Roman"/>
                <w:b w:val="false"/>
                <w:i w:val="false"/>
                <w:color w:val="000000"/>
                <w:sz w:val="20"/>
              </w:rPr>
              <w:t>
19) "Атырау-Ақпарат" жауапкершілігі шектеулі серіктестігі;</w:t>
            </w:r>
          </w:p>
          <w:p>
            <w:pPr>
              <w:spacing w:after="20"/>
              <w:ind w:left="20"/>
              <w:jc w:val="both"/>
            </w:pPr>
            <w:r>
              <w:rPr>
                <w:rFonts w:ascii="Times New Roman"/>
                <w:b w:val="false"/>
                <w:i w:val="false"/>
                <w:color w:val="000000"/>
                <w:sz w:val="20"/>
              </w:rPr>
              <w:t>
20) "Северное Прибалхашье" газетінің редакциясы" жауапкершілігі шектеулі серіктестігі;</w:t>
            </w:r>
          </w:p>
          <w:p>
            <w:pPr>
              <w:spacing w:after="20"/>
              <w:ind w:left="20"/>
              <w:jc w:val="both"/>
            </w:pPr>
            <w:r>
              <w:rPr>
                <w:rFonts w:ascii="Times New Roman"/>
                <w:b w:val="false"/>
                <w:i w:val="false"/>
                <w:color w:val="000000"/>
                <w:sz w:val="20"/>
              </w:rPr>
              <w:t>
21) "Балқаш өңірі" газетінің редакциясы" жауапкершілігі шектеулі серіктестігі;</w:t>
            </w:r>
          </w:p>
          <w:p>
            <w:pPr>
              <w:spacing w:after="20"/>
              <w:ind w:left="20"/>
              <w:jc w:val="both"/>
            </w:pPr>
            <w:r>
              <w:rPr>
                <w:rFonts w:ascii="Times New Roman"/>
                <w:b w:val="false"/>
                <w:i w:val="false"/>
                <w:color w:val="000000"/>
                <w:sz w:val="20"/>
              </w:rPr>
              <w:t>
22) "Сарыарқа газетінің редакциясы" жауапкершілігі шектеулі серіктестігі;</w:t>
            </w:r>
          </w:p>
          <w:p>
            <w:pPr>
              <w:spacing w:after="20"/>
              <w:ind w:left="20"/>
              <w:jc w:val="both"/>
            </w:pPr>
            <w:r>
              <w:rPr>
                <w:rFonts w:ascii="Times New Roman"/>
                <w:b w:val="false"/>
                <w:i w:val="false"/>
                <w:color w:val="000000"/>
                <w:sz w:val="20"/>
              </w:rPr>
              <w:t>
23) "Абай-Ақиқат" аудандық газетінің редакциясы" жауапкершілігі шектеулі серіктестігі;</w:t>
            </w:r>
          </w:p>
          <w:p>
            <w:pPr>
              <w:spacing w:after="20"/>
              <w:ind w:left="20"/>
              <w:jc w:val="both"/>
            </w:pPr>
            <w:r>
              <w:rPr>
                <w:rFonts w:ascii="Times New Roman"/>
                <w:b w:val="false"/>
                <w:i w:val="false"/>
                <w:color w:val="000000"/>
                <w:sz w:val="20"/>
              </w:rPr>
              <w:t>
24) "Сельский труженик" аудандық газеті" жауапкершілігі шектеулі серіктестігі;</w:t>
            </w:r>
          </w:p>
          <w:p>
            <w:pPr>
              <w:spacing w:after="20"/>
              <w:ind w:left="20"/>
              <w:jc w:val="both"/>
            </w:pPr>
            <w:r>
              <w:rPr>
                <w:rFonts w:ascii="Times New Roman"/>
                <w:b w:val="false"/>
                <w:i w:val="false"/>
                <w:color w:val="000000"/>
                <w:sz w:val="20"/>
              </w:rPr>
              <w:t>
25) Ұлытау ауданының "Ұлытау" газетінің редакциясы" жауапкершілігі шектеулі серіктестігі;</w:t>
            </w:r>
          </w:p>
          <w:p>
            <w:pPr>
              <w:spacing w:after="20"/>
              <w:ind w:left="20"/>
              <w:jc w:val="both"/>
            </w:pPr>
            <w:r>
              <w:rPr>
                <w:rFonts w:ascii="Times New Roman"/>
                <w:b w:val="false"/>
                <w:i w:val="false"/>
                <w:color w:val="000000"/>
                <w:sz w:val="20"/>
              </w:rPr>
              <w:t>
26) "Шарайна" Сәтбаев қалалық газетінің редакциясы" жауапкершілігі шектеулі серіктестігі;</w:t>
            </w:r>
          </w:p>
          <w:p>
            <w:pPr>
              <w:spacing w:after="20"/>
              <w:ind w:left="20"/>
              <w:jc w:val="both"/>
            </w:pPr>
            <w:r>
              <w:rPr>
                <w:rFonts w:ascii="Times New Roman"/>
                <w:b w:val="false"/>
                <w:i w:val="false"/>
                <w:color w:val="000000"/>
                <w:sz w:val="20"/>
              </w:rPr>
              <w:t>
27) "Қарқаралы" аудандық газетінің редакциясы" жауапкершілігі шектеулі серіктестігі;</w:t>
            </w:r>
          </w:p>
          <w:p>
            <w:pPr>
              <w:spacing w:after="20"/>
              <w:ind w:left="20"/>
              <w:jc w:val="both"/>
            </w:pPr>
            <w:r>
              <w:rPr>
                <w:rFonts w:ascii="Times New Roman"/>
                <w:b w:val="false"/>
                <w:i w:val="false"/>
                <w:color w:val="000000"/>
                <w:sz w:val="20"/>
              </w:rPr>
              <w:t>
28) "Жаңаарқа" газетінің редакциясы" жауапкершілігі шектеулі серіктестігі;</w:t>
            </w:r>
          </w:p>
          <w:p>
            <w:pPr>
              <w:spacing w:after="20"/>
              <w:ind w:left="20"/>
              <w:jc w:val="both"/>
            </w:pPr>
            <w:r>
              <w:rPr>
                <w:rFonts w:ascii="Times New Roman"/>
                <w:b w:val="false"/>
                <w:i w:val="false"/>
                <w:color w:val="000000"/>
                <w:sz w:val="20"/>
              </w:rPr>
              <w:t>
29) "Шахтинск ИНФО" жауапкершілігі шектеулі серіктестігі;</w:t>
            </w:r>
          </w:p>
          <w:p>
            <w:pPr>
              <w:spacing w:after="20"/>
              <w:ind w:left="20"/>
              <w:jc w:val="both"/>
            </w:pPr>
            <w:r>
              <w:rPr>
                <w:rFonts w:ascii="Times New Roman"/>
                <w:b w:val="false"/>
                <w:i w:val="false"/>
                <w:color w:val="000000"/>
                <w:sz w:val="20"/>
              </w:rPr>
              <w:t>
30) "Саран тынысы" жауапкершілігі шектеулі серіктестігі;</w:t>
            </w:r>
          </w:p>
          <w:p>
            <w:pPr>
              <w:spacing w:after="20"/>
              <w:ind w:left="20"/>
              <w:jc w:val="both"/>
            </w:pPr>
            <w:r>
              <w:rPr>
                <w:rFonts w:ascii="Times New Roman"/>
                <w:b w:val="false"/>
                <w:i w:val="false"/>
                <w:color w:val="000000"/>
                <w:sz w:val="20"/>
              </w:rPr>
              <w:t>
31) "Бұқар жырау жаршысы" жауапкершілігі шектеулі серіктестігі;</w:t>
            </w:r>
          </w:p>
          <w:p>
            <w:pPr>
              <w:spacing w:after="20"/>
              <w:ind w:left="20"/>
              <w:jc w:val="both"/>
            </w:pPr>
            <w:r>
              <w:rPr>
                <w:rFonts w:ascii="Times New Roman"/>
                <w:b w:val="false"/>
                <w:i w:val="false"/>
                <w:color w:val="000000"/>
                <w:sz w:val="20"/>
              </w:rPr>
              <w:t>
32) "Шет аудандық "Шет шұғыласы" газетінің редакциясы" жауапкершілігі шектеулі серіктестігі;</w:t>
            </w:r>
          </w:p>
          <w:p>
            <w:pPr>
              <w:spacing w:after="20"/>
              <w:ind w:left="20"/>
              <w:jc w:val="both"/>
            </w:pPr>
            <w:r>
              <w:rPr>
                <w:rFonts w:ascii="Times New Roman"/>
                <w:b w:val="false"/>
                <w:i w:val="false"/>
                <w:color w:val="000000"/>
                <w:sz w:val="20"/>
              </w:rPr>
              <w:t>
33) "Ақтоғай аудандық "Aqtoǵaı ajary" газетінің редакциясы" жауапкершілігі шектеулі серіктестігі;</w:t>
            </w:r>
          </w:p>
          <w:p>
            <w:pPr>
              <w:spacing w:after="20"/>
              <w:ind w:left="20"/>
              <w:jc w:val="both"/>
            </w:pPr>
            <w:r>
              <w:rPr>
                <w:rFonts w:ascii="Times New Roman"/>
                <w:b w:val="false"/>
                <w:i w:val="false"/>
                <w:color w:val="000000"/>
                <w:sz w:val="20"/>
              </w:rPr>
              <w:t>
34) "Қазыналы өңір" газетінің редакциясы" жауапкершілігі шектеулі серіктестігі;</w:t>
            </w:r>
          </w:p>
          <w:p>
            <w:pPr>
              <w:spacing w:after="20"/>
              <w:ind w:left="20"/>
              <w:jc w:val="both"/>
            </w:pPr>
            <w:r>
              <w:rPr>
                <w:rFonts w:ascii="Times New Roman"/>
                <w:b w:val="false"/>
                <w:i w:val="false"/>
                <w:color w:val="000000"/>
                <w:sz w:val="20"/>
              </w:rPr>
              <w:t>
35) "Нұра" аудандық газетінің редакциясы" жауапкершілігі шектеулі серіктестігі;</w:t>
            </w:r>
          </w:p>
          <w:p>
            <w:pPr>
              <w:spacing w:after="20"/>
              <w:ind w:left="20"/>
              <w:jc w:val="both"/>
            </w:pPr>
            <w:r>
              <w:rPr>
                <w:rFonts w:ascii="Times New Roman"/>
                <w:b w:val="false"/>
                <w:i w:val="false"/>
                <w:color w:val="000000"/>
                <w:sz w:val="20"/>
              </w:rPr>
              <w:t>
36) "Дидар" Жезқазған қалалық телерадио хабарларын тарату дирекциясы" жауапкершілігі шектеулі серіктестігі;</w:t>
            </w:r>
          </w:p>
          <w:p>
            <w:pPr>
              <w:spacing w:after="20"/>
              <w:ind w:left="20"/>
              <w:jc w:val="both"/>
            </w:pPr>
            <w:r>
              <w:rPr>
                <w:rFonts w:ascii="Times New Roman"/>
                <w:b w:val="false"/>
                <w:i w:val="false"/>
                <w:color w:val="000000"/>
                <w:sz w:val="20"/>
              </w:rPr>
              <w:t>
37) "AQTAU TV" жауапкершілігі шектеулі серіктестігі;</w:t>
            </w:r>
          </w:p>
          <w:p>
            <w:pPr>
              <w:spacing w:after="20"/>
              <w:ind w:left="20"/>
              <w:jc w:val="both"/>
            </w:pPr>
            <w:r>
              <w:rPr>
                <w:rFonts w:ascii="Times New Roman"/>
                <w:b w:val="false"/>
                <w:i w:val="false"/>
                <w:color w:val="000000"/>
                <w:sz w:val="20"/>
              </w:rPr>
              <w:t>
38) "Жетісу" телерадиокомпаниясы" жауапкершілігі шектеулі серіктестігі;</w:t>
            </w:r>
          </w:p>
          <w:p>
            <w:pPr>
              <w:spacing w:after="20"/>
              <w:ind w:left="20"/>
              <w:jc w:val="both"/>
            </w:pPr>
            <w:r>
              <w:rPr>
                <w:rFonts w:ascii="Times New Roman"/>
                <w:b w:val="false"/>
                <w:i w:val="false"/>
                <w:color w:val="000000"/>
                <w:sz w:val="20"/>
              </w:rPr>
              <w:t>
39) "Еуразия+ОРТ" жауапкершілігі шектеулі серіктестігі;</w:t>
            </w:r>
          </w:p>
          <w:p>
            <w:pPr>
              <w:spacing w:after="20"/>
              <w:ind w:left="20"/>
              <w:jc w:val="both"/>
            </w:pPr>
            <w:r>
              <w:rPr>
                <w:rFonts w:ascii="Times New Roman"/>
                <w:b w:val="false"/>
                <w:i w:val="false"/>
                <w:color w:val="000000"/>
                <w:sz w:val="20"/>
              </w:rPr>
              <w:t>
40) "Saryarqa Aqparat" жауапкершілігі шектеулі серіктестігі;</w:t>
            </w:r>
          </w:p>
          <w:p>
            <w:pPr>
              <w:spacing w:after="20"/>
              <w:ind w:left="20"/>
              <w:jc w:val="both"/>
            </w:pPr>
            <w:r>
              <w:rPr>
                <w:rFonts w:ascii="Times New Roman"/>
                <w:b w:val="false"/>
                <w:i w:val="false"/>
                <w:color w:val="000000"/>
                <w:sz w:val="20"/>
              </w:rPr>
              <w:t>
41) "Қостанай таңы" газетінің редакциясы" жауапкершілігі шектеулі серіктестігі;</w:t>
            </w:r>
          </w:p>
          <w:p>
            <w:pPr>
              <w:spacing w:after="20"/>
              <w:ind w:left="20"/>
              <w:jc w:val="both"/>
            </w:pPr>
            <w:r>
              <w:rPr>
                <w:rFonts w:ascii="Times New Roman"/>
                <w:b w:val="false"/>
                <w:i w:val="false"/>
                <w:color w:val="000000"/>
                <w:sz w:val="20"/>
              </w:rPr>
              <w:t>
42) "Жайық пресс" жауапкершілігі шектеулі серіктестігі;</w:t>
            </w:r>
          </w:p>
          <w:p>
            <w:pPr>
              <w:spacing w:after="20"/>
              <w:ind w:left="20"/>
              <w:jc w:val="both"/>
            </w:pPr>
            <w:r>
              <w:rPr>
                <w:rFonts w:ascii="Times New Roman"/>
                <w:b w:val="false"/>
                <w:i w:val="false"/>
                <w:color w:val="000000"/>
                <w:sz w:val="20"/>
              </w:rPr>
              <w:t>
43) "Аягөз жаңалықтары" жауапкершілігі шектеулі серіктестігі</w:t>
            </w: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Ауызша және жазбаша аударма қызметі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министрлігінің "Дипломатиялық сервис" шаруашылық жүргізу құқығындағы республикалық мемлекеттік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Сәйкестендіруді бағалау саласындағы аккредиттеу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"Салидат Қайырбекова атындағы Ұлттық ғылыми даму орталығы"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2) "Масғұт Айқымбаев атындағы аса қауіпті инфекциялар ұлттық ғылыми орталығы" жауапкершілігі шектеулі серіктестігі;</w:t>
            </w:r>
          </w:p>
          <w:p>
            <w:pPr>
              <w:spacing w:after="20"/>
              <w:ind w:left="20"/>
              <w:jc w:val="both"/>
            </w:pPr>
            <w:r>
              <w:rPr>
                <w:rFonts w:ascii="Times New Roman"/>
                <w:b w:val="false"/>
                <w:i w:val="false"/>
                <w:color w:val="000000"/>
                <w:sz w:val="20"/>
              </w:rPr>
              <w:t>
3) Қазақстан Республикасының Сауда және интеграция министрлігі Техникалық реттеу және метрология комитетінің "Ұлттық аккредиттеу орталығы" шаруашылық жүргізу құқығындағы республикалық мемлекеттік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Инновациялық технологиялармен айналысатын ведомстволық қызметтердің </w:t>
            </w:r>
          </w:p>
          <w:p>
            <w:pPr>
              <w:spacing w:after="20"/>
              <w:ind w:left="20"/>
              <w:jc w:val="both"/>
            </w:pPr>
            <w:r>
              <w:rPr>
                <w:rFonts w:ascii="Times New Roman"/>
                <w:b w:val="false"/>
                <w:i w:val="false"/>
                <w:color w:val="000000"/>
                <w:sz w:val="20"/>
              </w:rPr>
              <w:t>
(медициналық, білім беру, консультациялық және т.б.) жұмысы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"С.Ж. Асфендияров атындағы Қазақ ұлттық медицина университеті" коммерциялық емес акционерлік қоғамы;</w:t>
            </w:r>
          </w:p>
          <w:p>
            <w:pPr>
              <w:spacing w:after="20"/>
              <w:ind w:left="20"/>
              <w:jc w:val="both"/>
            </w:pPr>
            <w:r>
              <w:rPr>
                <w:rFonts w:ascii="Times New Roman"/>
                <w:b w:val="false"/>
                <w:i w:val="false"/>
                <w:color w:val="000000"/>
                <w:sz w:val="20"/>
              </w:rPr>
              <w:t>
2) "Педиатрия және балалар хирургиясы ғылыми орталығы" акционерлік қоғамы;</w:t>
            </w:r>
          </w:p>
          <w:p>
            <w:pPr>
              <w:spacing w:after="20"/>
              <w:ind w:left="20"/>
              <w:jc w:val="both"/>
            </w:pPr>
            <w:r>
              <w:rPr>
                <w:rFonts w:ascii="Times New Roman"/>
                <w:b w:val="false"/>
                <w:i w:val="false"/>
                <w:color w:val="000000"/>
                <w:sz w:val="20"/>
              </w:rPr>
              <w:t>
3) "Қазақ онкология және радиология ғылыми-зерттеу институты" акционерлік қоғамы;</w:t>
            </w:r>
          </w:p>
          <w:p>
            <w:pPr>
              <w:spacing w:after="20"/>
              <w:ind w:left="20"/>
              <w:jc w:val="both"/>
            </w:pPr>
            <w:r>
              <w:rPr>
                <w:rFonts w:ascii="Times New Roman"/>
                <w:b w:val="false"/>
                <w:i w:val="false"/>
                <w:color w:val="000000"/>
                <w:sz w:val="20"/>
              </w:rPr>
              <w:t>
4) "А.Н. Сызғанов атындағы Хирургия ұлттық ғылыми орталығы" акционерлік қоғамы;</w:t>
            </w:r>
          </w:p>
          <w:p>
            <w:pPr>
              <w:spacing w:after="20"/>
              <w:ind w:left="20"/>
              <w:jc w:val="both"/>
            </w:pPr>
            <w:r>
              <w:rPr>
                <w:rFonts w:ascii="Times New Roman"/>
                <w:b w:val="false"/>
                <w:i w:val="false"/>
                <w:color w:val="000000"/>
                <w:sz w:val="20"/>
              </w:rPr>
              <w:t>
5) "Кардиология және ішкі аурулар ғылыми-зерттеу институты" акционерлік қоғамы;</w:t>
            </w:r>
          </w:p>
          <w:p>
            <w:pPr>
              <w:spacing w:after="20"/>
              <w:ind w:left="20"/>
              <w:jc w:val="both"/>
            </w:pPr>
            <w:r>
              <w:rPr>
                <w:rFonts w:ascii="Times New Roman"/>
                <w:b w:val="false"/>
                <w:i w:val="false"/>
                <w:color w:val="000000"/>
                <w:sz w:val="20"/>
              </w:rPr>
              <w:t>
6) "Акушерлік, гинекология және перинатология ғылыми орталығы" акционерлік қоғамы;</w:t>
            </w:r>
          </w:p>
          <w:p>
            <w:pPr>
              <w:spacing w:after="20"/>
              <w:ind w:left="20"/>
              <w:jc w:val="both"/>
            </w:pPr>
            <w:r>
              <w:rPr>
                <w:rFonts w:ascii="Times New Roman"/>
                <w:b w:val="false"/>
                <w:i w:val="false"/>
                <w:color w:val="000000"/>
                <w:sz w:val="20"/>
              </w:rPr>
              <w:t>
7) "Қазақстан Республикасы Ұлттық Банкінің Ұлттық төлем корпорациясы" акционерлік қоғамы;</w:t>
            </w:r>
          </w:p>
          <w:p>
            <w:pPr>
              <w:spacing w:after="20"/>
              <w:ind w:left="20"/>
              <w:jc w:val="both"/>
            </w:pPr>
            <w:r>
              <w:rPr>
                <w:rFonts w:ascii="Times New Roman"/>
                <w:b w:val="false"/>
                <w:i w:val="false"/>
                <w:color w:val="000000"/>
                <w:sz w:val="20"/>
              </w:rPr>
              <w:t>
8) "Самұрық-Қазына Инвест" жауапкершілігі шектеулі серіктестігі;</w:t>
            </w:r>
          </w:p>
          <w:p>
            <w:pPr>
              <w:spacing w:after="20"/>
              <w:ind w:left="20"/>
              <w:jc w:val="both"/>
            </w:pPr>
            <w:r>
              <w:rPr>
                <w:rFonts w:ascii="Times New Roman"/>
                <w:b w:val="false"/>
                <w:i w:val="false"/>
                <w:color w:val="000000"/>
                <w:sz w:val="20"/>
              </w:rPr>
              <w:t>
9) Қазақстан Республикасы Денсаулық сақтау министрлігінің "Салидат Қайырбекова атындағы Ұлттық ғылыми денсаулық сақтауды дамыту орталығы"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10) "Ұлттық балаларды оңалту орталығы" коммерциялық емес акционерлік қоғамы</w:t>
            </w:r>
          </w:p>
          <w:p>
            <w:pPr>
              <w:spacing w:after="20"/>
              <w:ind w:left="20"/>
              <w:jc w:val="both"/>
            </w:pPr>
            <w:r>
              <w:rPr>
                <w:rFonts w:ascii="Times New Roman"/>
                <w:b w:val="false"/>
                <w:i w:val="false"/>
                <w:color w:val="000000"/>
                <w:sz w:val="20"/>
              </w:rPr>
              <w:t>
11) Қазақстан Республикасының Оқу-ағарту министрлігі Білім саласында сапаны қамтамасыз ету комитетінің "Республикалық ғылыми-практикалық білім мазмұнын сараптау орталығы" шаруашылық жүргізу құқығындағы республикалық мемлекеттік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кәсіптік, ғылыми және техникалық қызмет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 алып тасталды - ҚР Үкіметінің 31.03.2026 </w:t>
            </w:r>
            <w:r>
              <w:rPr>
                <w:rFonts w:ascii="Times New Roman"/>
                <w:b w:val="false"/>
                <w:i w:val="false"/>
                <w:color w:val="ff0000"/>
                <w:sz w:val="20"/>
              </w:rPr>
              <w:t>№ 199</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0"/>
              </w:rPr>
              <w:t>
2) "Халықаралық жасыл технологиялар және инвестициялық жобалар орталығы" коммерциялық емес акционерлік қоғамы;</w:t>
            </w:r>
          </w:p>
          <w:p>
            <w:pPr>
              <w:spacing w:after="20"/>
              <w:ind w:left="20"/>
              <w:jc w:val="both"/>
            </w:pPr>
          </w:p>
          <w:p>
            <w:pPr>
              <w:spacing w:after="20"/>
              <w:ind w:left="20"/>
              <w:jc w:val="both"/>
            </w:pPr>
            <w:r>
              <w:rPr>
                <w:rFonts w:ascii="Times New Roman"/>
                <w:b w:val="false"/>
                <w:i w:val="false"/>
                <w:color w:val="000000"/>
                <w:sz w:val="20"/>
              </w:rPr>
              <w:t>
3) "Рухани жаңғыру" қазақстандық қоғамдық даму институты" коммерциялық емес акционерлік қоғамы;</w:t>
            </w:r>
          </w:p>
          <w:p>
            <w:pPr>
              <w:spacing w:after="20"/>
              <w:ind w:left="20"/>
              <w:jc w:val="both"/>
            </w:pPr>
            <w:r>
              <w:rPr>
                <w:rFonts w:ascii="Times New Roman"/>
                <w:b w:val="false"/>
                <w:i w:val="false"/>
                <w:color w:val="000000"/>
                <w:sz w:val="20"/>
              </w:rPr>
              <w:t>
4) "Конфессияаралық және дінаралық диалогтың халықаралық орталығы" коммерциялық емес акционерлік қоғамы";</w:t>
            </w:r>
          </w:p>
          <w:p>
            <w:pPr>
              <w:spacing w:after="20"/>
              <w:ind w:left="20"/>
              <w:jc w:val="both"/>
            </w:pPr>
            <w:r>
              <w:rPr>
                <w:rFonts w:ascii="Times New Roman"/>
                <w:b w:val="false"/>
                <w:i w:val="false"/>
                <w:color w:val="000000"/>
                <w:sz w:val="20"/>
              </w:rPr>
              <w:t>
5) "Ұлттық аграрлық ғылыми-білім беру орталығы" коммерциялық емес акционерлік қоғамы;</w:t>
            </w:r>
          </w:p>
          <w:p>
            <w:pPr>
              <w:spacing w:after="20"/>
              <w:ind w:left="20"/>
              <w:jc w:val="both"/>
            </w:pPr>
            <w:r>
              <w:rPr>
                <w:rFonts w:ascii="Times New Roman"/>
                <w:b w:val="false"/>
                <w:i w:val="false"/>
                <w:color w:val="000000"/>
                <w:sz w:val="20"/>
              </w:rPr>
              <w:t>
6) "М. Әуезов атындағы Оңтүстік Қазақстан университеті" коммерциялық емес акционерлік қоғамы;</w:t>
            </w:r>
          </w:p>
          <w:p>
            <w:pPr>
              <w:spacing w:after="20"/>
              <w:ind w:left="20"/>
              <w:jc w:val="both"/>
            </w:pPr>
            <w:r>
              <w:rPr>
                <w:rFonts w:ascii="Times New Roman"/>
                <w:b w:val="false"/>
                <w:i w:val="false"/>
                <w:color w:val="000000"/>
                <w:sz w:val="20"/>
              </w:rPr>
              <w:t>
7) "Отандастар қоры" коммерциялық емес акционерлік қоғамы;</w:t>
            </w:r>
          </w:p>
          <w:p>
            <w:pPr>
              <w:spacing w:after="20"/>
              <w:ind w:left="20"/>
              <w:jc w:val="both"/>
            </w:pPr>
            <w:r>
              <w:rPr>
                <w:rFonts w:ascii="Times New Roman"/>
                <w:b w:val="false"/>
                <w:i w:val="false"/>
                <w:color w:val="000000"/>
                <w:sz w:val="20"/>
              </w:rPr>
              <w:t>
8) "Ұлттық нейрохирургия орталығы" акционерлік қоғамы;</w:t>
            </w:r>
          </w:p>
          <w:p>
            <w:pPr>
              <w:spacing w:after="20"/>
              <w:ind w:left="20"/>
              <w:jc w:val="both"/>
            </w:pPr>
            <w:r>
              <w:rPr>
                <w:rFonts w:ascii="Times New Roman"/>
                <w:b w:val="false"/>
                <w:i w:val="false"/>
                <w:color w:val="000000"/>
                <w:sz w:val="20"/>
              </w:rPr>
              <w:t>
9) "Акушерлік, гинекология және перинатология ғылыми орталығы" акционерлік қоғамы;</w:t>
            </w:r>
          </w:p>
          <w:p>
            <w:pPr>
              <w:spacing w:after="20"/>
              <w:ind w:left="20"/>
              <w:jc w:val="both"/>
            </w:pPr>
            <w:r>
              <w:rPr>
                <w:rFonts w:ascii="Times New Roman"/>
                <w:b w:val="false"/>
                <w:i w:val="false"/>
                <w:color w:val="000000"/>
                <w:sz w:val="20"/>
              </w:rPr>
              <w:t>
10) "Ахмет Байтұрсынұлы атындағы "Талдау" ұлттық зерттеулер және білімді бағалау орталығы" акционерлік қоғамы;</w:t>
            </w:r>
          </w:p>
          <w:p>
            <w:pPr>
              <w:spacing w:after="20"/>
              <w:ind w:left="20"/>
              <w:jc w:val="both"/>
            </w:pPr>
            <w:r>
              <w:rPr>
                <w:rFonts w:ascii="Times New Roman"/>
                <w:b w:val="false"/>
                <w:i w:val="false"/>
                <w:color w:val="000000"/>
                <w:sz w:val="20"/>
              </w:rPr>
              <w:t>
11) "Ақтөбе" әлеуметтік-кәсіпкерлік корпорациясы" акционерлік қоғамы;</w:t>
            </w:r>
          </w:p>
          <w:p>
            <w:pPr>
              <w:spacing w:after="20"/>
              <w:ind w:left="20"/>
              <w:jc w:val="both"/>
            </w:pPr>
            <w:r>
              <w:rPr>
                <w:rFonts w:ascii="Times New Roman"/>
                <w:b w:val="false"/>
                <w:i w:val="false"/>
                <w:color w:val="000000"/>
                <w:sz w:val="20"/>
              </w:rPr>
              <w:t>
12) Қазақстан Республикасы Президентінің Іс басқармасы Медициналық орталығының "Медициналық технологиялар және ақпараттық жүйелер орталығы" акционерлік қоғамы;</w:t>
            </w:r>
          </w:p>
          <w:p>
            <w:pPr>
              <w:spacing w:after="20"/>
              <w:ind w:left="20"/>
              <w:jc w:val="both"/>
            </w:pPr>
            <w:r>
              <w:rPr>
                <w:rFonts w:ascii="Times New Roman"/>
                <w:b w:val="false"/>
                <w:i w:val="false"/>
                <w:color w:val="000000"/>
                <w:sz w:val="20"/>
              </w:rPr>
              <w:t>
13) "Ұлттық энергия үнемдеу орталығы" акционерлік қоғамы;</w:t>
            </w:r>
          </w:p>
          <w:p>
            <w:pPr>
              <w:spacing w:after="20"/>
              <w:ind w:left="20"/>
              <w:jc w:val="both"/>
            </w:pPr>
            <w:r>
              <w:rPr>
                <w:rFonts w:ascii="Times New Roman"/>
                <w:b w:val="false"/>
                <w:i w:val="false"/>
                <w:color w:val="000000"/>
                <w:sz w:val="20"/>
              </w:rPr>
              <w:t>
14) "Гидроприбор" ғылыми-зерттеу институты" акционерлік қоғамы;</w:t>
            </w:r>
          </w:p>
          <w:p>
            <w:pPr>
              <w:spacing w:after="20"/>
              <w:ind w:left="20"/>
              <w:jc w:val="both"/>
            </w:pPr>
            <w:r>
              <w:rPr>
                <w:rFonts w:ascii="Times New Roman"/>
                <w:b w:val="false"/>
                <w:i w:val="false"/>
                <w:color w:val="000000"/>
                <w:sz w:val="20"/>
              </w:rPr>
              <w:t>
15) "Қазатомөнеркәсіп" ұлттық компаниясы" акционерлік қоғамы;</w:t>
            </w:r>
          </w:p>
          <w:p>
            <w:pPr>
              <w:spacing w:after="20"/>
              <w:ind w:left="20"/>
              <w:jc w:val="both"/>
            </w:pPr>
            <w:r>
              <w:rPr>
                <w:rFonts w:ascii="Times New Roman"/>
                <w:b w:val="false"/>
                <w:i w:val="false"/>
                <w:color w:val="000000"/>
                <w:sz w:val="20"/>
              </w:rPr>
              <w:t>
16) "Қазақстан Республикасы Ұлттық Банкінің ұлттық төлем корпорациясы" акционерлік қоғамы;</w:t>
            </w:r>
          </w:p>
          <w:p>
            <w:pPr>
              <w:spacing w:after="20"/>
              <w:ind w:left="20"/>
              <w:jc w:val="both"/>
            </w:pPr>
            <w:r>
              <w:rPr>
                <w:rFonts w:ascii="Times New Roman"/>
                <w:b w:val="false"/>
                <w:i w:val="false"/>
                <w:color w:val="000000"/>
                <w:sz w:val="20"/>
              </w:rPr>
              <w:t>
17) "Қазақ құрылыс және сәулет ғылыми-зерттеу және жобалау институты" акционерлік қоғамы;</w:t>
            </w:r>
          </w:p>
          <w:p>
            <w:pPr>
              <w:spacing w:after="20"/>
              <w:ind w:left="20"/>
              <w:jc w:val="both"/>
            </w:pPr>
            <w:r>
              <w:rPr>
                <w:rFonts w:ascii="Times New Roman"/>
                <w:b w:val="false"/>
                <w:i w:val="false"/>
                <w:color w:val="000000"/>
                <w:sz w:val="20"/>
              </w:rPr>
              <w:t>
18) "AML ACADEMY" қаржылық мониторинг академиясы" акционерлік қоғамы;</w:t>
            </w:r>
          </w:p>
          <w:p>
            <w:pPr>
              <w:spacing w:after="20"/>
              <w:ind w:left="20"/>
              <w:jc w:val="both"/>
            </w:pPr>
            <w:r>
              <w:rPr>
                <w:rFonts w:ascii="Times New Roman"/>
                <w:b w:val="false"/>
                <w:i w:val="false"/>
                <w:color w:val="000000"/>
                <w:sz w:val="20"/>
              </w:rPr>
              <w:t>
19) "Зерттеу, талдау және тиімділікті бағалау орталығы"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20) алып тасталды - ҚР Үкіметінің 10.07.2026 </w:t>
            </w:r>
            <w:r>
              <w:rPr>
                <w:rFonts w:ascii="Times New Roman"/>
                <w:b w:val="false"/>
                <w:i w:val="false"/>
                <w:color w:val="000000"/>
                <w:sz w:val="20"/>
              </w:rPr>
              <w:t>№ 605</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p>
            <w:pPr>
              <w:spacing w:after="20"/>
              <w:ind w:left="20"/>
              <w:jc w:val="both"/>
            </w:pPr>
            <w:r>
              <w:rPr>
                <w:rFonts w:ascii="Times New Roman"/>
                <w:b w:val="false"/>
                <w:i w:val="false"/>
                <w:color w:val="000000"/>
                <w:sz w:val="20"/>
              </w:rPr>
              <w:t>
21) "Астанагорархитектура" жауапкершілігі шектеулі серіктестігі;</w:t>
            </w:r>
          </w:p>
          <w:p>
            <w:pPr>
              <w:spacing w:after="20"/>
              <w:ind w:left="20"/>
              <w:jc w:val="both"/>
            </w:pPr>
            <w:r>
              <w:rPr>
                <w:rFonts w:ascii="Times New Roman"/>
                <w:b w:val="false"/>
                <w:i w:val="false"/>
                <w:color w:val="000000"/>
                <w:sz w:val="20"/>
              </w:rPr>
              <w:t>
22) "City Transportation Systems" жауапкершілігі шектеулі серіктестігі;</w:t>
            </w:r>
          </w:p>
          <w:p>
            <w:pPr>
              <w:spacing w:after="20"/>
              <w:ind w:left="20"/>
              <w:jc w:val="both"/>
            </w:pPr>
            <w:r>
              <w:rPr>
                <w:rFonts w:ascii="Times New Roman"/>
                <w:b w:val="false"/>
                <w:i w:val="false"/>
                <w:color w:val="000000"/>
                <w:sz w:val="20"/>
              </w:rPr>
              <w:t>
23) "Алматы облысы бойынша "Рухани жаңғыру" жобалық офисі" жауапкершілігі шектеулі серіктестігі;</w:t>
            </w:r>
          </w:p>
          <w:p>
            <w:pPr>
              <w:spacing w:after="20"/>
              <w:ind w:left="20"/>
              <w:jc w:val="both"/>
            </w:pPr>
            <w:r>
              <w:rPr>
                <w:rFonts w:ascii="Times New Roman"/>
                <w:b w:val="false"/>
                <w:i w:val="false"/>
                <w:color w:val="000000"/>
                <w:sz w:val="20"/>
              </w:rPr>
              <w:t>
24) "Жетісу-облгаз" жауапкершілігі шектеулі серіктестігі;</w:t>
            </w:r>
          </w:p>
          <w:p>
            <w:pPr>
              <w:spacing w:after="20"/>
              <w:ind w:left="20"/>
              <w:jc w:val="both"/>
            </w:pPr>
            <w:r>
              <w:rPr>
                <w:rFonts w:ascii="Times New Roman"/>
                <w:b w:val="false"/>
                <w:i w:val="false"/>
                <w:color w:val="000000"/>
                <w:sz w:val="20"/>
              </w:rPr>
              <w:t>
25) "Жолаушылар тасымалын басқару орталығы" жауапкершілігі шектеулі серіктестігі;</w:t>
            </w:r>
          </w:p>
          <w:p>
            <w:pPr>
              <w:spacing w:after="20"/>
              <w:ind w:left="20"/>
              <w:jc w:val="both"/>
            </w:pPr>
            <w:r>
              <w:rPr>
                <w:rFonts w:ascii="Times New Roman"/>
                <w:b w:val="false"/>
                <w:i w:val="false"/>
                <w:color w:val="000000"/>
                <w:sz w:val="20"/>
              </w:rPr>
              <w:t>
26) "Қазақ су шаруашылығы ғылыми-зерттеу институты" жауапкершілігі шектеулі серіктестігі;</w:t>
            </w:r>
          </w:p>
          <w:p>
            <w:pPr>
              <w:spacing w:after="20"/>
              <w:ind w:left="20"/>
              <w:jc w:val="both"/>
            </w:pPr>
            <w:r>
              <w:rPr>
                <w:rFonts w:ascii="Times New Roman"/>
                <w:b w:val="false"/>
                <w:i w:val="false"/>
                <w:color w:val="000000"/>
                <w:sz w:val="20"/>
              </w:rPr>
              <w:t>
27) "Балық шаруашылығы ғылыми-өндірістік орталығы" жауапкершілігі шектеулі серіктестігі;</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  ЗҚАИ-ның ескертпесі!</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  28) тармақшаны алып тастау көзделген - ҚР Үкіметінің 10.07.2026 </w:t>
            </w:r>
            <w:r>
              <w:rPr>
                <w:rFonts w:ascii="Times New Roman"/>
                <w:b w:val="false"/>
                <w:i w:val="false"/>
                <w:color w:val="ff0000"/>
                <w:sz w:val="20"/>
              </w:rPr>
              <w:t>№ 604</w:t>
            </w:r>
            <w:r>
              <w:rPr>
                <w:rFonts w:ascii="Times New Roman"/>
                <w:b w:val="false"/>
                <w:i w:val="false"/>
                <w:color w:val="ff0000"/>
                <w:sz w:val="20"/>
              </w:rPr>
              <w:t xml:space="preserve"> (01.01.2027 бастап </w:t>
            </w:r>
            <w:r>
              <w:rPr>
                <w:rFonts w:ascii="Times New Roman"/>
                <w:b w:val="false"/>
                <w:i w:val="false"/>
                <w:color w:val="ff0000"/>
                <w:sz w:val="20"/>
              </w:rPr>
              <w:t>қолданысқа</w:t>
            </w:r>
            <w:r>
              <w:rPr>
                <w:rFonts w:ascii="Times New Roman"/>
                <w:b w:val="false"/>
                <w:i w:val="false"/>
                <w:color w:val="ff0000"/>
                <w:sz w:val="20"/>
              </w:rPr>
              <w:t xml:space="preserve"> енгізіледі) қаулысымен.</w:t>
            </w:r>
          </w:p>
          <w:p>
            <w:pPr>
              <w:spacing w:after="20"/>
              <w:ind w:left="20"/>
              <w:jc w:val="both"/>
            </w:pPr>
            <w:r>
              <w:rPr>
                <w:rFonts w:ascii="Times New Roman"/>
                <w:b w:val="false"/>
                <w:i w:val="false"/>
                <w:color w:val="000000"/>
                <w:sz w:val="20"/>
              </w:rPr>
              <w:t>
28) "Қолданбалы этносаяси зерттеулер институты" жауапкершілігі шектеулі серіктестігі;</w:t>
            </w:r>
          </w:p>
          <w:p>
            <w:pPr>
              <w:spacing w:after="20"/>
              <w:ind w:left="20"/>
              <w:jc w:val="both"/>
            </w:pPr>
            <w:r>
              <w:rPr>
                <w:rFonts w:ascii="Times New Roman"/>
                <w:b w:val="false"/>
                <w:i w:val="false"/>
                <w:color w:val="000000"/>
                <w:sz w:val="20"/>
              </w:rPr>
              <w:t>
29) "Астана бас жоспары" ғылыми-зерттеу жобалау институты" жауапкершілігі шектеулі серіктестігі;</w:t>
            </w:r>
          </w:p>
          <w:p>
            <w:pPr>
              <w:spacing w:after="20"/>
              <w:ind w:left="20"/>
              <w:jc w:val="both"/>
            </w:pPr>
            <w:r>
              <w:rPr>
                <w:rFonts w:ascii="Times New Roman"/>
                <w:b w:val="false"/>
                <w:i w:val="false"/>
                <w:color w:val="000000"/>
                <w:sz w:val="20"/>
              </w:rPr>
              <w:t>
30) Астана қаласы әкімдігінің "Қалалық қызметтер орталығы" жауапкершілігі шектеулі серіктестігі;</w:t>
            </w:r>
          </w:p>
          <w:p>
            <w:pPr>
              <w:spacing w:after="20"/>
              <w:ind w:left="20"/>
              <w:jc w:val="both"/>
            </w:pPr>
            <w:r>
              <w:rPr>
                <w:rFonts w:ascii="Times New Roman"/>
                <w:b w:val="false"/>
                <w:i w:val="false"/>
                <w:color w:val="000000"/>
                <w:sz w:val="20"/>
              </w:rPr>
              <w:t>
31) "Агроөнеркәсіптік кешендегі экономикалық саясатты талдау орталығы" жауапкершілігі шектеулі серіктестігі;</w:t>
            </w:r>
          </w:p>
          <w:p>
            <w:pPr>
              <w:spacing w:after="20"/>
              <w:ind w:left="20"/>
              <w:jc w:val="both"/>
            </w:pPr>
            <w:r>
              <w:rPr>
                <w:rFonts w:ascii="Times New Roman"/>
                <w:b w:val="false"/>
                <w:i w:val="false"/>
                <w:color w:val="000000"/>
                <w:sz w:val="20"/>
              </w:rPr>
              <w:t>
32) "Қазақ тұлпары" жауапкершілігі шектеулі серіктестігі;</w:t>
            </w:r>
          </w:p>
          <w:p>
            <w:pPr>
              <w:spacing w:after="20"/>
              <w:ind w:left="20"/>
              <w:jc w:val="both"/>
            </w:pPr>
            <w:r>
              <w:rPr>
                <w:rFonts w:ascii="Times New Roman"/>
                <w:b w:val="false"/>
                <w:i w:val="false"/>
                <w:color w:val="000000"/>
                <w:sz w:val="20"/>
              </w:rPr>
              <w:t>
33) "Қазақ ғылыми-зерттеу ветеринариялық институты" жауапкершілігі шектеулі серіктестігі;</w:t>
            </w:r>
          </w:p>
          <w:p>
            <w:pPr>
              <w:spacing w:after="20"/>
              <w:ind w:left="20"/>
              <w:jc w:val="both"/>
            </w:pPr>
            <w:r>
              <w:rPr>
                <w:rFonts w:ascii="Times New Roman"/>
                <w:b w:val="false"/>
                <w:i w:val="false"/>
                <w:color w:val="000000"/>
                <w:sz w:val="20"/>
              </w:rPr>
              <w:t xml:space="preserve">
34) "Ж. Жиембаев атындағы Қазақ өсімдіктерді қорғау және карантин ғылыми-зерттеу институты" жауапкершілігі шектеулі серіктестігі; </w:t>
            </w:r>
          </w:p>
          <w:p>
            <w:pPr>
              <w:spacing w:after="20"/>
              <w:ind w:left="20"/>
              <w:jc w:val="both"/>
            </w:pPr>
            <w:r>
              <w:rPr>
                <w:rFonts w:ascii="Times New Roman"/>
                <w:b w:val="false"/>
                <w:i w:val="false"/>
                <w:color w:val="000000"/>
                <w:sz w:val="20"/>
              </w:rPr>
              <w:t>
35) "Қазақ мал шаруашылығы және жемшөп өндіру ғылыми-зерттеу институты" жауапкершілігі шектеулі серіктестігі;</w:t>
            </w:r>
          </w:p>
          <w:p>
            <w:pPr>
              <w:spacing w:after="20"/>
              <w:ind w:left="20"/>
              <w:jc w:val="both"/>
            </w:pPr>
            <w:r>
              <w:rPr>
                <w:rFonts w:ascii="Times New Roman"/>
                <w:b w:val="false"/>
                <w:i w:val="false"/>
                <w:color w:val="000000"/>
                <w:sz w:val="20"/>
              </w:rPr>
              <w:t>
36) "Қазақ егіншілік және өсімдік шаруашылығы ғылыми-зерттеу институты" жауапкершілігі шектеулі серіктестігі;</w:t>
            </w:r>
          </w:p>
          <w:p>
            <w:pPr>
              <w:spacing w:after="20"/>
              <w:ind w:left="20"/>
              <w:jc w:val="both"/>
            </w:pPr>
            <w:r>
              <w:rPr>
                <w:rFonts w:ascii="Times New Roman"/>
                <w:b w:val="false"/>
                <w:i w:val="false"/>
                <w:color w:val="000000"/>
                <w:sz w:val="20"/>
              </w:rPr>
              <w:t>
37) "Цифрлық үкіметті қолдау орталығы"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38) "Қазақстан Республикасының Ұлттық ядролық орталығы"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39) "Ядролық физика институты"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40) "Қазақстандық стандарттау және метрология институты"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41) "Алмас"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42) "Салидат Қайырбекова атындағы Ұлттық ғылыми даму орталығы"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43) "Парламентаризм институты"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44) "Қазақстан Республикасы Президентінің жанындағы Мемлекеттік басқару академиясы" республикалық мемлекеттік қазыналық кәсіпорны;</w:t>
            </w:r>
          </w:p>
          <w:p>
            <w:pPr>
              <w:spacing w:after="20"/>
              <w:ind w:left="20"/>
              <w:jc w:val="both"/>
            </w:pPr>
            <w:r>
              <w:rPr>
                <w:rFonts w:ascii="Times New Roman"/>
                <w:b w:val="false"/>
                <w:i w:val="false"/>
                <w:color w:val="000000"/>
                <w:sz w:val="20"/>
              </w:rPr>
              <w:t>
45) Қазақстан Республикасы Ғылым және жоғары білім министрлігінің 28 жоғары оқу орны;</w:t>
            </w:r>
          </w:p>
          <w:p>
            <w:pPr>
              <w:spacing w:after="20"/>
              <w:ind w:left="20"/>
              <w:jc w:val="both"/>
            </w:pPr>
            <w:r>
              <w:rPr>
                <w:rFonts w:ascii="Times New Roman"/>
                <w:b w:val="false"/>
                <w:i w:val="false"/>
                <w:color w:val="000000"/>
                <w:sz w:val="20"/>
              </w:rPr>
              <w:t>
46) республикалық мемлекеттік және коммуналдық кәсіпорындар</w:t>
            </w:r>
          </w:p>
          <w:p>
            <w:pPr>
              <w:spacing w:after="20"/>
              <w:ind w:left="20"/>
              <w:jc w:val="both"/>
            </w:pPr>
            <w:r>
              <w:rPr>
                <w:rFonts w:ascii="Times New Roman"/>
                <w:b w:val="false"/>
                <w:i w:val="false"/>
                <w:color w:val="000000"/>
                <w:sz w:val="20"/>
              </w:rPr>
              <w:t>
47) "Машина жасау ғылыми-өндірістік орталығы" жауапкершілігі шектеулі серіктестігі;</w:t>
            </w:r>
          </w:p>
          <w:p>
            <w:pPr>
              <w:spacing w:after="20"/>
              <w:ind w:left="20"/>
              <w:jc w:val="both"/>
            </w:pPr>
          </w:p>
          <w:p>
            <w:pPr>
              <w:spacing w:after="20"/>
              <w:ind w:left="20"/>
              <w:jc w:val="both"/>
            </w:pPr>
            <w:r>
              <w:rPr>
                <w:rFonts w:ascii="Times New Roman"/>
                <w:b w:val="false"/>
                <w:i w:val="false"/>
                <w:color w:val="000000"/>
                <w:sz w:val="20"/>
              </w:rPr>
              <w:t>
48) "Еуразиялық интеграция институты" жауапкершілігі шектеулі серіктестігі;</w:t>
            </w:r>
          </w:p>
          <w:p>
            <w:pPr>
              <w:spacing w:after="20"/>
              <w:ind w:left="20"/>
              <w:jc w:val="both"/>
            </w:pPr>
            <w:r>
              <w:rPr>
                <w:rFonts w:ascii="Times New Roman"/>
                <w:b w:val="false"/>
                <w:i w:val="false"/>
                <w:color w:val="000000"/>
                <w:sz w:val="20"/>
              </w:rPr>
              <w:t>
49) "Су ресурстары ақпараттық-талдау орталығы" коммерциялық емес акционерлік қоғамы;</w:t>
            </w:r>
          </w:p>
          <w:p>
            <w:pPr>
              <w:spacing w:after="0"/>
              <w:ind w:left="0"/>
              <w:jc w:val="both"/>
            </w:pPr>
            <w:r>
              <w:rPr>
                <w:rFonts w:ascii="Times New Roman"/>
                <w:b w:val="false"/>
                <w:i w:val="false"/>
                <w:color w:val="000000"/>
                <w:sz w:val="20"/>
              </w:rPr>
              <w:t>
50) "Астана қаласының Жол қозғалысын ұйымдастыру орталығы" жауапкершілігі шектеулі серіктестігі;</w:t>
            </w:r>
          </w:p>
          <w:p>
            <w:pPr>
              <w:spacing w:after="20"/>
              <w:ind w:left="20"/>
              <w:jc w:val="both"/>
            </w:pPr>
          </w:p>
          <w:p>
            <w:pPr>
              <w:spacing w:after="20"/>
              <w:ind w:left="20"/>
              <w:jc w:val="both"/>
            </w:pPr>
            <w:r>
              <w:rPr>
                <w:rFonts w:ascii="Times New Roman"/>
                <w:b w:val="false"/>
                <w:i w:val="false"/>
                <w:color w:val="000000"/>
                <w:sz w:val="20"/>
              </w:rPr>
              <w:t>
51) "Қазақ ғылыми-зерттеу мәдениет институты" жауапкершілігі шектеулі серіктестігі</w:t>
            </w: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Астана қаласының Жол қозғалысын ұйымдастыру орталығы" жауапкершілігі шектеулі серіктестігіне қатысты – Астана қаласы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"Астана қаласының Жол қозғалысын ұйымдастыру орталығы" жауапкершілігі шектеулі серіктестігіне қатысты – 2030 жылғы 15 тамызға дейін, "Қазақ ғылыми-зерттеу мәдениет институты" жауапкершілігі шектеулі серіктестігіне қатысты – 3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қызмет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"Биологиялық қауіпсіздік проблемаларының ғылыми-зерттеу институты" жауапкершілігі шектеулі серіктестігі;</w:t>
            </w:r>
          </w:p>
          <w:p>
            <w:pPr>
              <w:spacing w:after="20"/>
              <w:ind w:left="20"/>
              <w:jc w:val="both"/>
            </w:pPr>
            <w:r>
              <w:rPr>
                <w:rFonts w:ascii="Times New Roman"/>
                <w:b w:val="false"/>
                <w:i w:val="false"/>
                <w:color w:val="000000"/>
                <w:sz w:val="20"/>
              </w:rPr>
              <w:t>
2) коммуналдық мемлекеттік кәсіпорындар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"Биологиялық қауіпсіздік проблемаларының ғылыми-зерттеу институты" жауапкершілігі шектеулі серіктестігіне қатысты 2029 жылғы 13 қаңтарға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мен жеңіл автокөлік құралдарын жалдау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Ұлттық Банкінің қызметін қамтамасыз ету орталығы" акционерлік қоғамы;</w:t>
            </w:r>
          </w:p>
          <w:p>
            <w:pPr>
              <w:spacing w:after="20"/>
              <w:ind w:left="20"/>
              <w:jc w:val="both"/>
            </w:pPr>
            <w:r>
              <w:rPr>
                <w:rFonts w:ascii="Times New Roman"/>
                <w:b w:val="false"/>
                <w:i w:val="false"/>
                <w:color w:val="000000"/>
                <w:sz w:val="20"/>
              </w:rPr>
              <w:t>
2) "Argymak TransService"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автомобильдерін жалдау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қызметін қамтамасыз ету орталығы"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телекоммуникациялық жүйелер үшін компьютерлік және перифериялық жабдықтарды жалдау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"Қазақтелеком" акционерлік қоғамы;</w:t>
            </w:r>
          </w:p>
          <w:p>
            <w:pPr>
              <w:spacing w:after="20"/>
              <w:ind w:left="20"/>
              <w:jc w:val="both"/>
            </w:pPr>
            <w:r>
              <w:rPr>
                <w:rFonts w:ascii="Times New Roman"/>
                <w:b w:val="false"/>
                <w:i w:val="false"/>
                <w:color w:val="000000"/>
                <w:sz w:val="20"/>
              </w:rPr>
              <w:t>
2) "Цифрлық экономиканы дамыту орталығы" жауапкершілігі шектеулі серіктестігі;</w:t>
            </w:r>
          </w:p>
          <w:p>
            <w:pPr>
              <w:spacing w:after="20"/>
              <w:ind w:left="20"/>
              <w:jc w:val="both"/>
            </w:pPr>
            <w:r>
              <w:rPr>
                <w:rFonts w:ascii="Times New Roman"/>
                <w:b w:val="false"/>
                <w:i w:val="false"/>
                <w:color w:val="000000"/>
                <w:sz w:val="20"/>
              </w:rPr>
              <w:t>
3) "Павлодар мұнай-химия зауыты" жауапкершілігі шектеулі серіктестігі;</w:t>
            </w:r>
          </w:p>
          <w:p>
            <w:pPr>
              <w:spacing w:after="20"/>
              <w:ind w:left="20"/>
              <w:jc w:val="both"/>
            </w:pPr>
            <w:r>
              <w:rPr>
                <w:rFonts w:ascii="Times New Roman"/>
                <w:b w:val="false"/>
                <w:i w:val="false"/>
                <w:color w:val="000000"/>
                <w:sz w:val="20"/>
              </w:rPr>
              <w:t>
4) "QazaqGaz" Ғылыми-техникалық орталығы" жауапкершілігі шектеулі серіктестігі;</w:t>
            </w:r>
          </w:p>
          <w:p>
            <w:pPr>
              <w:spacing w:after="20"/>
              <w:ind w:left="20"/>
              <w:jc w:val="both"/>
            </w:pPr>
            <w:r>
              <w:rPr>
                <w:rFonts w:ascii="Times New Roman"/>
                <w:b w:val="false"/>
                <w:i w:val="false"/>
                <w:color w:val="000000"/>
                <w:sz w:val="20"/>
              </w:rPr>
              <w:t>
5) "МұнайТас Солтүстік-Батыс құбыр компаниясы" жауапкершілігі шектеулі серіктестігі;</w:t>
            </w:r>
          </w:p>
          <w:p>
            <w:pPr>
              <w:spacing w:after="20"/>
              <w:ind w:left="20"/>
              <w:jc w:val="both"/>
            </w:pPr>
            <w:r>
              <w:rPr>
                <w:rFonts w:ascii="Times New Roman"/>
                <w:b w:val="false"/>
                <w:i w:val="false"/>
                <w:color w:val="000000"/>
                <w:sz w:val="20"/>
              </w:rPr>
              <w:t>
6) "ҚМГ-Құмкөл" жауапкершілігі шектеулі серіктестігі;</w:t>
            </w:r>
          </w:p>
          <w:p>
            <w:pPr>
              <w:spacing w:after="20"/>
              <w:ind w:left="20"/>
              <w:jc w:val="both"/>
            </w:pPr>
            <w:r>
              <w:rPr>
                <w:rFonts w:ascii="Times New Roman"/>
                <w:b w:val="false"/>
                <w:i w:val="false"/>
                <w:color w:val="000000"/>
                <w:sz w:val="20"/>
              </w:rPr>
              <w:t>
7) "Самұрық-Қазына Бизнес Сервис"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офистік машиналар мен жабдықтарды жалдау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Бизнес Сервис"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машиналарды, жабдықтар мен материалдық активтерді жалдау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"QazExpoCongress" ұлттық компаниясы" акционерлік қоғамы;</w:t>
            </w:r>
          </w:p>
          <w:p>
            <w:pPr>
              <w:spacing w:after="20"/>
              <w:ind w:left="20"/>
              <w:jc w:val="both"/>
            </w:pPr>
            <w:r>
              <w:rPr>
                <w:rFonts w:ascii="Times New Roman"/>
                <w:b w:val="false"/>
                <w:i w:val="false"/>
                <w:color w:val="000000"/>
                <w:sz w:val="20"/>
              </w:rPr>
              <w:t>
2) "Электр желілерін басқару жөніндегі Қазақстан компаниясы" "KEGOC" (Kazakhstan Electricity Grid Operating Company) акционерлік қоғамы; 3) "Қазақстан темір жолы" ұлттық компаниясы" акционерлік қоғамы;</w:t>
            </w:r>
          </w:p>
          <w:p>
            <w:pPr>
              <w:spacing w:after="20"/>
              <w:ind w:left="20"/>
              <w:jc w:val="both"/>
            </w:pPr>
            <w:r>
              <w:rPr>
                <w:rFonts w:ascii="Times New Roman"/>
                <w:b w:val="false"/>
                <w:i w:val="false"/>
                <w:color w:val="000000"/>
                <w:sz w:val="20"/>
              </w:rPr>
              <w:t>
4) "Вагон сервис" акционерлік қоғамы;</w:t>
            </w:r>
          </w:p>
          <w:p>
            <w:pPr>
              <w:spacing w:after="20"/>
              <w:ind w:left="20"/>
              <w:jc w:val="both"/>
            </w:pPr>
            <w:r>
              <w:rPr>
                <w:rFonts w:ascii="Times New Roman"/>
                <w:b w:val="false"/>
                <w:i w:val="false"/>
                <w:color w:val="000000"/>
                <w:sz w:val="20"/>
              </w:rPr>
              <w:t>
5) "Қазтеміртранс" акционерлік қоғамы;</w:t>
            </w:r>
          </w:p>
          <w:p>
            <w:pPr>
              <w:spacing w:after="20"/>
              <w:ind w:left="20"/>
              <w:jc w:val="both"/>
            </w:pPr>
            <w:r>
              <w:rPr>
                <w:rFonts w:ascii="Times New Roman"/>
                <w:b w:val="false"/>
                <w:i w:val="false"/>
                <w:color w:val="000000"/>
                <w:sz w:val="20"/>
              </w:rPr>
              <w:t>
6) "Жоғары технологиялар институты" жауапкершілігі шектеулі серіктестігі; 7) "Семізбай-U" жауапкершілігі шектеулі серіктестігі; 8) "Орталық" өндіруші кәсіпорны" жауапкершілігі шектеулі серіктестігі;</w:t>
            </w:r>
          </w:p>
          <w:p>
            <w:pPr>
              <w:spacing w:after="20"/>
              <w:ind w:left="20"/>
              <w:jc w:val="both"/>
            </w:pPr>
            <w:r>
              <w:rPr>
                <w:rFonts w:ascii="Times New Roman"/>
                <w:b w:val="false"/>
                <w:i w:val="false"/>
                <w:color w:val="000000"/>
                <w:sz w:val="20"/>
              </w:rPr>
              <w:t>
9) "QazaqGaz Onimderi" жауапкершілігі шектеулі серіктестігі;</w:t>
            </w:r>
          </w:p>
          <w:p>
            <w:pPr>
              <w:spacing w:after="20"/>
              <w:ind w:left="20"/>
              <w:jc w:val="both"/>
            </w:pPr>
            <w:r>
              <w:rPr>
                <w:rFonts w:ascii="Times New Roman"/>
                <w:b w:val="false"/>
                <w:i w:val="false"/>
                <w:color w:val="000000"/>
                <w:sz w:val="20"/>
              </w:rPr>
              <w:t>
10) "KMG Drilling &amp; Services" жауапкершілігі шектеулі серіктестігі;</w:t>
            </w:r>
          </w:p>
          <w:p>
            <w:pPr>
              <w:spacing w:after="20"/>
              <w:ind w:left="20"/>
              <w:jc w:val="both"/>
            </w:pPr>
            <w:r>
              <w:rPr>
                <w:rFonts w:ascii="Times New Roman"/>
                <w:b w:val="false"/>
                <w:i w:val="false"/>
                <w:color w:val="000000"/>
                <w:sz w:val="20"/>
              </w:rPr>
              <w:t xml:space="preserve">
11) "ҚТЖ-Жолаушылар локомотивтері" жауапкершілігі шектеулі серіктестігі; </w:t>
            </w:r>
          </w:p>
          <w:p>
            <w:pPr>
              <w:spacing w:after="20"/>
              <w:ind w:left="20"/>
              <w:jc w:val="both"/>
            </w:pPr>
            <w:r>
              <w:rPr>
                <w:rFonts w:ascii="Times New Roman"/>
                <w:b w:val="false"/>
                <w:i w:val="false"/>
                <w:color w:val="000000"/>
                <w:sz w:val="20"/>
              </w:rPr>
              <w:t>
12) "ҚТЖ-Жүк тасымалдары" жауапкершілігі шектеулі серіктестігі;</w:t>
            </w:r>
          </w:p>
          <w:p>
            <w:pPr>
              <w:spacing w:after="20"/>
              <w:ind w:left="20"/>
              <w:jc w:val="both"/>
            </w:pPr>
            <w:r>
              <w:rPr>
                <w:rFonts w:ascii="Times New Roman"/>
                <w:b w:val="false"/>
                <w:i w:val="false"/>
                <w:color w:val="000000"/>
                <w:sz w:val="20"/>
              </w:rPr>
              <w:t>
13) "Қазақстан вагон жасау компаниясы" жауапкершілігі шектеулі серіктестігі;</w:t>
            </w:r>
          </w:p>
          <w:p>
            <w:pPr>
              <w:spacing w:after="20"/>
              <w:ind w:left="20"/>
              <w:jc w:val="both"/>
            </w:pPr>
            <w:r>
              <w:rPr>
                <w:rFonts w:ascii="Times New Roman"/>
                <w:b w:val="false"/>
                <w:i w:val="false"/>
                <w:color w:val="000000"/>
                <w:sz w:val="20"/>
              </w:rPr>
              <w:t>
14) "Технологиялық көлік және ұңғымаларға қызмет көрсету басқармасы" жауапкершілігі шектеулі серіктестігі;</w:t>
            </w:r>
          </w:p>
          <w:p>
            <w:pPr>
              <w:spacing w:after="20"/>
              <w:ind w:left="20"/>
              <w:jc w:val="both"/>
            </w:pPr>
            <w:r>
              <w:rPr>
                <w:rFonts w:ascii="Times New Roman"/>
                <w:b w:val="false"/>
                <w:i w:val="false"/>
                <w:color w:val="000000"/>
                <w:sz w:val="20"/>
              </w:rPr>
              <w:t>
15) "ПетроҚазақстан Транспортейшн Сервисез" жауапкершілігі шектеулі серіктестігі;</w:t>
            </w:r>
          </w:p>
          <w:p>
            <w:pPr>
              <w:spacing w:after="20"/>
              <w:ind w:left="20"/>
              <w:jc w:val="both"/>
            </w:pPr>
            <w:r>
              <w:rPr>
                <w:rFonts w:ascii="Times New Roman"/>
                <w:b w:val="false"/>
                <w:i w:val="false"/>
                <w:color w:val="000000"/>
                <w:sz w:val="20"/>
              </w:rPr>
              <w:t>
16) "Тұлпар Мұнай Сервис" жауапкершілігі шектеулі серіктестігі;</w:t>
            </w:r>
          </w:p>
          <w:p>
            <w:pPr>
              <w:spacing w:after="20"/>
              <w:ind w:left="20"/>
              <w:jc w:val="both"/>
            </w:pPr>
            <w:r>
              <w:rPr>
                <w:rFonts w:ascii="Times New Roman"/>
                <w:b w:val="false"/>
                <w:i w:val="false"/>
                <w:color w:val="000000"/>
                <w:sz w:val="20"/>
              </w:rPr>
              <w:t>
17) "Қазақстан" республикалық телерадиокорпорациясы" акционерлік қоғамы;</w:t>
            </w:r>
          </w:p>
          <w:p>
            <w:pPr>
              <w:spacing w:after="20"/>
              <w:ind w:left="20"/>
              <w:jc w:val="both"/>
            </w:pPr>
            <w:r>
              <w:rPr>
                <w:rFonts w:ascii="Times New Roman"/>
                <w:b w:val="false"/>
                <w:i w:val="false"/>
                <w:color w:val="000000"/>
                <w:sz w:val="20"/>
              </w:rPr>
              <w:t>
18) "Қазмедиа орталығы" басқарушы компаниясы"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машиналардың, жабдықтар мен материалдық активтердің лизингі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жаңғырту орталығы"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құқықпен қорғалған жұмыстарды қоспағанда, зияткерлік меншік пен ұқсас өнімдерді жалдау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темір жолы" ұлттық компаниясы" акционерлік қоғамы;</w:t>
            </w:r>
          </w:p>
          <w:p>
            <w:pPr>
              <w:spacing w:after="20"/>
              <w:ind w:left="20"/>
              <w:jc w:val="both"/>
            </w:pPr>
            <w:r>
              <w:rPr>
                <w:rFonts w:ascii="Times New Roman"/>
                <w:b w:val="false"/>
                <w:i w:val="false"/>
                <w:color w:val="000000"/>
                <w:sz w:val="20"/>
              </w:rPr>
              <w:t>
2) "QazaqGaz Onimderi" жауапкершілігі шектеулі серіктестігі;</w:t>
            </w:r>
          </w:p>
          <w:p>
            <w:pPr>
              <w:spacing w:after="20"/>
              <w:ind w:left="20"/>
              <w:jc w:val="both"/>
            </w:pPr>
            <w:r>
              <w:rPr>
                <w:rFonts w:ascii="Times New Roman"/>
                <w:b w:val="false"/>
                <w:i w:val="false"/>
                <w:color w:val="000000"/>
                <w:sz w:val="20"/>
              </w:rPr>
              <w:t>
3) "ҚМГ-Құмкөл"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компаниялар құрған ұйымдардың стратегиялық объектілерге қызмет көрсету үшін техникалық және қосалқы персонал ұсыну бойынша қызметі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 желілерін басқару жөніндегі Қазақстан компаниясы" "KEGOC" (Kazakhstan Electricity Grid Operating Company) акционерлік қоғамы;</w:t>
            </w:r>
          </w:p>
          <w:p>
            <w:pPr>
              <w:spacing w:after="20"/>
              <w:ind w:left="20"/>
              <w:jc w:val="both"/>
            </w:pPr>
            <w:r>
              <w:rPr>
                <w:rFonts w:ascii="Times New Roman"/>
                <w:b w:val="false"/>
                <w:i w:val="false"/>
                <w:color w:val="000000"/>
                <w:sz w:val="20"/>
              </w:rPr>
              <w:t>
2) "QazaqGaz" ғылыми-техникалық орталығы" жауапкершілігі шектеулі серіктестігі;</w:t>
            </w:r>
          </w:p>
          <w:p>
            <w:pPr>
              <w:spacing w:after="20"/>
              <w:ind w:left="20"/>
              <w:jc w:val="both"/>
            </w:pPr>
            <w:r>
              <w:rPr>
                <w:rFonts w:ascii="Times New Roman"/>
                <w:b w:val="false"/>
                <w:i w:val="false"/>
                <w:color w:val="000000"/>
                <w:sz w:val="20"/>
              </w:rPr>
              <w:t>
3) "ҚМГ-Құмкөл" жауапкершілігі шектеулі серіктестігі;</w:t>
            </w:r>
          </w:p>
          <w:p>
            <w:pPr>
              <w:spacing w:after="20"/>
              <w:ind w:left="20"/>
              <w:jc w:val="both"/>
            </w:pPr>
            <w:r>
              <w:rPr>
                <w:rFonts w:ascii="Times New Roman"/>
                <w:b w:val="false"/>
                <w:i w:val="false"/>
                <w:color w:val="000000"/>
                <w:sz w:val="20"/>
              </w:rPr>
              <w:t>
4) "Самұрық-Қазына Бизнес Сервис" жауапкершілігі шектеулі серіктестігі;</w:t>
            </w:r>
          </w:p>
          <w:p>
            <w:pPr>
              <w:spacing w:after="20"/>
              <w:ind w:left="20"/>
              <w:jc w:val="both"/>
            </w:pPr>
            <w:r>
              <w:rPr>
                <w:rFonts w:ascii="Times New Roman"/>
                <w:b w:val="false"/>
                <w:i w:val="false"/>
                <w:color w:val="000000"/>
                <w:sz w:val="20"/>
              </w:rPr>
              <w:t>
5) "Қазимпэкс" республикалық орталығы"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"Қазимпэкс" республикалық орталығы" жауапкершілігі шектеулі серіктестігіне қатысты – 5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басқарушы холдинг үшін кадрлық іс жүргізу қызметі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Брондау бойынша өзге де көрсетілетін қызметтер және оларға ілеспе көрсетілетін қызмет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"Жолаушылар тасымалы" акционерлік қоғамы;</w:t>
            </w:r>
          </w:p>
          <w:p>
            <w:pPr>
              <w:spacing w:after="20"/>
              <w:ind w:left="20"/>
              <w:jc w:val="both"/>
            </w:pPr>
            <w:r>
              <w:rPr>
                <w:rFonts w:ascii="Times New Roman"/>
                <w:b w:val="false"/>
                <w:i w:val="false"/>
                <w:color w:val="000000"/>
                <w:sz w:val="20"/>
              </w:rPr>
              <w:t>
2) "Kazakh Tourism Development Ltd." жеке компаниясы;</w:t>
            </w:r>
          </w:p>
          <w:p>
            <w:pPr>
              <w:spacing w:after="20"/>
              <w:ind w:left="20"/>
              <w:jc w:val="both"/>
            </w:pPr>
            <w:r>
              <w:rPr>
                <w:rFonts w:ascii="Times New Roman"/>
                <w:b w:val="false"/>
                <w:i w:val="false"/>
                <w:color w:val="000000"/>
                <w:sz w:val="20"/>
              </w:rPr>
              <w:t>
3) "Astana Tourism" туризмді дамыту орталығы"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27.11.2025 </w:t>
            </w:r>
            <w:r>
              <w:rPr>
                <w:rFonts w:ascii="Times New Roman"/>
                <w:b w:val="false"/>
                <w:i w:val="false"/>
                <w:color w:val="ff0000"/>
                <w:sz w:val="20"/>
              </w:rPr>
              <w:t>№ 1012</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компаниялар құрған күзет ұйымдарының қызметі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"Qorģan-Security" жауапкершілігі шектеулі серіктестігі.</w:t>
            </w:r>
          </w:p>
          <w:p>
            <w:pPr>
              <w:spacing w:after="20"/>
              <w:ind w:left="20"/>
              <w:jc w:val="both"/>
            </w:pPr>
            <w:r>
              <w:rPr>
                <w:rFonts w:ascii="Times New Roman"/>
                <w:b w:val="false"/>
                <w:i w:val="false"/>
                <w:color w:val="000000"/>
                <w:sz w:val="20"/>
              </w:rPr>
              <w:t>
2) "Әскерилендірілген темір жол күзеті" жауапкершілігі шектеулі серіктестігі;</w:t>
            </w:r>
          </w:p>
          <w:p>
            <w:pPr>
              <w:spacing w:after="20"/>
              <w:ind w:left="20"/>
              <w:jc w:val="both"/>
            </w:pPr>
            <w:r>
              <w:rPr>
                <w:rFonts w:ascii="Times New Roman"/>
                <w:b w:val="false"/>
                <w:i w:val="false"/>
                <w:color w:val="000000"/>
                <w:sz w:val="20"/>
              </w:rPr>
              <w:t>
3) "KMG – Security"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Қауіпсіздікті қамтамасыз ету жүйелері саласындағы қызмет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"Үлбі металлургия зауыты" акционерлік қоғамы;</w:t>
            </w:r>
          </w:p>
          <w:p>
            <w:pPr>
              <w:spacing w:after="20"/>
              <w:ind w:left="20"/>
              <w:jc w:val="both"/>
            </w:pPr>
            <w:r>
              <w:rPr>
                <w:rFonts w:ascii="Times New Roman"/>
                <w:b w:val="false"/>
                <w:i w:val="false"/>
                <w:color w:val="000000"/>
                <w:sz w:val="20"/>
              </w:rPr>
              <w:t>
2) "МАЭК" жауапкершілігі шектеулі серіктестігі;</w:t>
            </w:r>
          </w:p>
          <w:p>
            <w:pPr>
              <w:spacing w:after="20"/>
              <w:ind w:left="20"/>
              <w:jc w:val="both"/>
            </w:pPr>
            <w:r>
              <w:rPr>
                <w:rFonts w:ascii="Times New Roman"/>
                <w:b w:val="false"/>
                <w:i w:val="false"/>
                <w:color w:val="000000"/>
                <w:sz w:val="20"/>
              </w:rPr>
              <w:t xml:space="preserve">
3) "Арнайы қамтамасыз ету </w:t>
            </w:r>
          </w:p>
          <w:p>
            <w:pPr>
              <w:spacing w:after="20"/>
              <w:ind w:left="20"/>
              <w:jc w:val="both"/>
            </w:pPr>
            <w:r>
              <w:rPr>
                <w:rFonts w:ascii="Times New Roman"/>
                <w:b w:val="false"/>
                <w:i w:val="false"/>
                <w:color w:val="000000"/>
                <w:sz w:val="20"/>
              </w:rPr>
              <w:t>
орталығы" жауапкершілігі шектеулі серіктестігі;</w:t>
            </w:r>
          </w:p>
          <w:p>
            <w:pPr>
              <w:spacing w:after="20"/>
              <w:ind w:left="20"/>
              <w:jc w:val="both"/>
            </w:pPr>
            <w:r>
              <w:rPr>
                <w:rFonts w:ascii="Times New Roman"/>
                <w:b w:val="false"/>
                <w:i w:val="false"/>
                <w:color w:val="000000"/>
                <w:sz w:val="20"/>
              </w:rPr>
              <w:t xml:space="preserve">
4) "Ядролық физика институты" шаруашылық жүргізу құқығындағы республикалық мемлекеттік кәсіпорны; </w:t>
            </w:r>
          </w:p>
          <w:p>
            <w:pPr>
              <w:spacing w:after="20"/>
              <w:ind w:left="20"/>
              <w:jc w:val="both"/>
            </w:pPr>
            <w:r>
              <w:rPr>
                <w:rFonts w:ascii="Times New Roman"/>
                <w:b w:val="false"/>
                <w:i w:val="false"/>
                <w:color w:val="000000"/>
                <w:sz w:val="20"/>
              </w:rPr>
              <w:t>
5) "Қазақстан Республикасының Ұлттық ядролық орталығы"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6) Қазақстан Республикасы Сыртқы істер министрлігінің "Дипломатиялық сервис"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6) Қазақстан Республикасы Ішкі істер министрлігі Қылмыстық-атқару жүйесі комитетінің Қылмыстық-атқару жүйесі (пенитенциарлық) мекемелерінің "Еңбек" шаруашылық жүргізу құқығындағы республикалық мемлекеттік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Қазақстан Республикасы Ішкі істер министрлігі Қылмыстық-атқару жүйесі комитетінің қылмыстық-атқару (қылмыстық-атқару) жүйесі мекемелерінің "Еңбек" шаруашылық жүргізу құқығындағы республикалық мемлекеттік кәсіпорнына қатысты – 5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объектілерге кешенді қызмет көрсету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Ұлттық Банкінің қызметін қамтамасыз ету орталығы" акционерлік қоғамы;</w:t>
            </w:r>
          </w:p>
          <w:p>
            <w:pPr>
              <w:spacing w:after="20"/>
              <w:ind w:left="20"/>
              <w:jc w:val="both"/>
            </w:pPr>
            <w:r>
              <w:rPr>
                <w:rFonts w:ascii="Times New Roman"/>
                <w:b w:val="false"/>
                <w:i w:val="false"/>
                <w:color w:val="000000"/>
                <w:sz w:val="20"/>
              </w:rPr>
              <w:t>
2) "Қазимпэкс" республикалық орталығы"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"Қазимпэкс" республикалық орталығы" жауапкершілігі шектеулі серіктестігіне қатысты – шекара маңы аумақтарында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"Қазимпэкс" республикалық орталығы" жауапкершілігі шектеулі серіктестігіне қатысты – 5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Жинап-тазалау бойынша өзге қызмет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81290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"Қорғас" шекара маңы ынтымақтастығы халықаралық орталығы" арнайы экономикалық аймағының басқарушы компаниясы" акционерлік қоғамы;</w:t>
            </w:r>
          </w:p>
          <w:p>
            <w:pPr>
              <w:spacing w:after="20"/>
              <w:ind w:left="20"/>
              <w:jc w:val="both"/>
            </w:pPr>
            <w:r>
              <w:rPr>
                <w:rFonts w:ascii="Times New Roman"/>
                <w:b w:val="false"/>
                <w:i w:val="false"/>
                <w:color w:val="000000"/>
                <w:sz w:val="20"/>
              </w:rPr>
              <w:t>
2) "QazBioPharm" ұлттық холдингі" акционерлік қоғамы;</w:t>
            </w:r>
          </w:p>
          <w:p>
            <w:pPr>
              <w:spacing w:after="20"/>
              <w:ind w:left="20"/>
              <w:jc w:val="both"/>
            </w:pPr>
            <w:r>
              <w:rPr>
                <w:rFonts w:ascii="Times New Roman"/>
                <w:b w:val="false"/>
                <w:i w:val="false"/>
                <w:color w:val="000000"/>
                <w:sz w:val="20"/>
              </w:rPr>
              <w:t>
3) "Астана Тазалық" жауапкершілігі шектеулі серіктестігі;</w:t>
            </w:r>
          </w:p>
          <w:p>
            <w:pPr>
              <w:spacing w:after="20"/>
              <w:ind w:left="20"/>
              <w:jc w:val="both"/>
            </w:pPr>
            <w:r>
              <w:rPr>
                <w:rFonts w:ascii="Times New Roman"/>
                <w:b w:val="false"/>
                <w:i w:val="false"/>
                <w:color w:val="000000"/>
                <w:sz w:val="20"/>
              </w:rPr>
              <w:t>
4) "Астана-Зеленстрой" жауапкершілігі шектеулі серіктестігі;</w:t>
            </w:r>
          </w:p>
          <w:p>
            <w:pPr>
              <w:spacing w:after="20"/>
              <w:ind w:left="20"/>
              <w:jc w:val="both"/>
            </w:pPr>
            <w:r>
              <w:rPr>
                <w:rFonts w:ascii="Times New Roman"/>
                <w:b w:val="false"/>
                <w:i w:val="false"/>
                <w:color w:val="000000"/>
                <w:sz w:val="20"/>
              </w:rPr>
              <w:t>
5) "Ядролық физика институты"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5-1) "Қазимпэкс" республикалық орталығы"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"Қазимпэкс" республикалық орталығы" жауапкершілігі шектеулі серіктестігіне қатысты – 5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"Су" мемлекеттік коммуналдық кәсіпорыны;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Аягөз ауданын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2024 жылғы 31 қазандағы № 910 қаулысымен бекітілген</w:t>
            </w:r>
          </w:p>
          <w:p>
            <w:pPr>
              <w:spacing w:after="20"/>
              <w:ind w:left="20"/>
              <w:jc w:val="both"/>
            </w:pPr>
            <w:r>
              <w:rPr>
                <w:rFonts w:ascii="Times New Roman"/>
                <w:b w:val="false"/>
                <w:i w:val="false"/>
                <w:color w:val="000000"/>
                <w:sz w:val="20"/>
              </w:rPr>
              <w:t xml:space="preserve">
Экологиялық мәдениетті дамытудың 2024 – 2029 жылдарға арналған "Таза Қазақстан" </w:t>
            </w:r>
            <w:r>
              <w:rPr>
                <w:rFonts w:ascii="Times New Roman"/>
                <w:b w:val="false"/>
                <w:i w:val="false"/>
                <w:color w:val="000000"/>
                <w:sz w:val="20"/>
              </w:rPr>
              <w:t>тұжырымдамасын</w:t>
            </w:r>
            <w:r>
              <w:rPr>
                <w:rFonts w:ascii="Times New Roman"/>
                <w:b w:val="false"/>
                <w:i w:val="false"/>
                <w:color w:val="000000"/>
                <w:sz w:val="20"/>
              </w:rPr>
              <w:t xml:space="preserve">  іске асыру кезеңінде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Абай облысы Абай ауданы әкімдігінің шаруашылық жүргізу құқығындағы "Риза" мемлекеттік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Абай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Ақсуат ауданы әкімінің шаруашылық есебіндегі "Ақсуат"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ауданы, Абай облысы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"Абай облысы Бесқарағай ауданының шаруашылық жүргізуге құқығы негізделген "Beskaragai Su"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Бесқарағай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"Абай облысы Бородулиха ауданының коммуналдық шаруашылығы" коммуналдық мемлекеттік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Бородулиха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Жарма ауданы әкімдігінің "Жарма су" коммуналдық мемлекеттік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Жарма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"КУРЧАТОВ ВОДОКАНАЛ" шаруашылық жүргізу құқығындағы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Курчатов қаласы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Абай облысы Үржар ауданы әкімдігінің Абай облысы Үржар ауданының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Үржар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Абай облысы Көкпекті ауданы әкімдігінің "Көкпекті" шаруашылық жүргізу құқығындағы коммуналдық мемлекеттік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Көкпекті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Абай облысы Мақаншы ауданы әкімдігінің "Мақаншы" коммуналдық мемлекеттік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Мақаншы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Орал қаласының әкімдігі Орал қаласының мәдениет және тілдерді дамыту бөлімінің шаруашылық жүргізу құқығындағы "Мәдениет және саябақтары мен сверлері дирекциясы"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Орал қаласы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Бөкей ордасы ауданы әкімдігінің шаруашылық жүргізу құқығындағы "Орда"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Бөкейордасы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Бөрлі ауданы әкімдігінің шаруашылық жүргізу құқығындағы "Горкомхоз"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Бөрлі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Жәнібек ауданы әкімдігінің "Жолаушы" (шаруашылық жүргізуге құқылы)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Жәнібек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Сырым ауданы әкімдігінің (шаруашылық жүргізуге құқылы) "Сырым"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БатысҚазақстан облысы Сырым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Тасқала ауданы әкімиятының (шаруашылық жүргізуге құқылы) Тасқала аудандық коммуналдық шаруашылығымемлекеттік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Тасқала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"Теректі-таза су"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Теректі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Жаңақала ауданы әкімдігінің шаруашылық жүргізу құқығындағы "Коммунал"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Жаңқала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Шыңғырлау ауданы әкімдігінің (шаруашылық жүргізу құқығындағы) "Шыңғырлаукомтехсервис"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Шыңғырлау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Бәйтерек ауданы әкімдігінің (шаруашылық жүргізу құқығындағы) "Коммунальник"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Бәйтерек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Қаратөбе ауданы әкімдігінің шаруашылық жүргізу құқығындағы "Қаратөбе аудандық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БатысҚазақстан облысы Қаратөбе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Теміртау қаласы әкімдігі Теміртау қаласының мәдениет, тілдерді дамыту, дене шынықтыру және спорт бөлімінің "Мәдениет, демалыс саябақтары және гүлзарлар басқармасы" коммуналдық мемлекеттік қазыналық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Теміртау қаласы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Бұқар жырау ауданы әкімиятының (шаруашылық жүргізу құқығындағы) "Ботақара су қожалығы" коммуналдық мемлекеттік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Бұқар жырау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Нұра ауданы әкімдігінің "Қаратал" коммуналдық мемлекеттік кәсіпорыны;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Нұра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Саран қаласы әкімдігінің "Сараньтеплосервис"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Саран қаласы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Қарағанды қаласының тұрғын үй-коммуналдық шаруашылығы, жолаушылар көлігі және автомобиль жолдары бөлімінің "Қарағанды қаласының даму орталығы" коммуналдық мемлекеттік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Қарағанды қаласы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Әулиекөл ауданының "Әулиекөл ауданы әкімдігінің тұрғын үй коммуналдық шаруашылық, жолаушылар көлігі және автомобиль жолдары бөлімі" мемлекеттік мекемесінің Әулиекөл ауданы әкімдігінің "Құсмұрын жылытуэнергетиқалық компаниясы"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Әулиекөл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"Ұлан-С"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Ұзынкөл ауданының тұрғын үй-коммуналдық шаруашылық, жолаушылар көлігі және автомобиль жолдары бөлімінің "Таза Ұзынкөл"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Ұзынкөл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"Көмек Алтын"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Алтынсарин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"Іскер-Арқалық"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Арқалық қаласы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Лисаков қаласы әкімдігінің "Лисаковқалакоммунэнерго" өндiрiстiк-шаруашылық бiрлестiгi" мемлекеттiк коммуналдық кәсiпорны;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Лисаковск қаласы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Қарабалық ауданы әкімдігінің "Жылу" коммуналдық мемлекеттік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Қарабалық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Қостанай облысы Федоров ауданы әкімдігінің "Водстрой"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Федоров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"ЖКХремонт"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Қостанай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шаруашылық жүргізу құқығындағы "Қызылорда тазалығы" коммуналдық мемлекеттік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Қызылорда қаласы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Қызылорда облысы Арал ауданының "Арал аудандық тұрғын үй-коммуналдық шаруашылығы, жолаушылар көлігі және автомобиль жолдары бөлімі" коммуналдық мемлекеттік мекемесінің "Арал тазалығы" шаруашылық жүргізу құқығындағы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Арал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"Қазалы ауданының тұрғын үй-коммуналдық шаруашылығы, жолаушылар көлігі және автомобиль жолдары бөлімі" коммуналдық мемлекеттік мекемесінің шаруашылық жүргізу құқығындағы "Қазалы-Су сервис"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Қазалы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Ақтау қаласы әкімдігінің "Таза-Ақтау" шаруашылық жүргізу құқығындағы коммуналдық мемлекеттік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Ақтау қаласы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Жаңаөзен қаласының әкімдігінің шаруашылық құқығындағы "Таза-Жаңаөзен" коммуналдық мемлекеттік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Жаңаөзен қаласы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Мұнайлы аудандық тұрғын үй-коммуналдық шаруашылығы, жолаушы көлігі және автомобиль жолдары бөлімінің "Таза-Мұнайлы" шаруашылық жүргізу құқығындағы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Мұнайлы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"БЕЙНЕУ АУДАНЫ ӘКІМДІГІНІҢ ШАРУАШЫЛЫҚ ЖҮРГІЗУ ҚҰҚЫҒЫНДАҒЫ ТАЗА-БЕЙНЕУ КОММУНАЛДЫҚ МЕМЛЕКЕТТІК КӘСІПОРНЫ"; мемлекеттік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Бейнеу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Маңғыстау аудандық тұрғын үй-коммуналдық шаруашылық, жолаушылар көлігі және автомобиль жолдары бөлімінің "Таза-Маңғыстау" шаруашылық жүргізу құқығындағы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Маңғыстау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Қарақия аудандық тұрғын үй-коммуналдық шаруашылығы, жолаушылар көлігі және автомобиль жолдары бөлімінің "Таза-Қарақия" шаруашылық жүргізу құқығындағы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Қарақия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Түпқараған ауданы әкімдігінің шаруашылық жүргізу құқығындағы "Таза-Түпқараған" коммуналдық мемлекеттік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Түпқараған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Ақсу қаласы әкімдігінің шаруашылық жүргізу құқығындағы "Ақсу-су арнасы"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Ақсу қаласы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Баянауыл ауданы әкімдігінің "Баянауыл ауданы экономиканың нақты секторы бөлімі" мемлекеттік мекемесінің "Баянауыл-су арнасы" шаруашылық жүргізу құқығындағы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Баянауыл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Железин ауданының экономиканың нақты секторы бөлімінің "Көмек"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Железин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Ертіс ауданы әкімдігінің шаруашылық жүргізу құқығындағы "Ертіс-ауызсу"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Ертіс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Тереңкөл ауданының тұрғын үй-коммуналдық шаруашылық жолаушылар көлігі және автомобиль жолдары бөлімінің "Бастау-су арнасы" шаруашылық жүргізу құқығындағы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Тереңкөл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Аққулы ауданы әкімдігі Аққулы ауданының экономиканың нақты сектор бөлімінің "Аққу сервис" шаруашылық жүргізу құқығындағы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Аққулы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"Ақтоғай ауданы әкімдігі Ақтоғай ауданының экономиканың нақты секторы бөлімінің "Ақтоғай-Су"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Ақтоғай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Шарбақты ауданы әкімдігінің "Қайнар"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Шарбақты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Успен ауданы әкімдігінің, Успен ауданынын тұрғын-үй коммуналдық шаруашылық, жолаушылар көлігі және автомобиль жолдары бөлімінің "Успен Ауыз-су" коммуналдық мемлекеттік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Успен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Павлодар қаласы әкімдігі Павлодар қаласының тұрғын үй инспекциясы және коммуналдық шаруашылық бөлімінің "ERTIS SU PVL" шаруашылық жүргізу құқығындағы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Павлодар қаласы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"Екібастұз қаласы әкімдігінің тұрғын үй-коммуналдық шаруашылығы, жолаушылар көлігі және автомобиль жолдары бөлімінің шаруашылық жүргізу құқығындағы "Екібастұз-Тазалық"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Екібастұз қаласы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"Солтүстік Қазақстан облысы Ғабит Мүсірепов атындағы аудан әкімдігінің сәулет, құрылыс, тұрғын үйкоммуналдық шаруашылығы, жолаушы көлігі және автомобиль жолдары бөлімі" коммуналдық мемлекеттік мекемесінің "Алпаш" шаруашылық жүргізу құқығындағы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ауданы Солтүстік Қазақстан облысы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"ШЕМОНАИХА СУ АРНАСЫ"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Шемонаиха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"Eco Almaty" жауапкершiлiгi шектеулi серiктестiгi.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абаттандыру қызметі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"Қорғас" шекара маңы ынтымақтастығы халықаралық орталығы" арнайы экономикалық аймағының басқарушы компаниясы" акционерлік қоғамы;</w:t>
            </w:r>
          </w:p>
          <w:p>
            <w:pPr>
              <w:spacing w:after="20"/>
              <w:ind w:left="20"/>
              <w:jc w:val="both"/>
            </w:pPr>
            <w:r>
              <w:rPr>
                <w:rFonts w:ascii="Times New Roman"/>
                <w:b w:val="false"/>
                <w:i w:val="false"/>
                <w:color w:val="000000"/>
                <w:sz w:val="20"/>
              </w:rPr>
              <w:t>
2) "QazBioPharm" ұлттық холдингі" акционерлік қоғамы;</w:t>
            </w:r>
          </w:p>
          <w:p>
            <w:pPr>
              <w:spacing w:after="20"/>
              <w:ind w:left="20"/>
              <w:jc w:val="both"/>
            </w:pPr>
            <w:r>
              <w:rPr>
                <w:rFonts w:ascii="Times New Roman"/>
                <w:b w:val="false"/>
                <w:i w:val="false"/>
                <w:color w:val="000000"/>
                <w:sz w:val="20"/>
              </w:rPr>
              <w:t>
3) "Астана – Зеленстрой" жауапкершілігі шектеулі серіктестігі;</w:t>
            </w:r>
          </w:p>
          <w:p>
            <w:pPr>
              <w:spacing w:after="20"/>
              <w:ind w:left="20"/>
              <w:jc w:val="both"/>
            </w:pPr>
            <w:r>
              <w:rPr>
                <w:rFonts w:ascii="Times New Roman"/>
                <w:b w:val="false"/>
                <w:i w:val="false"/>
                <w:color w:val="000000"/>
                <w:sz w:val="20"/>
              </w:rPr>
              <w:t>
4) "Маңғыстау облысы әкімдігінің "Ақбота" шаруашылық жүргізу құқығындағы мемлекеттік коммуналдық кәсіпорны;</w:t>
            </w:r>
          </w:p>
          <w:p>
            <w:pPr>
              <w:spacing w:after="20"/>
              <w:ind w:left="20"/>
              <w:jc w:val="both"/>
            </w:pPr>
            <w:r>
              <w:rPr>
                <w:rFonts w:ascii="Times New Roman"/>
                <w:b w:val="false"/>
                <w:i w:val="false"/>
                <w:color w:val="000000"/>
                <w:sz w:val="20"/>
              </w:rPr>
              <w:t>
5) "Астана орманы"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Астана орманы" жауапкершілігі шектеулі серіктестігіне қатысты – Астана қаласы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"Астана орманы" жауапкершілігі шектеулі серіктестігіне қатысты – 2030 жылғы 19 тамызға дейін, "Қазимпэкс" республикалық орталығы" жауапкершілігі шектеулі серіктестігіне қатысты – 5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"Су" мемлекеттік коммуналдық кәсіпорыны;</w:t>
            </w:r>
          </w:p>
          <w:p>
            <w:pPr>
              <w:spacing w:after="20"/>
              <w:ind w:left="20"/>
              <w:jc w:val="both"/>
            </w:pPr>
            <w:r>
              <w:rPr>
                <w:rFonts w:ascii="Times New Roman"/>
                <w:b w:val="false"/>
                <w:i w:val="false"/>
                <w:color w:val="000000"/>
                <w:sz w:val="20"/>
              </w:rPr>
              <w:t>
5-1) "Қазимпэкс" республикалық орталығы"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Аягөз ауданы;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2024 жылғы 31 қазандағы № 910 қаулысымен бекітілген</w:t>
            </w:r>
          </w:p>
          <w:p>
            <w:pPr>
              <w:spacing w:after="20"/>
              <w:ind w:left="20"/>
              <w:jc w:val="both"/>
            </w:pPr>
            <w:r>
              <w:rPr>
                <w:rFonts w:ascii="Times New Roman"/>
                <w:b w:val="false"/>
                <w:i w:val="false"/>
                <w:color w:val="000000"/>
                <w:sz w:val="20"/>
              </w:rPr>
              <w:t>
Экологиялық мәдениетті дамытудың 2024 – 2029 жылдарға арналған "Таза Қазақстан" тұжырымдамасын іске асыру кезеңінде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Абай облысы Абай ауданы әкімдігінің шаруашылық жүргізу құқығындағы "Риза" мемлекеттік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Абай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Ақсуат ауданы әкімдінің шаруашылық есебіндегі "Ақсуат"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ауданы, Абай облысы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"Абай облысы Бесқарағай ауданының шаруашылық жүргізуге құқығы негізделген "Beskaragai Su"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Бесқарағай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"Абай облысы Бородулиха ауданының коммуналдық шаруашылығы" коммуналдық мемлекеттік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Бородулиха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Жарма ауданы әкімдігінің "Жарма су" коммуналдық мемлекеттік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Жарма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Абай облысы Үржар ауданы әкімдігінің Абай облысы Үржар ауданының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Үржар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Абай облысы Көкпекті ауданы әкімдігінің "Көкпекті" шаруашылық жүргізу құқығындағы коммуналдық мемлекеттік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Көкпекті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Абай облысы Мақаншы ауданы әкімдігінің "Мақаншы" коммуналдық мемлекеттік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Мақаншы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Астрахан ауданының әкімдігінің жанындағы шаруашылық жүргізу құқығы бар "Комхоз"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Астрахан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Ақкөл ауданы әкімдігінің жанындағы "Ақкөл-Горкомхоз" шаруашылық жүргізу құқығындағы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Ақкөл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Атбасар ауданы әкімдігінің жанындағы шаруашылық жүргізуге құқылы "Атбасар су"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Атбасар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Аршалы ауданы әкімдігі жанындағы "Аршалы Су-2030" шаруашылық жүргізуге құқықты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Бурабай ауданының тұрғын үй-коммуналдық шаруашылық және тұрғын үй инспекциясы бөлімі жанындағы "Бурабай тазалық" шаруашылық меншік жүргізу құқығындағы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Бурабай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"Біржан сал ауданының тұрғын үй-коммуналдық шаруашылық, жолаушылар көлігі және автомобиль жолдары бөлімінің шаруашылық жүргізу құқығындағы "Степняк Су" шаруашылық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Біржан сал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Бұланды ауданы әкімдігінің жанындағы "Макинск Жылу" шаруашылық жүргізу құқығындағы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Бұланды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Егіндікөл ауданы әкімдігінің жанындағы шаруашылық жүргізу құқығындағы "Егіндікөл Су Арнасы"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ауданы, Ақмола облысы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22)Ерейментау ауданы әкімдігінің жанындағы шаруашылық жұмысына құқық алған "Жылусервис" коммуналды мемлекеттік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Ерейментау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Ақмола облысы Есіл ауданының тұрғын үй-коммуналдық шаруашылық, жолаушылар көлігі, автомобиль жолдары және тұрғын үй испекциясы бөлімі" мемлекеттік мекемесі жанындағы "Есіл қалалық коммуналдық шаруашылық" шаруашылық жүргізу құқығындағы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Есіл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Жарқайың ауданының "Коммунсервис" шаруашылық жүргізу құқығындағы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Жарқайың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Ақмола облысы Жақсы ауданы әкімдігінің жанындағы шаруашылық жүргізу құқығындағы "Жақсы Су Арнасы"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Жақсы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Зеренді ауданының "Тұрғын үй-коммуналдық шаруашылық, жолаушылар көлігі және автомобиль жолдары бөлімі" мемлекеттік мекемесінің жанындағы шаруашылық жүргізу құқығындағы "Зеренді Сервис"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Зеренді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Қорғалжын ауданы әкімдігінің шаруашылық жүргізу құқығына "Өрлеу"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Қорғалжын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Сандықтау ауданының тұрғын үй-коммуналдық шаруашылығы, жолаушылар көлігі және автомобильдік жолдар бөлімінің жанындағы "Сандықтау-Су" шаруашылық жүргізу құқығындағы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Сандықтау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Целиноград ауданы әкімдігі жанындағы "Целиноград Су Арнасы" шаруашылық жүргізу құқығындағы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Целиноград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Шортанды ауданы әкімдігінің жанындағы "Шортанды Су" шаруашылық жүргізу құқығындағы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Шортанды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Көкшетау қаласы әкімдігінің жанындағы шаруашылық жүргізуге құқылы "Көкшетау Су Арнасы"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қаласы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Қосшы қаласының әкімдігінің жанындағы "Қосшы Су" шаруашылық жүргізу құқығындағы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Қосшы қаласы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"Степногорск қаласының тұрғын үй-коммуналдық шаруашылығы, жолаушылар көлігі, автомобиль жолдары және тұрғын үй инспекциясы бөлімі" мемлекеттік мекемесі жанындағы "Степногорск-су арнасы" шаруашылық жүргізу құқығындағы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Степногорск қаласы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"Ақтөбе қаласының тұрғын үй-коммуналдық шаруашылығы, жолаушылар көлігі және автомобиль жолдары бөлімі" мемлекеттік мекемесінің шаруашылық жүргізу құқығындағы "Қызмет Ақтөбе" коммуналдық мемлекеттік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Ақтөбе қаласы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"Мұғалжар аудандық тұрғын үй-коммуналдық шаруашылық, жолаушылар көлігі және автомобиль жолдары бөлімі" мемлекеттік мекемесінің шаруашылық жүргізу құқығындағы "Коммуналшы" коммуналдық мемлекеттік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Мұғалжар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"Мұғалжар аудандық тұрғын үй-коммуналдық шаруашылық, жолаушылар көлігі және автомобиль жолдары бөлімі" мемлекеттік мекемесінің шаруашылық жүргізу құқығындағы "Ембіжылу" коммуналдық мемлекеттік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Мұғалжар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"Ойыл аудандық сәулет, құрылыс, тұрғын үй-коммуналдық шаруашылығы, жолаушылар көлігі және автомобиль жолдары бөлімі" мемлекеттік мекемесінің шаруашылық жүргізу құқығындағы "Көкжар" коммуналдық мемлекеттік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Ойыл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"Темір аудандық тұрғын үй-коммуналдық шаруашылық, жолаушылар көлігі және автомобиль жолдары бөлімі" мемлекеттік мекемесі жанындағы шаруашылық жүргізу құқығындағы "Шұбарқұдық жылу" коммуналдық мемлекеттік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Темір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"Әйтеке би аудандық тұрғын үй-коммуналдық шаруашылығы, жолаушылар көлігі, автомобиль жолдары, сәулет, қала құрылысы және құрылыс бөлімі" мемлекеттік мекемесінің шаруашылық жүргізу құқығындағы Әйтеке би ауданындағы "Қайнар" коммуналдық мемлекеттік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Әйтеке би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Балқаш ауданы әкімдігінің шаруашылық жүргізу құқығындағы "Балқаш Таза су"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Балқаш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Қонаев қаласы әкімдігінің шаруашылық жүргізу құқығындағы "Жасыл қала Қонаев"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Қонаев қаласы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Іле ауданы әкімінің аппараты мемлекеттік мекемесінің "Іле Су" Шаруашылық жүргізу құқығындағы мемлекеттік коммуналды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Іле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Ұйғыр ауданы әкімдігінің шаруашылық жүргізу құқығындағы "Ұйғыр ауданының Су құбыры"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Ұйғыр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"Еңбекшіқазақ ауданының тұрғын үй-коммуналдық шаруашылығы және тұрғын үй испекциясы бөлімі" мемлекеттік мекемесінің шаруашылық жүргізу құқығындағы "Шелек су шаруашылығы"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Кеген ауданы әкімдігінің шаруашылық жүргізу құқығындағы "Кеген су құбыры"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Кеген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"Жамбыл ауданының тұрғын үй-коммуналдық шаруашылық және тұрғын үй испекциясы бөлімі" коммуналдық мемлекеттік мекемесінің шаруашылық жүргізу құқығындағы "Жамбыл су"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Жамбыл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Райымбек ауданының "Тұрғын үй-коммуналдық шаруашылығы, жолаушылар көлігі, автомобиль жолдары және тұрғын үй испекциясы бөлімі" мемлекеттік мекемесінің Райымбек ауданындағы "Байынқол су құбыры" шаруашылық жүргізу құқығындағы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Райымбек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Орал қаласының әкімдігі Орал қаласының мәдениет және тілдерді дамыту бөлімінің шаруашылық жүргізу құқығындағы "Мәдениет және саябақтары мен сверлері дирекциясы"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Орал қаласы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Бөрлі ауданы әкімдігінің шаруашылық жүргізу құқығындағы "Горкомхоз"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Бөрлі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Жаңақала ауданы әкімдігінің шаруашылық жүргізу құқығындағы "Коммунал"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Жаңқала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Жәнібек ауданы әкімдігінің "Жолаушы" (шаруашылық жүргізуге құқылы)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Жәнібек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Қаратөбе ауданы әкімдігінің шаруашылық жүргізу құқығындағы "Қаратөбе аудандық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БатысҚазақстан облысы Қаратөбе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Сырым ауадны әкімдігінің (шаруашылық жүргізуге құқылы) "Сырым"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БатысҚазақстан облысы Сырым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Тасқала ауданы әкімиятының (шаруашылық жүргізуге құқылы) Тасқала аудандық коммуналдық шаруашылығы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Тасқала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Сарысу ауданы әкімдігінің тұрғын үй коммуналдық шаруашылығы, жолаушылар көлігі және автомобиль жолдары бөлімінің "Сарысу сулары" шаруашылық жүргізу құқығындағы коммуналдық мемлекеттік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Сарысу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Жамбыл облысы Т.Рысқұлов ауданы әкімдігінің "Құлан-Энерго Жылу" шаруашылық жүргізу құқығындағы коммуналдық мемлекеттік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ТұрарРысқұлов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"Байзақ ауданы әкімдігінің шаруашылық жүргізу құқығындағы "Байзақ-Су" коммуналдық мемлекеттік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Байзақ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Жуалы ауданы әкімдігінің тұрғын-үй коммуналдық шаруашылық, жолаушылар көлігі және автомобиль жолдары бөлімінің "Жуалы-Су" шаруашылық жүргізу құқығындағы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Жамбыл облысы Жамбыл ауданы әкімдігінің "Аса-Су" шаруашылық жүргізу құқығындағы коммуналдық мемлекеттік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 Жамбыл облысы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"Қордай ауданы әкімдігінің тұрғын үй-коммуналдық шаруашылығы жөніндегі кәсіпорыны" шаруашылық жүргізу құқығындағы коммуналдық мемлекеттік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Қордай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"Алатау Су-Жылу" шаруашылық жүргізу құқығындағы коммуналдық мемлекеттік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Меркі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"Мойынқұм ауданы әкімдігінің тұрғын үй-коммуналдық шаруашылық, жолаушылар көлігі және автомобиль жолдары бөлімінің "Мойынқұм су-Жылу" шаруашылық жүргізу құқығындағы коммуналдық мемлекеттік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Мойынқұм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"Талас ауданы әкімдігінің "Игілік" көпсалалы кәсіпорны" шаруашылық жүргізу құқығындағы коммуналдық мемлекеттік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Талас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Шу ауданы әкімдігінің тұрғын үй-коммуналдық шаруашылығы, жолаушылар көлігі және автомобиль жолдары бөлімінің "Төле би мамандандырылған көпсалалы кәсіпорны" шаруашылық жүргізу құқығындағы коммуналдық мемлекеттік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Шу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"Ақсу ЖСК"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 Ақсу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"Жетісу облысының энергетика және тұрғын үй-коммуналдық шаруашылық басқармасы" мемлекеттік мекемесінің "ЖетісуГазСервис" шаруашылық жүргізу құқығындағы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 Жетісу облысы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Алакөл ауданы әкімдігінің "Алакөл ауданының тұрғын үй-коммуналдық шаруашылығы, жолаушылар көлігі, автомобиль жолдары және тұрғын үй испекциясы бөлімі" мемлекеттік мекемесінің  "Алакөлжылу" мемлекеттік коммуналдық кәсіпорыны;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 Алакөл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Ескелді ауданы әкімдігінің шаруашылық жүргізу құқығындағы "Қарабұлақжылу"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 Ескелді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Қаратал ауданы әкімдігінің шаруашылық жүргізу құқығындағы "Қаратал таза су"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 Қаратал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Кербұлақ ауданы әкімдігінің шаруашылық жүргізу құқығындағы "Күреңбел СУ"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 Кербұлақ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"Көксу ауданы әкімінің аппараты" мемлекеттік мекемесінің шаруашылық жүргізу құқығындағы "Көксу-Тазалық" мемлекеттік коммуналдық кәсіпорыны;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 Көксу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Сарқан ауданы әкімдігінің шаруашылық жүргізу құқығындағы "Сарқан жылу"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 ауданы, Жетісу облысы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Текелі қаласы әкімдігінң "Текелі Су құбыры" шаруашылық жүргізу құқығындағы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 Текелі қаласы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Панфилов ауданы әкімдігінің шаруашылық жүргізу құқығындағы "Панфилов Су құбыры" аудандық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 Панфилов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Балқаш қаласы әкімдігінің "Балқашэнерго" коммуналдық мемлекеттік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Балқаш қаласы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Теміртау қаласы әкімдігі Теміртау қаласының мәдениет, тілдерді дамыту, дене шынықтыру және спорт бөлімінің "Мәдениет, демалыс саябақтары және гүлзарлар басқармасы" коммуналдық мемлекеттік қазыналық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Теміртау қаласы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"АҚТОҒАЙ-СУ"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Ақтоғай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"Ақтоғай- Энерго"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Ақтоғай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"Абайлық жылу жүйелері"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Абай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Нұра ауданы әкімдігінің "Қаратал" коммуналдық мемлекеттік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Нұра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Қарағанды облысы Осакаров ауданы әкімдігінің "Тазалық" мемлекеттік коммуналдық кәсіпорыны;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Шет ауданы әкімдігінің шаруашылық жүргізу құқығындағы "ШетКоммунСервис" коммуналдық мемлекеттік кәсіпорыны;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Шет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"Сарышаған Сужылу-2014" коммуналдық мемлекеттік қазыналық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Приозерск қаласы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Саран қаласы әкімдігінің "Сараньтеплосервис"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Саран қаласы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"Шахтинскводоканал"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Шахтинск қаласы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Қарағанды қаласының тұрғын үй-коммуналдық шаруашылығы, жолаушылар көлігі және автомобиль жолдары бөлімінің "Қарағанды қаласының даму орталығы" коммуналдық мемлекеттік қазыналық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Қарағанды қаласы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Әулиекөл ауданының "Әулиекөл ауданы әкімдігінің тұрғын үй коммуналдық шаруашылық, жолаушылар көлігі және автомобиль жолдары бөлімі" мемлекеттік мекемесінің Әулиекөл ауданы әкімдігінің "Құсмұрын жылытуэнергетиқалық компаниясы"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Әулиекөл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Бейімбет Майлин ауданы әкімдігінің шаруашылық жүргізу құқығындағы "Тобыл" мемлекттік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Бейімбет Майлин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Қостанай облысы Қарасу ауданы әкімдігінің аудандық тұрғын үй-коммуналдық шаруашылық, жолаушылар көлігі, автомобиль жолдары және тұрғын үй инспекциясы бөлімінің шаруашылықты жүргізу құқығымен "Шығыс"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Қарасу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Қарасу ауданы әкімдігінің аудандық тұрғын үй-коммуналдық шаруашылық, жолаушылар көлігі, автомобиль жолдары және тұрғын үй инспекциясы бөлімінің шаруашылық жүргізу құқығындағы Октябрьский "Суық Су"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Қарасу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"Тұрғын үй-коммуналдық шаруашылық, жолаушылар көлігі және автомобиль жолдары бөлімі" мемлекеттік мекемесінің Қостанай ауданы әкімдігінің "Затобол жылу энергетикалық компаниясы" коммуналдық мемлекеттік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Қостанай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"Спутник-2012"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Рудный қаласы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Науырзым ауданы әкімдігінің "Науырзым сервис"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Науырзым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"Ұлан-С"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Ұзынкөл ауданының тұрғын үй-коммуналдық шаруашылық, жолаушылар көлігі және автомобиль жолдары бөлімінің "Таза Ұзынкөл"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Ұзынкөл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"Қамысты"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Қамысты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"Көмек Алтын"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 Қостанай облысы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"Іскер-Арқалық"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Арқалық қаласы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Лисаков қаласы әкімдігінің "Лисаковқалакоммунэнерго" өндiрiстiк-шаруашылық бiрлестiгi" мемлекеттiк коммуналдық кәсiпорны;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Лисаковск қаласы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Жангелдин ауданының тұрғын үй-коммуналдық шаруашылық, жолаушылар көлігі және автомобиль жолдары бөлімінің "Коммуналдық шаруашылық кәсіпорны"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Жангелді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Денисов ауданы әкімдігінің тұрғын үй-коммуналдық шаруашылығы, жолаушылар көлігі және автомобиль жолдары бөлімінің "Дидар"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Денисов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Қарабалық ауданы әкімдігінің "Жылу" коммуналдық мемлекеттік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Қарабалық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Қостанай облысы Федоров ауданы әкімдігінің "Водстрой"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Федоров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"Аманкелді ауданы әкімдігінің тұрғын үй-коммуналдық шаруашылық, жолаушылар көлігі, автомобиль жолдары және тұрғын үй испекциясы бөлімі" коммуналдық мемлекеттік мекемесінің "Аман-Су" коммуналдық мемлекеттік кәсіорны;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Аманкелді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"ЖКХремонт"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 Қостанай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шаруашылық жүргізу құқығындағы "Қызылорда тазалығы" коммуналдық мемлекеттік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Қызылорда қаласы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"Арал аудандық тұрғын үй-коммуналдық шаруашылығы, жолаушылар көлігі және автомобиль жолдары бөлімі" коммуналдық мемлекеттік мекемесінің "Арал тазалығы" шаруашылық жүргізу құқығындағы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Арал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Қазалы ауданының "Қазалы ауданының тұрғын үй-коммуналдық шаруашылығы, жолаушылар көлігі және автомобиль жолдары бөлімі" коммуналдық мемлекеттік мекемесінің шаруашылық жүргізу құқығындағы "Қазалы-Су сервис"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Қазалы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Ақтау қаласы әкімдігінің "Таза-Ақтау" шаруашылық жүргізу құқығындағы коммуналдық мемлекеттік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Ақтау қаласы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Жаңаөзен қаласының әкімдігінің шаруашылық құқығындағы "Таза-Жаңаөзен" коммуналдық мемлекеттік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Жаңаөзен қаласы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Мұнайлы аудандық тұрғын үй-коммуналдық шаруашылығы, жолаушы көлігі және автомобиль жолдары бөлімінің "Таза-Мұнайлы" шаруашылық жүргізу құқығындағы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Мұнайлы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"БЕЙНЕУ АУДАНЫ ӘКІМДІГІНІҢ ШАРУАШЫЛЫҚ ЖҮРГІЗУ ҚҰҚЫҒЫНДАҒЫ ТАЗА-БЕЙНЕУ КОММУНАЛДЫҚ МЕМЛЕКЕТТІК КӘСІПОРНЫ"; мемлекеттік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Бейнеу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Маңғыстау аудандық тұрғын үй-коммуналдық шаруашылық, жолаушылар көлігі және автомобиль жолдары бөлімінің "Таза-Маңғыстау" шаруашылық жүргізу құқығындағы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Маңғыстау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Қарақия аудандық тұрғын үй-коммуналдық шаруашылығы, жолаушылар көлігі және автомобиль жолдары бөлімінің "Таза-Қарақия" шаруашылық жүргізу құқығындағы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Қарақия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Түпқараған ауданы әкімдігінің шаруашылық жүргізу құқығындағы "Таза-Түпқараған" коммуналдық мемлекеттік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Түпқараған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Ақсу қаласы әкімдігінің шаруашылық жүргізу құқығындағы "Ақсу-су арнасы"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Ақсу қаласы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Баянауыл ауданы әкімдігінің "Баянауыл ауданы экономиканың нақты секторы бөлімі" мемлекеттік мекемесінің "Баянауыл-су арнасы" шаруашылық жүргізу құқығындағы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Баянауыл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Железин ауданының экономиканың нақты секторы бөлімінің "Көмек"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Железин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Ертіс ауданы әкімдігінің шаруашылық жүргізу құқығындағы "Ертіс-ауызсу"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Ертіс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Тереңкөл ауданының тұрғын үй-коммуналдық шаруашылық жолаушылар көлігі және автомобиль жолдары бөлімінің "Бастау-су арнасы" шаруашылық жүргізу құқығындағы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Тереңкөл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Аққулы ауданы әкімдігі Аққулы ауданының экономиканың нақты сектор бөлімінің "Аққу сервис" шаруашылық жүргізу құқығындағы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Аққулы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Ақтоғай ауданы әкімдігі, Ақтоғай ауданының экономиканың нақты секторы бөлімінің "Ақтоғай-Су"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Ақтоғай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Шарбақты ауданы әкімдігінің "Қайнар"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Шарбақты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Успен ауданы әкімдігінің, Успен ауданынын тұрғын-үй коммуналдық шаруашылық, жолаушылар көлігі және автомобиль жолдары бөлімінің "Успен Ауыз-су" коммуналдық мемлекеттік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Успен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Павлодар ауданы әкімдігінің "Ауыл-Су" шаруашылық жұргізу құқығындағы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Павлодар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Павлодар қаласы әкімдігі Павлодар қаласының тұрғын үй инспекциясы және коммуналдық шаруашылық бөлімінің "ERTIS SU PVL" шаруашылық жүргізу құқығындағы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Павлодар қаласы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"Екібастұз қаласы әкімдігінің тұрғын үй-коммуналдық шаруашылығы, жолаушылар көлігі және автомобиль жолдары бөлімінің шаруашылық жүргізу құқығындағы "Екібастұз-Тазалық"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Екібастұз қаласы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"ТАЗАЛЫҚ 2025" шаруашылық жүргізу құқығындағы коммуналдық мемлекеттік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"Мамлютское1"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"Солтүстік Қазақстан облысы Ғабит Мүсірепов атындағы аудан әкімдігінің сәулет, құрылыс, тұрғын үйкоммуналдық шаруашылығы, жолаушы көлігі және автомобиль жолдары бөлімі" коммуналдық мемлекеттік мекемесінің "Алпаш" шаруашылық жүргізу құқығындағы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"Қамқор Есіл"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Кентау қаласы әкімдігінің "Кентау қалалық тұрғын-үй коммуналдық шаруашылық және тұрғын үй испекциясы бөлімінің "Ащысай су"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Кентау қаласы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Бәйдібек ауданы әкімдігінің шаруашылық жүргізу құқындағы "Бәйдібек Су"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Бәйдібек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"Жетісай ауданының тұрғын үй-коммуналдық шаруашылығ, жолаушылар көлігі, автомобиль жолдары және тұрғын үй испекциясы бөлімінің шаруашылық жүргізу құқығындағы "Жетісай су"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Жетісай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Отырар ауданы әкімдігінің "Отырар-Қызмет"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Отырар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Келес ауданының кәсіпкерлік және ауыл шаруашылығы бөлімінің "Келес ауданы су шаруашылығы" шаруашылық жүргізу құқығындағы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Келес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Сауран ауданы әкімдігінің тұрғын үй-коммуналдық шаруашылығы және тұрғын үй испекциясы бөлімінің "Сауран-Су"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Сауран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"Созақ ауданы әкімдігінің тұрғын үй-коммуналдық шаруашылық, жолаушылар көлігі және автомобиль жолдары бөлімінің "Созақ сәулет" мемлекеттік коммуналдық қазыналық кәсіпорыны;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Созақ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Арыс қаласының "Тұрғын үй-коммуналдық шаруашылық, жолаушылар көлігі және автомобиль жолдары бөлімі" мемлекеттік мекемесінің шаруашылық жүргізу құқығындағы "Арыс жылу" коммуналдық мемлекеттік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Арыс қаласы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"Түлкібас ауданы әкімдігінің шаруашылық жүргізу құқығындағы "Тұраркент су" мемлекеттік коммуналдық кәсіпорыны;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Түлкібас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Мақтаарал ауданының тұрғын үй-коммуналдық шаруашылық, жолаушылар көлігі, автомобиль жолдары және тұрғын үй инспекциясы бөлімінің шаруашылық жүргізу құқығындағы "Мақтаарал-Сервис"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Мақтаарал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"Төлеби ауданының тұрғын үй-коммуналдық шаруашылық, жолаушылар бөлімінің" "Ленгір су"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Төле би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Ордабасы аудандық тұрғын үй-коммуналдық шаруашылығы, жолаушылар көлігі, автомобиль жолдары және тұрғын үй испекциясы бөлімінің "Таза су"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Ордабасы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Шардара ауданы әкімдігінің тұрғын үй-коммуналдық шаруашылық, жолаушылар көлігі және автомобиль жолдары бөлімінің "Шардара-сервис" шаруашылық жүргізу құқығындағы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Шардара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Қазығұрт аудандық тұрғын үй-коммуналдық шаруашылық, жолаушылар көлігі және автомобиль жолдары бөлімінің "Таза су" шаруашылық жүргізу құқығындағы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Қазығұрт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Жаңаарқа ауданы әкімдігі Жаңаарқа ауданының тұрғын үй коммуналдық, жолаушылар көлігі және автокөлік жолдары бөлімінің "Жаңаарқа-Жылу" коммуналдық мемлекеттік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 Жаңаарқа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Жәйрем кенті әкімі аппаратының "Жәйрем болашақ" шаруашылық жүргізу құқығындағы коммуналдық мемлекеттік кәсіпорыны;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 Жәрем ауылы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Жезқазған қаласының тұрғын үй-коммуналдық шаруашылық бөлімі Жезқазған қаласының әкімдігінің "Мәдениет және демалыс парктерін басқару" коммуналдық мемлекеттік қазыналық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 Жезқазған қаласы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Сәтбаев қаласы "Сәтбаев жылу, сумен жабдықтау кәсіпорны"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 Сәтбаев қаласы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Қаражал қаласы әкімдігінің "Қалалық коммуналдық шаруашылығы" шаруашылық жүргізу құқығындағы коммуналдық мемлекеттік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 Қаражал қаласы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Катонқарағай ауданының "Алтай КомХоз Сервис" коммуналдық мемлекеттік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Катонқарағай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Ұлан ауданы әкімдігінің "Молодежный" коммуналдық мемлекеттік кәсіпорыны;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Ұлан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Үлкен Нарын ауданының "Нарын Ком Хоз Сервис" коммуналдық мемлекеттік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Үлкен Нарын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Самар ауданы әкімдігінің "Самар" шаруашылық жүргізу құқығындағы коммуналдық мемлекеттік кәсіпорыны;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Самар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Алтай ауданы әкімдігінің "Серебрянск қаласының және Жаңа Бұқтырма кентінің жылу-су орталығы" коммуналдық мемлекеттік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Алтай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Шығыс Қазақстан облысы Марқакөл ауданы әкімдігінің "Теректі" коммуналдық мемлекеттік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Марқакөл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Глубокое ауданы әкімдігінің шаруашылық жүргізу құқығындағы Глубокое к. "Теплоэнергия" мемлекеттік коммуналдық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Глубокое ауданы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"Eco Almaty" жауапкершiлiгi шектеулi серiктестiгi.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Анықтамалық-ақпараттық телефон қызметі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Ұлттық Банкінің Банктік сервис бюросы" акционерлік қоғамы;</w:t>
            </w:r>
          </w:p>
          <w:p>
            <w:pPr>
              <w:spacing w:after="20"/>
              <w:ind w:left="20"/>
              <w:jc w:val="both"/>
            </w:pPr>
            <w:r>
              <w:rPr>
                <w:rFonts w:ascii="Times New Roman"/>
                <w:b w:val="false"/>
                <w:i w:val="false"/>
                <w:color w:val="000000"/>
                <w:sz w:val="20"/>
              </w:rPr>
              <w:t>
2) "QAZAQGAZ AIMAQ" акционерлік қоғамы;</w:t>
            </w:r>
          </w:p>
          <w:p>
            <w:pPr>
              <w:spacing w:after="20"/>
              <w:ind w:left="20"/>
              <w:jc w:val="both"/>
            </w:pPr>
            <w:r>
              <w:rPr>
                <w:rFonts w:ascii="Times New Roman"/>
                <w:b w:val="false"/>
                <w:i w:val="false"/>
                <w:color w:val="000000"/>
                <w:sz w:val="20"/>
              </w:rPr>
              <w:t>
3) "Қазақстан темір жолы" ұлттық компаниясы" акционерлік қоғамы;</w:t>
            </w:r>
          </w:p>
          <w:p>
            <w:pPr>
              <w:spacing w:after="20"/>
              <w:ind w:left="20"/>
              <w:jc w:val="both"/>
            </w:pPr>
            <w:r>
              <w:rPr>
                <w:rFonts w:ascii="Times New Roman"/>
                <w:b w:val="false"/>
                <w:i w:val="false"/>
                <w:color w:val="000000"/>
                <w:sz w:val="20"/>
              </w:rPr>
              <w:t>
4) "KTZ Express" акционерлік қоғамы;</w:t>
            </w:r>
          </w:p>
          <w:p>
            <w:pPr>
              <w:spacing w:after="20"/>
              <w:ind w:left="20"/>
              <w:jc w:val="both"/>
            </w:pPr>
            <w:r>
              <w:rPr>
                <w:rFonts w:ascii="Times New Roman"/>
                <w:b w:val="false"/>
                <w:i w:val="false"/>
                <w:color w:val="000000"/>
                <w:sz w:val="20"/>
              </w:rPr>
              <w:t>
5) "ҚМГ-Кұмкөл" жауапкершілігі шектеулі серіктестігі;</w:t>
            </w:r>
          </w:p>
          <w:p>
            <w:pPr>
              <w:spacing w:after="20"/>
              <w:ind w:left="20"/>
              <w:jc w:val="both"/>
            </w:pPr>
            <w:r>
              <w:rPr>
                <w:rFonts w:ascii="Times New Roman"/>
                <w:b w:val="false"/>
                <w:i w:val="false"/>
                <w:color w:val="000000"/>
                <w:sz w:val="20"/>
              </w:rPr>
              <w:t>
6) Астана қаласы әкімдігінің "Қалалық мониторинг және жедел ден қою орталығы" шаруашылық жүргізу құқығындағы мемлекеттік коммуналдық кәсіпорны;</w:t>
            </w:r>
          </w:p>
          <w:p>
            <w:pPr>
              <w:spacing w:after="20"/>
              <w:ind w:left="20"/>
              <w:jc w:val="both"/>
            </w:pPr>
            <w:r>
              <w:rPr>
                <w:rFonts w:ascii="Times New Roman"/>
                <w:b w:val="false"/>
                <w:i w:val="false"/>
                <w:color w:val="000000"/>
                <w:sz w:val="20"/>
              </w:rPr>
              <w:t>
7) Қазақстан Республикасы Денсаулық сақтау министрлігінің "Салидат Қайырбекова атындағы Ұлттық ғылыми денсаулық сақтауды дамыту орталығы" шаруашылық жүргізу құқығындағы республикалық мемлекеттік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Конференциялар мен сауда көрмелерін ұйымдастыру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 ұлттық қыздар педагогикалық университеті" коммерциялық емес акционерлік қоғамы;</w:t>
            </w:r>
          </w:p>
          <w:p>
            <w:pPr>
              <w:spacing w:after="20"/>
              <w:ind w:left="20"/>
              <w:jc w:val="both"/>
            </w:pPr>
            <w:r>
              <w:rPr>
                <w:rFonts w:ascii="Times New Roman"/>
                <w:b w:val="false"/>
                <w:i w:val="false"/>
                <w:color w:val="000000"/>
                <w:sz w:val="20"/>
              </w:rPr>
              <w:t>
2) "Рухани жаңғыру" қазақстандық қоғамдық даму институты" коммерциялық емес акционерлік қоғамы;</w:t>
            </w:r>
          </w:p>
          <w:p>
            <w:pPr>
              <w:spacing w:after="20"/>
              <w:ind w:left="20"/>
              <w:jc w:val="both"/>
            </w:pPr>
            <w:r>
              <w:rPr>
                <w:rFonts w:ascii="Times New Roman"/>
                <w:b w:val="false"/>
                <w:i w:val="false"/>
                <w:color w:val="000000"/>
                <w:sz w:val="20"/>
              </w:rPr>
              <w:t>
3) "Торайғыров университеті" коммерциялық емес акционерлік қоғамы;</w:t>
            </w:r>
          </w:p>
          <w:p>
            <w:pPr>
              <w:spacing w:after="20"/>
              <w:ind w:left="20"/>
              <w:jc w:val="both"/>
            </w:pPr>
            <w:r>
              <w:rPr>
                <w:rFonts w:ascii="Times New Roman"/>
                <w:b w:val="false"/>
                <w:i w:val="false"/>
                <w:color w:val="000000"/>
                <w:sz w:val="20"/>
              </w:rPr>
              <w:t>
4) "Өркен" балалардың әл-ауқатын арттыру ұлттық ғылыми-практикалық институты" коммерциялық емес акционерлік қоғамы;</w:t>
            </w:r>
          </w:p>
          <w:p>
            <w:pPr>
              <w:spacing w:after="20"/>
              <w:ind w:left="20"/>
              <w:jc w:val="both"/>
            </w:pPr>
            <w:r>
              <w:rPr>
                <w:rFonts w:ascii="Times New Roman"/>
                <w:b w:val="false"/>
                <w:i w:val="false"/>
                <w:color w:val="000000"/>
                <w:sz w:val="20"/>
              </w:rPr>
              <w:t>
5) "Отандастар қоры" коммерциялық емес акционерлік қоғамы;</w:t>
            </w:r>
          </w:p>
          <w:p>
            <w:pPr>
              <w:spacing w:after="20"/>
              <w:ind w:left="20"/>
              <w:jc w:val="both"/>
            </w:pPr>
            <w:r>
              <w:rPr>
                <w:rFonts w:ascii="Times New Roman"/>
                <w:b w:val="false"/>
                <w:i w:val="false"/>
                <w:color w:val="000000"/>
                <w:sz w:val="20"/>
              </w:rPr>
              <w:t>
6) "КазМедТех" акционерлік қоғамы;</w:t>
            </w:r>
          </w:p>
          <w:p>
            <w:pPr>
              <w:spacing w:after="20"/>
              <w:ind w:left="20"/>
              <w:jc w:val="both"/>
            </w:pPr>
            <w:r>
              <w:rPr>
                <w:rFonts w:ascii="Times New Roman"/>
                <w:b w:val="false"/>
                <w:i w:val="false"/>
                <w:color w:val="000000"/>
                <w:sz w:val="20"/>
              </w:rPr>
              <w:t>
7) "QazBioPharm" ұлттық холдингі" акционерлік қоғамы;</w:t>
            </w:r>
          </w:p>
          <w:p>
            <w:pPr>
              <w:spacing w:after="20"/>
              <w:ind w:left="20"/>
              <w:jc w:val="both"/>
            </w:pPr>
            <w:r>
              <w:rPr>
                <w:rFonts w:ascii="Times New Roman"/>
                <w:b w:val="false"/>
                <w:i w:val="false"/>
                <w:color w:val="000000"/>
                <w:sz w:val="20"/>
              </w:rPr>
              <w:t>
8) "Астана Innovations" акционерлік қоғамы;</w:t>
            </w:r>
          </w:p>
          <w:p>
            <w:pPr>
              <w:spacing w:after="20"/>
              <w:ind w:left="20"/>
              <w:jc w:val="both"/>
            </w:pPr>
            <w:r>
              <w:rPr>
                <w:rFonts w:ascii="Times New Roman"/>
                <w:b w:val="false"/>
                <w:i w:val="false"/>
                <w:color w:val="000000"/>
                <w:sz w:val="20"/>
              </w:rPr>
              <w:t>
9) "Kazakh Tourism ұлттық компаниясы" акционерлік қоғамы;</w:t>
            </w:r>
          </w:p>
          <w:p>
            <w:pPr>
              <w:spacing w:after="20"/>
              <w:ind w:left="20"/>
              <w:jc w:val="both"/>
            </w:pPr>
            <w:r>
              <w:rPr>
                <w:rFonts w:ascii="Times New Roman"/>
                <w:b w:val="false"/>
                <w:i w:val="false"/>
                <w:color w:val="000000"/>
                <w:sz w:val="20"/>
              </w:rPr>
              <w:t>
10) "QazIndustry" Қазақстандық индустрия және экспорт орталығы" акционерлік қоғамы;</w:t>
            </w:r>
          </w:p>
          <w:p>
            <w:pPr>
              <w:spacing w:after="20"/>
              <w:ind w:left="20"/>
              <w:jc w:val="both"/>
            </w:pPr>
            <w:r>
              <w:rPr>
                <w:rFonts w:ascii="Times New Roman"/>
                <w:b w:val="false"/>
                <w:i w:val="false"/>
                <w:color w:val="000000"/>
                <w:sz w:val="20"/>
              </w:rPr>
              <w:t>
11) "QazTrade" сауда саясатын дамыту орталығы" акционерлік қоғамы;</w:t>
            </w:r>
          </w:p>
          <w:p>
            <w:pPr>
              <w:spacing w:after="20"/>
              <w:ind w:left="20"/>
              <w:jc w:val="both"/>
            </w:pPr>
            <w:r>
              <w:rPr>
                <w:rFonts w:ascii="Times New Roman"/>
                <w:b w:val="false"/>
                <w:i w:val="false"/>
                <w:color w:val="000000"/>
                <w:sz w:val="20"/>
              </w:rPr>
              <w:t>
12) "Қорғас" шекара маңы ынтымақтастығы халықаралық орталығы" арнайы экономикалық аймағының басқарушы компаниясы" акционерлік қоғамы;</w:t>
            </w:r>
          </w:p>
          <w:p>
            <w:pPr>
              <w:spacing w:after="20"/>
              <w:ind w:left="20"/>
              <w:jc w:val="both"/>
            </w:pPr>
            <w:r>
              <w:rPr>
                <w:rFonts w:ascii="Times New Roman"/>
                <w:b w:val="false"/>
                <w:i w:val="false"/>
                <w:color w:val="000000"/>
                <w:sz w:val="20"/>
              </w:rPr>
              <w:t>
13) "QazExpoCongress" ұлттық компаниясы" акционерлік қоғамы;</w:t>
            </w:r>
          </w:p>
          <w:p>
            <w:pPr>
              <w:spacing w:after="20"/>
              <w:ind w:left="20"/>
              <w:jc w:val="both"/>
            </w:pPr>
            <w:r>
              <w:rPr>
                <w:rFonts w:ascii="Times New Roman"/>
                <w:b w:val="false"/>
                <w:i w:val="false"/>
                <w:color w:val="000000"/>
                <w:sz w:val="20"/>
              </w:rPr>
              <w:t>
14) "Өрлеу" біліктілікті арттыру ұлттық орталығы" акционерлік қоғамы;</w:t>
            </w:r>
          </w:p>
          <w:p>
            <w:pPr>
              <w:spacing w:after="20"/>
              <w:ind w:left="20"/>
              <w:jc w:val="both"/>
            </w:pPr>
            <w:r>
              <w:rPr>
                <w:rFonts w:ascii="Times New Roman"/>
                <w:b w:val="false"/>
                <w:i w:val="false"/>
                <w:color w:val="000000"/>
                <w:sz w:val="20"/>
              </w:rPr>
              <w:t>
15) "KAZAKH INVEST" ұлттық компаниясы";</w:t>
            </w:r>
          </w:p>
          <w:p>
            <w:pPr>
              <w:spacing w:after="20"/>
              <w:ind w:left="20"/>
              <w:jc w:val="both"/>
            </w:pPr>
            <w:r>
              <w:rPr>
                <w:rFonts w:ascii="Times New Roman"/>
                <w:b w:val="false"/>
                <w:i w:val="false"/>
                <w:color w:val="000000"/>
                <w:sz w:val="20"/>
              </w:rPr>
              <w:t>
16) "Қазатомпром" ұлттық компаниясы" акционерлік қоғамы;</w:t>
            </w:r>
          </w:p>
          <w:p>
            <w:pPr>
              <w:spacing w:after="20"/>
              <w:ind w:left="20"/>
              <w:jc w:val="both"/>
            </w:pPr>
            <w:r>
              <w:rPr>
                <w:rFonts w:ascii="Times New Roman"/>
                <w:b w:val="false"/>
                <w:i w:val="false"/>
                <w:color w:val="000000"/>
                <w:sz w:val="20"/>
              </w:rPr>
              <w:t>
17) "Қазақстан Республикасы Ұлттық Банкінің ұлттық төлем корпорациясы" акционерлік қоғамы;</w:t>
            </w:r>
          </w:p>
          <w:p>
            <w:pPr>
              <w:spacing w:after="20"/>
              <w:ind w:left="20"/>
              <w:jc w:val="both"/>
            </w:pPr>
            <w:r>
              <w:rPr>
                <w:rFonts w:ascii="Times New Roman"/>
                <w:b w:val="false"/>
                <w:i w:val="false"/>
                <w:color w:val="000000"/>
                <w:sz w:val="20"/>
              </w:rPr>
              <w:t>
18) "В.Г. Фесенков атындағы Астрофизикалық институты" жауапкершілігі шектеулі серіктестігі;</w:t>
            </w:r>
          </w:p>
          <w:p>
            <w:pPr>
              <w:spacing w:after="20"/>
              <w:ind w:left="20"/>
              <w:jc w:val="both"/>
            </w:pPr>
            <w:r>
              <w:rPr>
                <w:rFonts w:ascii="Times New Roman"/>
                <w:b w:val="false"/>
                <w:i w:val="false"/>
                <w:color w:val="000000"/>
                <w:sz w:val="20"/>
              </w:rPr>
              <w:t>
19) "Қазмедиа орталығы" басқарушы компаниясы" жауапкершілігі шектеулі серіктестігі;</w:t>
            </w:r>
          </w:p>
          <w:p>
            <w:pPr>
              <w:spacing w:after="20"/>
              <w:ind w:left="20"/>
              <w:jc w:val="both"/>
            </w:pPr>
            <w:r>
              <w:rPr>
                <w:rFonts w:ascii="Times New Roman"/>
                <w:b w:val="false"/>
                <w:i w:val="false"/>
                <w:color w:val="000000"/>
                <w:sz w:val="20"/>
              </w:rPr>
              <w:t>
20) "Ж. Жиембаев атындағы Өсімдіктерді қорғау және карантин қазақ ғылыми-зерттеу институты" жауапкершілігі шектеулі серіктестігі;</w:t>
            </w:r>
          </w:p>
          <w:p>
            <w:pPr>
              <w:spacing w:after="20"/>
              <w:ind w:left="20"/>
              <w:jc w:val="both"/>
            </w:pPr>
            <w:r>
              <w:rPr>
                <w:rFonts w:ascii="Times New Roman"/>
                <w:b w:val="false"/>
                <w:i w:val="false"/>
                <w:color w:val="000000"/>
                <w:sz w:val="20"/>
              </w:rPr>
              <w:t>
21) "Сейсмологиялық байқау және зерттеу ұлттық ғылыми орталығы" жауапкершілігі шектеулі серіктестігі;</w:t>
            </w:r>
          </w:p>
          <w:p>
            <w:pPr>
              <w:spacing w:after="20"/>
              <w:ind w:left="20"/>
              <w:jc w:val="both"/>
            </w:pPr>
            <w:r>
              <w:rPr>
                <w:rFonts w:ascii="Times New Roman"/>
                <w:b w:val="false"/>
                <w:i w:val="false"/>
                <w:color w:val="000000"/>
                <w:sz w:val="20"/>
              </w:rPr>
              <w:t>
22) "Орталық Азия Сауда үйі" жауапкершілігі шектеулі серіктестігі;</w:t>
            </w:r>
          </w:p>
          <w:p>
            <w:pPr>
              <w:spacing w:after="20"/>
              <w:ind w:left="20"/>
              <w:jc w:val="both"/>
            </w:pPr>
            <w:r>
              <w:rPr>
                <w:rFonts w:ascii="Times New Roman"/>
                <w:b w:val="false"/>
                <w:i w:val="false"/>
                <w:color w:val="000000"/>
                <w:sz w:val="20"/>
              </w:rPr>
              <w:t>
23) "Биологиялық қауіпсіздік проблемаларының ғылыми-зерттеу институты" жауапкершілігі шектеулі серіктестігі;</w:t>
            </w:r>
          </w:p>
          <w:p>
            <w:pPr>
              <w:spacing w:after="20"/>
              <w:ind w:left="20"/>
              <w:jc w:val="both"/>
            </w:pPr>
            <w:r>
              <w:rPr>
                <w:rFonts w:ascii="Times New Roman"/>
                <w:b w:val="false"/>
                <w:i w:val="false"/>
                <w:color w:val="000000"/>
                <w:sz w:val="20"/>
              </w:rPr>
              <w:t>
24) "Қазақстан Республикасының Ұлттық ядролық орталығы"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25) "Ядролық физика институты"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26) республикалық мемлекеттік кәсіпорындар</w:t>
            </w:r>
          </w:p>
          <w:p>
            <w:pPr>
              <w:spacing w:after="20"/>
              <w:ind w:left="20"/>
              <w:jc w:val="both"/>
            </w:pPr>
            <w:r>
              <w:rPr>
                <w:rFonts w:ascii="Times New Roman"/>
                <w:b w:val="false"/>
                <w:i w:val="false"/>
                <w:color w:val="000000"/>
                <w:sz w:val="20"/>
              </w:rPr>
              <w:t>
27) "SK Water Solutions" жауапкершілігі шектеулі серіктестігі</w:t>
            </w:r>
          </w:p>
          <w:p>
            <w:pPr>
              <w:spacing w:after="20"/>
              <w:ind w:left="20"/>
              <w:jc w:val="both"/>
            </w:pPr>
            <w:r>
              <w:rPr>
                <w:rFonts w:ascii="Times New Roman"/>
                <w:b w:val="false"/>
                <w:i w:val="false"/>
                <w:color w:val="000000"/>
                <w:sz w:val="20"/>
              </w:rPr>
              <w:t>
28) "Су ресурстары ақпараттық-талдау орталығы" коммерциялық емес акционерлік қоғамы;</w:t>
            </w:r>
          </w:p>
          <w:p>
            <w:pPr>
              <w:spacing w:after="20"/>
              <w:ind w:left="20"/>
              <w:jc w:val="both"/>
            </w:pPr>
            <w:r>
              <w:rPr>
                <w:rFonts w:ascii="Times New Roman"/>
                <w:b w:val="false"/>
                <w:i w:val="false"/>
                <w:color w:val="000000"/>
                <w:sz w:val="20"/>
              </w:rPr>
              <w:t>
29) "Қазақстан жол ғылыми-зерттеу институты" акционерлік қоғамы</w:t>
            </w:r>
          </w:p>
          <w:p>
            <w:pPr>
              <w:spacing w:after="20"/>
              <w:ind w:left="20"/>
              <w:jc w:val="both"/>
            </w:pPr>
            <w:r>
              <w:rPr>
                <w:rFonts w:ascii="Times New Roman"/>
                <w:b w:val="false"/>
                <w:i w:val="false"/>
                <w:color w:val="000000"/>
                <w:sz w:val="20"/>
              </w:rPr>
              <w:t>
29) "Қазақ ғылыми-зерттеу мәдениет институты"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"Қазақ ғылыми-зерттеу мәдениет институты" жауапкершілігі шектеулі серіктестігіне қатысты – 3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кредиттік бюро қызметі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кредиттік бюро"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Буып-түю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"Инфекцияға қарсы препараттар ғылыми орталығы" акционерлік қоғамы;</w:t>
            </w:r>
          </w:p>
          <w:p>
            <w:pPr>
              <w:spacing w:after="20"/>
              <w:ind w:left="20"/>
              <w:jc w:val="both"/>
            </w:pPr>
            <w:r>
              <w:rPr>
                <w:rFonts w:ascii="Times New Roman"/>
                <w:b w:val="false"/>
                <w:i w:val="false"/>
                <w:color w:val="000000"/>
                <w:sz w:val="20"/>
              </w:rPr>
              <w:t>
2) "Қазақ ветеринария ғылыми-зерттеу институты" жауапкершілігі шектеулі серіктестігі;</w:t>
            </w:r>
          </w:p>
          <w:p>
            <w:pPr>
              <w:spacing w:after="20"/>
              <w:ind w:left="20"/>
              <w:jc w:val="both"/>
            </w:pPr>
            <w:r>
              <w:rPr>
                <w:rFonts w:ascii="Times New Roman"/>
                <w:b w:val="false"/>
                <w:i w:val="false"/>
                <w:color w:val="000000"/>
                <w:sz w:val="20"/>
              </w:rPr>
              <w:t>
3) "OtarBioPharm" жауапкершілігі шектеулі серіктестігі;</w:t>
            </w:r>
          </w:p>
          <w:p>
            <w:pPr>
              <w:spacing w:after="20"/>
              <w:ind w:left="20"/>
              <w:jc w:val="both"/>
            </w:pPr>
            <w:r>
              <w:rPr>
                <w:rFonts w:ascii="Times New Roman"/>
                <w:b w:val="false"/>
                <w:i w:val="false"/>
                <w:color w:val="000000"/>
                <w:sz w:val="20"/>
              </w:rPr>
              <w:t>
4) "Биомедпрепарат" ғылыми-сараптамалық орталығы" жауапкершілігі шектеулі серіктестігі;</w:t>
            </w:r>
          </w:p>
          <w:p>
            <w:pPr>
              <w:spacing w:after="20"/>
              <w:ind w:left="20"/>
              <w:jc w:val="both"/>
            </w:pPr>
            <w:r>
              <w:rPr>
                <w:rFonts w:ascii="Times New Roman"/>
                <w:b w:val="false"/>
                <w:i w:val="false"/>
                <w:color w:val="000000"/>
                <w:sz w:val="20"/>
              </w:rPr>
              <w:t>
5) "Микроорганизмдердің республикалық коллекциясы" жауапкершілігі шектеулі серіктестігі;</w:t>
            </w:r>
          </w:p>
          <w:p>
            <w:pPr>
              <w:spacing w:after="20"/>
              <w:ind w:left="20"/>
              <w:jc w:val="both"/>
            </w:pPr>
            <w:r>
              <w:rPr>
                <w:rFonts w:ascii="Times New Roman"/>
                <w:b w:val="false"/>
                <w:i w:val="false"/>
                <w:color w:val="000000"/>
                <w:sz w:val="20"/>
              </w:rPr>
              <w:t>
6) "Ұлттық биотехнология орталығы" жауапкершілігі шектеулі серіктестігі;</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7) алып тасталды - ҚР Үкіметінің 20.02.2026 </w:t>
            </w:r>
            <w:r>
              <w:rPr>
                <w:rFonts w:ascii="Times New Roman"/>
                <w:b w:val="false"/>
                <w:i w:val="false"/>
                <w:color w:val="000000"/>
                <w:sz w:val="20"/>
              </w:rPr>
              <w:t>№ 96</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p>
            <w:pPr>
              <w:spacing w:after="20"/>
              <w:ind w:left="20"/>
              <w:jc w:val="both"/>
            </w:pPr>
          </w:p>
          <w:p>
            <w:pPr>
              <w:spacing w:after="20"/>
              <w:ind w:left="20"/>
              <w:jc w:val="both"/>
            </w:pPr>
            <w:r>
              <w:rPr>
                <w:rFonts w:ascii="Times New Roman"/>
                <w:b w:val="false"/>
                <w:i w:val="false"/>
                <w:color w:val="000000"/>
                <w:sz w:val="20"/>
              </w:rPr>
              <w:t>
8) "Масғұт Айқымбаев атындағы аса қауіпті инфекциялар ұлттық ғылыми орталығы" жауапкершілігі шектеулі серіктестігі</w:t>
            </w: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қосалқы қызметтер көрсету бойынша басқа топтамаларға енгізілмеген өзге қызмет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 ұлттық қыздар педагогикалық университеті" коммерциялық емес акционерлік қоғамы;</w:t>
            </w:r>
          </w:p>
          <w:p>
            <w:pPr>
              <w:spacing w:after="20"/>
              <w:ind w:left="20"/>
              <w:jc w:val="both"/>
            </w:pPr>
            <w:r>
              <w:rPr>
                <w:rFonts w:ascii="Times New Roman"/>
                <w:b w:val="false"/>
                <w:i w:val="false"/>
                <w:color w:val="000000"/>
                <w:sz w:val="20"/>
              </w:rPr>
              <w:t>
2) "Қорғас" шекара маңы ынтымақтастығы халықаралық орталығы" арнайы экономикалық аймағының басқарушы компаниясы" акционерлік қоғамы;</w:t>
            </w:r>
          </w:p>
          <w:p>
            <w:pPr>
              <w:spacing w:after="20"/>
              <w:ind w:left="20"/>
              <w:jc w:val="both"/>
            </w:pPr>
            <w:r>
              <w:rPr>
                <w:rFonts w:ascii="Times New Roman"/>
                <w:b w:val="false"/>
                <w:i w:val="false"/>
                <w:color w:val="000000"/>
                <w:sz w:val="20"/>
              </w:rPr>
              <w:t>
3) "Қазақстан Республикасының Ұлттық Банк қызметін қамтамасыз ету орталығы" акционерлік қоғамы;</w:t>
            </w:r>
          </w:p>
          <w:p>
            <w:pPr>
              <w:spacing w:after="20"/>
              <w:ind w:left="20"/>
              <w:jc w:val="both"/>
            </w:pPr>
            <w:r>
              <w:rPr>
                <w:rFonts w:ascii="Times New Roman"/>
                <w:b w:val="false"/>
                <w:i w:val="false"/>
                <w:color w:val="000000"/>
                <w:sz w:val="20"/>
              </w:rPr>
              <w:t>
4) "Қазақтелеком" акционерлік қоғамы;</w:t>
            </w:r>
          </w:p>
          <w:p>
            <w:pPr>
              <w:spacing w:after="20"/>
              <w:ind w:left="20"/>
              <w:jc w:val="both"/>
            </w:pPr>
            <w:r>
              <w:rPr>
                <w:rFonts w:ascii="Times New Roman"/>
                <w:b w:val="false"/>
                <w:i w:val="false"/>
                <w:color w:val="000000"/>
                <w:sz w:val="20"/>
              </w:rPr>
              <w:t>
5) "Арнайы қамтамасыз ету орталығы" жауапкершілігі шектеулі серіктестігі;</w:t>
            </w:r>
          </w:p>
          <w:p>
            <w:pPr>
              <w:spacing w:after="20"/>
              <w:ind w:left="20"/>
              <w:jc w:val="both"/>
            </w:pPr>
            <w:r>
              <w:rPr>
                <w:rFonts w:ascii="Times New Roman"/>
                <w:b w:val="false"/>
                <w:i w:val="false"/>
                <w:color w:val="000000"/>
                <w:sz w:val="20"/>
              </w:rPr>
              <w:t>
6) "Цифрлық экономиканы дамыту орталығы" жауапкершілігі шектеулі серіктестігі;</w:t>
            </w:r>
          </w:p>
          <w:p>
            <w:pPr>
              <w:spacing w:after="20"/>
              <w:ind w:left="20"/>
              <w:jc w:val="both"/>
            </w:pPr>
            <w:r>
              <w:rPr>
                <w:rFonts w:ascii="Times New Roman"/>
                <w:b w:val="false"/>
                <w:i w:val="false"/>
                <w:color w:val="000000"/>
                <w:sz w:val="20"/>
              </w:rPr>
              <w:t>
7) "Жаңа тұрмыс 2020" жауапкершілігі шектеулі серіктестігі;</w:t>
            </w:r>
          </w:p>
          <w:p>
            <w:pPr>
              <w:spacing w:after="20"/>
              <w:ind w:left="20"/>
              <w:jc w:val="both"/>
            </w:pPr>
            <w:r>
              <w:rPr>
                <w:rFonts w:ascii="Times New Roman"/>
                <w:b w:val="false"/>
                <w:i w:val="false"/>
                <w:color w:val="000000"/>
                <w:sz w:val="20"/>
              </w:rPr>
              <w:t>
8) Астана қаласы әкімдігінің "Астана қалалық қызметтер орталығы" жауапкершілігі шектеулі серіктестігі;</w:t>
            </w:r>
          </w:p>
          <w:p>
            <w:pPr>
              <w:spacing w:after="20"/>
              <w:ind w:left="20"/>
              <w:jc w:val="both"/>
            </w:pPr>
            <w:r>
              <w:rPr>
                <w:rFonts w:ascii="Times New Roman"/>
                <w:b w:val="false"/>
                <w:i w:val="false"/>
                <w:color w:val="000000"/>
                <w:sz w:val="20"/>
              </w:rPr>
              <w:t>
9) "Цифрлық үкіметті қолдау орталығы"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10) "Ядролық физика институты"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11) республикалық мемлекеттік кәсіпорындар;</w:t>
            </w:r>
          </w:p>
          <w:p>
            <w:pPr>
              <w:spacing w:after="20"/>
              <w:ind w:left="20"/>
              <w:jc w:val="both"/>
            </w:pPr>
            <w:r>
              <w:rPr>
                <w:rFonts w:ascii="Times New Roman"/>
                <w:b w:val="false"/>
                <w:i w:val="false"/>
                <w:color w:val="000000"/>
                <w:sz w:val="20"/>
              </w:rPr>
              <w:t>
12) "Электр энергиясы мен қуат рыногының қазақстандық операторы" акционерлік қоғамы;</w:t>
            </w:r>
          </w:p>
          <w:p>
            <w:pPr>
              <w:spacing w:after="20"/>
              <w:ind w:left="20"/>
              <w:jc w:val="both"/>
            </w:pPr>
            <w:r>
              <w:rPr>
                <w:rFonts w:ascii="Times New Roman"/>
                <w:b w:val="false"/>
                <w:i w:val="false"/>
                <w:color w:val="000000"/>
                <w:sz w:val="20"/>
              </w:rPr>
              <w:t>
13) "Қазимпэкс" республикалық орталығы"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"Қазимпэкс" республикалық орталығы" жауапкершілігі шектеулі серіктестігіне қатысты – шекара маңы аумақтарында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"Қазимпэкс" республикалық орталығы" жауапкершілігі шектеулі серіктестігіне қатысты – 5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басқару органдарының қызметі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Сыртқы істер министрлігінің "Дипломатиялық сервис"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xml:space="preserve">
2) "Қоршаған ортаны қорғау ақпараттық-талдау орталығы" шаруашылық жүргізу құқығындағы республикалық мемлекеттік кәсіпорны; </w:t>
            </w:r>
          </w:p>
          <w:p>
            <w:pPr>
              <w:spacing w:after="20"/>
              <w:ind w:left="20"/>
              <w:jc w:val="both"/>
            </w:pPr>
            <w:r>
              <w:rPr>
                <w:rFonts w:ascii="Times New Roman"/>
                <w:b w:val="false"/>
                <w:i w:val="false"/>
                <w:color w:val="000000"/>
                <w:sz w:val="20"/>
              </w:rPr>
              <w:t>
3) "С. Қайырбекова атындағы Денсаулық сақтауды дамытудың Ұлттық ғылыми орталығы"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xml:space="preserve">
4) "Қазақстан Республикасы </w:t>
            </w:r>
          </w:p>
          <w:p>
            <w:pPr>
              <w:spacing w:after="20"/>
              <w:ind w:left="20"/>
              <w:jc w:val="both"/>
            </w:pPr>
            <w:r>
              <w:rPr>
                <w:rFonts w:ascii="Times New Roman"/>
                <w:b w:val="false"/>
                <w:i w:val="false"/>
                <w:color w:val="000000"/>
                <w:sz w:val="20"/>
              </w:rPr>
              <w:t xml:space="preserve">
Президентінің жанындағы </w:t>
            </w:r>
          </w:p>
          <w:p>
            <w:pPr>
              <w:spacing w:after="20"/>
              <w:ind w:left="20"/>
              <w:jc w:val="both"/>
            </w:pPr>
            <w:r>
              <w:rPr>
                <w:rFonts w:ascii="Times New Roman"/>
                <w:b w:val="false"/>
                <w:i w:val="false"/>
                <w:color w:val="000000"/>
                <w:sz w:val="20"/>
              </w:rPr>
              <w:t xml:space="preserve">
Мемлекеттік басқару академиясы" </w:t>
            </w:r>
          </w:p>
          <w:p>
            <w:pPr>
              <w:spacing w:after="20"/>
              <w:ind w:left="20"/>
              <w:jc w:val="both"/>
            </w:pPr>
            <w:r>
              <w:rPr>
                <w:rFonts w:ascii="Times New Roman"/>
                <w:b w:val="false"/>
                <w:i w:val="false"/>
                <w:color w:val="000000"/>
                <w:sz w:val="20"/>
              </w:rPr>
              <w:t xml:space="preserve">
республикалық мемлекеттік қазыналық кәсіпорны; </w:t>
            </w:r>
          </w:p>
          <w:p>
            <w:pPr>
              <w:spacing w:after="20"/>
              <w:ind w:left="20"/>
              <w:jc w:val="both"/>
            </w:pPr>
            <w:r>
              <w:rPr>
                <w:rFonts w:ascii="Times New Roman"/>
                <w:b w:val="false"/>
                <w:i w:val="false"/>
                <w:color w:val="000000"/>
                <w:sz w:val="20"/>
              </w:rPr>
              <w:t>
5) "Республикалық орман селекциялық-тұқым өсіру орталығы" республикалық мемлекеттік қазыналық кәсіпорны;</w:t>
            </w:r>
          </w:p>
          <w:p>
            <w:pPr>
              <w:spacing w:after="20"/>
              <w:ind w:left="20"/>
              <w:jc w:val="both"/>
            </w:pPr>
            <w:r>
              <w:rPr>
                <w:rFonts w:ascii="Times New Roman"/>
                <w:b w:val="false"/>
                <w:i w:val="false"/>
                <w:color w:val="000000"/>
                <w:sz w:val="20"/>
              </w:rPr>
              <w:t>
6) республикалық мемлекеттік кәсіпорындар;</w:t>
            </w:r>
          </w:p>
          <w:p>
            <w:pPr>
              <w:spacing w:after="20"/>
              <w:ind w:left="20"/>
              <w:jc w:val="both"/>
            </w:pPr>
            <w:r>
              <w:rPr>
                <w:rFonts w:ascii="Times New Roman"/>
                <w:b w:val="false"/>
                <w:i w:val="false"/>
                <w:color w:val="000000"/>
                <w:sz w:val="20"/>
              </w:rPr>
              <w:t>
7) "KAZAKH INVEST" ұлттық компаниясы"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"KAZAKH INVEST" ұлттық компаниясы" акционерлік қоғамына қатысты – 3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басқару органдарының қызметі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"Республикалық орман селекциялық-тұқым өсіру орталығы" республикалық мемлекеттік қазыналық кәсіпорны;</w:t>
            </w:r>
          </w:p>
          <w:p>
            <w:pPr>
              <w:spacing w:after="20"/>
              <w:ind w:left="20"/>
              <w:jc w:val="both"/>
            </w:pPr>
            <w:r>
              <w:rPr>
                <w:rFonts w:ascii="Times New Roman"/>
                <w:b w:val="false"/>
                <w:i w:val="false"/>
                <w:color w:val="000000"/>
                <w:sz w:val="20"/>
              </w:rPr>
              <w:t>
2) "KAZAKH INVEST" ұлттық компаниясы"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"KAZAKH INVEST" ұлттық компаниясы" акционерлік қоғамына қатысты – 3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басқару органдарының қызметі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орман селекциялық-тұқым өсіру орталығы" республикалық мемлекеттік қазыналық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және кенттік басқару органдарының қызметі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орман селекциялық-тұқым өсіру орталығы" республикалық мемлекеттік қазыналық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салуға байланысты қызмет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министрлігінің "Дипломатиялық сервис" шаруашылық жүргізу құқығындағы республикалық мемлекеттік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қызметі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"Қазпошта"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қамсыздандырудан басқа, денсаулық сақтау, білім беру, мәдениет және басқа да әлеуметтік көрсетілетін қызметтер мекемелерінің қызметін реттеу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"Азаматтық бастамаларды қолдау орталығы" коммерциялық емес акционерлік қоғамы;</w:t>
            </w:r>
          </w:p>
          <w:p>
            <w:pPr>
              <w:spacing w:after="20"/>
              <w:ind w:left="20"/>
              <w:jc w:val="both"/>
            </w:pPr>
            <w:r>
              <w:rPr>
                <w:rFonts w:ascii="Times New Roman"/>
                <w:b w:val="false"/>
                <w:i w:val="false"/>
                <w:color w:val="000000"/>
                <w:sz w:val="20"/>
              </w:rPr>
              <w:t>
2) "Әлеуметтік қорғау саласын дамытудың ұлттық ғылыми орталығы"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3) Қазақстан Республикасы Оқу-ағарту министрлігінің "Ы. Алтынсарин атындағы Ұлттық білім академиясы"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4) "Су ресурстары ақпараттық-талдау орталығы" коммерциялық емес акционерлік қоғамы;</w:t>
            </w:r>
          </w:p>
          <w:p>
            <w:pPr>
              <w:spacing w:after="20"/>
              <w:ind w:left="20"/>
              <w:jc w:val="both"/>
            </w:pPr>
            <w:r>
              <w:rPr>
                <w:rFonts w:ascii="Times New Roman"/>
                <w:b w:val="false"/>
                <w:i w:val="false"/>
                <w:color w:val="000000"/>
                <w:sz w:val="20"/>
              </w:rPr>
              <w:t>
5) "Қазгидрогеология" ұлттық гидрогеологиялық қызметі" коммерциялық емес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"Қазгидрогеология" ұлттық гидрогеологиялық қызметі" коммерциялық емес акционерлік қоғамына қатысты 2030 жылғы 24 қазанға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 реттеу және тиімді жүргізуге жәрдемдесу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"Ақтөбе" әлеуметтік-кәсіпкерлік корпорациясы" акционерлік қоғамы </w:t>
            </w:r>
          </w:p>
          <w:p>
            <w:pPr>
              <w:spacing w:after="20"/>
              <w:ind w:left="20"/>
              <w:jc w:val="both"/>
            </w:pPr>
            <w:r>
              <w:rPr>
                <w:rFonts w:ascii="Times New Roman"/>
                <w:b w:val="false"/>
                <w:i w:val="false"/>
                <w:color w:val="000000"/>
                <w:sz w:val="20"/>
              </w:rPr>
              <w:t xml:space="preserve">
2) "SHYMKENT" әлеуметтік-кәсіпкерлік корпорациясы" акционерлік қоғамы; </w:t>
            </w:r>
          </w:p>
          <w:p>
            <w:pPr>
              <w:spacing w:after="20"/>
              <w:ind w:left="20"/>
              <w:jc w:val="both"/>
            </w:pPr>
            <w:r>
              <w:rPr>
                <w:rFonts w:ascii="Times New Roman"/>
                <w:b w:val="false"/>
                <w:i w:val="false"/>
                <w:color w:val="000000"/>
                <w:sz w:val="20"/>
              </w:rPr>
              <w:t>
3) "Астана-Технополис" арнайы экономикалық аймағының басқарушы компаниясы" акционерлік қоғамы;</w:t>
            </w:r>
          </w:p>
          <w:p>
            <w:pPr>
              <w:spacing w:after="20"/>
              <w:ind w:left="20"/>
              <w:jc w:val="both"/>
            </w:pPr>
            <w:r>
              <w:rPr>
                <w:rFonts w:ascii="Times New Roman"/>
                <w:b w:val="false"/>
                <w:i w:val="false"/>
                <w:color w:val="000000"/>
                <w:sz w:val="20"/>
              </w:rPr>
              <w:t>
4) "Солтүстік" әлеуметтік-кәсіпкерлік корпорациясы" акционерлік қоғамы;</w:t>
            </w:r>
          </w:p>
          <w:p>
            <w:pPr>
              <w:spacing w:after="20"/>
              <w:ind w:left="20"/>
              <w:jc w:val="both"/>
            </w:pPr>
            <w:r>
              <w:rPr>
                <w:rFonts w:ascii="Times New Roman"/>
                <w:b w:val="false"/>
                <w:i w:val="false"/>
                <w:color w:val="000000"/>
                <w:sz w:val="20"/>
              </w:rPr>
              <w:t>
5) "QazTrade" сауда саясатын дамыту орталығы" акционерлік қоғамы;</w:t>
            </w:r>
          </w:p>
          <w:p>
            <w:pPr>
              <w:spacing w:after="20"/>
              <w:ind w:left="20"/>
              <w:jc w:val="both"/>
            </w:pPr>
            <w:r>
              <w:rPr>
                <w:rFonts w:ascii="Times New Roman"/>
                <w:b w:val="false"/>
                <w:i w:val="false"/>
                <w:color w:val="000000"/>
                <w:sz w:val="20"/>
              </w:rPr>
              <w:t>
6) "Astana" әлеуметтік-кәсіпкерлік корпорациясы" акционерлік қоғамы;</w:t>
            </w:r>
          </w:p>
          <w:p>
            <w:pPr>
              <w:spacing w:after="20"/>
              <w:ind w:left="20"/>
              <w:jc w:val="both"/>
            </w:pPr>
            <w:r>
              <w:rPr>
                <w:rFonts w:ascii="Times New Roman"/>
                <w:b w:val="false"/>
                <w:i w:val="false"/>
                <w:color w:val="000000"/>
                <w:sz w:val="20"/>
              </w:rPr>
              <w:t>
7) "Тобыл" әлеуметтік-кәсіпкерлік корпорациясы" акционерлік қоғамы;</w:t>
            </w:r>
          </w:p>
          <w:p>
            <w:pPr>
              <w:spacing w:after="20"/>
              <w:ind w:left="20"/>
              <w:jc w:val="both"/>
            </w:pPr>
            <w:r>
              <w:rPr>
                <w:rFonts w:ascii="Times New Roman"/>
                <w:b w:val="false"/>
                <w:i w:val="false"/>
                <w:color w:val="000000"/>
                <w:sz w:val="20"/>
              </w:rPr>
              <w:t>
8) "Astana Invest" қалалық инвестициялық даму орталығы" жауапкершілігі шектеулі серіктестігі;</w:t>
            </w:r>
          </w:p>
          <w:p>
            <w:pPr>
              <w:spacing w:after="20"/>
              <w:ind w:left="20"/>
              <w:jc w:val="both"/>
            </w:pPr>
            <w:r>
              <w:rPr>
                <w:rFonts w:ascii="Times New Roman"/>
                <w:b w:val="false"/>
                <w:i w:val="false"/>
                <w:color w:val="000000"/>
                <w:sz w:val="20"/>
              </w:rPr>
              <w:t>
9) "Astana Venue Management" жауапкершілігі шектеулі серіктестігі;</w:t>
            </w:r>
          </w:p>
          <w:p>
            <w:pPr>
              <w:spacing w:after="20"/>
              <w:ind w:left="20"/>
              <w:jc w:val="both"/>
            </w:pPr>
            <w:r>
              <w:rPr>
                <w:rFonts w:ascii="Times New Roman"/>
                <w:b w:val="false"/>
                <w:i w:val="false"/>
                <w:color w:val="000000"/>
                <w:sz w:val="20"/>
              </w:rPr>
              <w:t>
10) "Астана қаласының даму жобаларын үйлестіру және сараптау орталығы" жауапкершілігі шектеулі серіктестігі;</w:t>
            </w:r>
          </w:p>
          <w:p>
            <w:pPr>
              <w:spacing w:after="20"/>
              <w:ind w:left="20"/>
              <w:jc w:val="both"/>
            </w:pPr>
            <w:r>
              <w:rPr>
                <w:rFonts w:ascii="Times New Roman"/>
                <w:b w:val="false"/>
                <w:i w:val="false"/>
                <w:color w:val="000000"/>
                <w:sz w:val="20"/>
              </w:rPr>
              <w:t>
11) "Астанагорархитектура" жауапкершілігі шектеулі серіктестігі;</w:t>
            </w:r>
          </w:p>
          <w:p>
            <w:pPr>
              <w:spacing w:after="20"/>
              <w:ind w:left="20"/>
              <w:jc w:val="both"/>
            </w:pPr>
            <w:r>
              <w:rPr>
                <w:rFonts w:ascii="Times New Roman"/>
                <w:b w:val="false"/>
                <w:i w:val="false"/>
                <w:color w:val="000000"/>
                <w:sz w:val="20"/>
              </w:rPr>
              <w:t>
12) "Алматы қаласының туристік ақпараттық орталығы" жауапкершілігі шектеулі серіктестігі;</w:t>
            </w:r>
          </w:p>
          <w:p>
            <w:pPr>
              <w:spacing w:after="20"/>
              <w:ind w:left="20"/>
              <w:jc w:val="both"/>
            </w:pPr>
            <w:r>
              <w:rPr>
                <w:rFonts w:ascii="Times New Roman"/>
                <w:b w:val="false"/>
                <w:i w:val="false"/>
                <w:color w:val="000000"/>
                <w:sz w:val="20"/>
              </w:rPr>
              <w:t>
13) "Жәнібек Сәулет" жауапкершілігі шектеулі серіктестігі;</w:t>
            </w:r>
          </w:p>
          <w:p>
            <w:pPr>
              <w:spacing w:after="20"/>
              <w:ind w:left="20"/>
              <w:jc w:val="both"/>
            </w:pPr>
            <w:r>
              <w:rPr>
                <w:rFonts w:ascii="Times New Roman"/>
                <w:b w:val="false"/>
                <w:i w:val="false"/>
                <w:color w:val="000000"/>
                <w:sz w:val="20"/>
              </w:rPr>
              <w:t>
14) "Қалатас" жауапкершілігі шектеулі серіктестігі;</w:t>
            </w:r>
          </w:p>
          <w:p>
            <w:pPr>
              <w:spacing w:after="20"/>
              <w:ind w:left="20"/>
              <w:jc w:val="both"/>
            </w:pPr>
            <w:r>
              <w:rPr>
                <w:rFonts w:ascii="Times New Roman"/>
                <w:b w:val="false"/>
                <w:i w:val="false"/>
                <w:color w:val="000000"/>
                <w:sz w:val="20"/>
              </w:rPr>
              <w:t>
15) Астана қаласы әкімдігінің "Қалалық қызмет көрсету орталығы" жауапкершілігі шектеулі серіктестігі;</w:t>
            </w:r>
          </w:p>
          <w:p>
            <w:pPr>
              <w:spacing w:after="20"/>
              <w:ind w:left="20"/>
              <w:jc w:val="both"/>
            </w:pPr>
            <w:r>
              <w:rPr>
                <w:rFonts w:ascii="Times New Roman"/>
                <w:b w:val="false"/>
                <w:i w:val="false"/>
                <w:color w:val="000000"/>
                <w:sz w:val="20"/>
              </w:rPr>
              <w:t>
16) "Цифрлық үкіметті қолдау орталығы"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xml:space="preserve">
17) "Қазақстан стандарттау және метрология институты" шаруашылық жүргізу құқығындағы республикалық мемлекеттік кәсіпорны; </w:t>
            </w:r>
          </w:p>
          <w:p>
            <w:pPr>
              <w:spacing w:after="20"/>
              <w:ind w:left="20"/>
              <w:jc w:val="both"/>
            </w:pPr>
            <w:r>
              <w:rPr>
                <w:rFonts w:ascii="Times New Roman"/>
                <w:b w:val="false"/>
                <w:i w:val="false"/>
                <w:color w:val="000000"/>
                <w:sz w:val="20"/>
              </w:rPr>
              <w:t>
18) "Республикалық орман селекциялық-тұқым орталығы" республикалық мемлекеттік қазыналық кәсіпорны;</w:t>
            </w:r>
          </w:p>
          <w:p>
            <w:pPr>
              <w:spacing w:after="20"/>
              <w:ind w:left="20"/>
              <w:jc w:val="both"/>
            </w:pPr>
            <w:r>
              <w:rPr>
                <w:rFonts w:ascii="Times New Roman"/>
                <w:b w:val="false"/>
                <w:i w:val="false"/>
                <w:color w:val="000000"/>
                <w:sz w:val="20"/>
              </w:rPr>
              <w:t>
19) "Қоршаған ортаны қорғау ақпараттық-талдау орталығы"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20) "Қазақстан Республикасы Президентінің жанындағы Мемлекеттік басқару академиясы" республикалық мемлекеттік қазыналық кәсіпорны;</w:t>
            </w:r>
          </w:p>
          <w:p>
            <w:pPr>
              <w:spacing w:after="20"/>
              <w:ind w:left="20"/>
              <w:jc w:val="both"/>
            </w:pPr>
            <w:r>
              <w:rPr>
                <w:rFonts w:ascii="Times New Roman"/>
                <w:b w:val="false"/>
                <w:i w:val="false"/>
                <w:color w:val="000000"/>
                <w:sz w:val="20"/>
              </w:rPr>
              <w:t>
21) республикалық мемлекеттік кәсіпорындар;</w:t>
            </w:r>
          </w:p>
          <w:p>
            <w:pPr>
              <w:spacing w:after="20"/>
              <w:ind w:left="20"/>
              <w:jc w:val="both"/>
            </w:pPr>
            <w:r>
              <w:rPr>
                <w:rFonts w:ascii="Times New Roman"/>
                <w:b w:val="false"/>
                <w:i w:val="false"/>
                <w:color w:val="000000"/>
                <w:sz w:val="20"/>
              </w:rPr>
              <w:t>
22) "SK Water Solutions" жауапкершілігі шектеулі серіктестігі;</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23) алып тасталды - ҚР Үкіметінің 14.04.2026 </w:t>
            </w:r>
            <w:r>
              <w:rPr>
                <w:rFonts w:ascii="Times New Roman"/>
                <w:b w:val="false"/>
                <w:i w:val="false"/>
                <w:color w:val="000000"/>
                <w:sz w:val="20"/>
              </w:rPr>
              <w:t>№ 269</w:t>
            </w:r>
            <w:r>
              <w:rPr>
                <w:rFonts w:ascii="Times New Roman"/>
                <w:b w:val="false"/>
                <w:i w:val="false"/>
                <w:color w:val="ff0000"/>
                <w:sz w:val="20"/>
              </w:rPr>
              <w:t xml:space="preserve"> (алғашқы ресми жарияланған күнінен бастап қолданысқа енгізіледі) қаулысымен.</w:t>
            </w:r>
          </w:p>
          <w:p>
            <w:pPr>
              <w:spacing w:after="20"/>
              <w:ind w:left="20"/>
              <w:jc w:val="both"/>
            </w:pPr>
          </w:p>
          <w:p>
            <w:pPr>
              <w:spacing w:after="20"/>
              <w:ind w:left="20"/>
              <w:jc w:val="both"/>
            </w:pPr>
            <w:r>
              <w:rPr>
                <w:rFonts w:ascii="Times New Roman"/>
                <w:b w:val="false"/>
                <w:i w:val="false"/>
                <w:color w:val="000000"/>
                <w:sz w:val="20"/>
              </w:rPr>
              <w:t>
24) "KAZAKH INVEST" ұлттық компаниясы" акционерлік қоғамы</w:t>
            </w: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саясат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"Отандастар қоры" коммерциялық емес акционерлік қоғамы;</w:t>
            </w:r>
          </w:p>
          <w:p>
            <w:pPr>
              <w:spacing w:after="20"/>
              <w:ind w:left="20"/>
              <w:jc w:val="both"/>
            </w:pPr>
            <w:r>
              <w:rPr>
                <w:rFonts w:ascii="Times New Roman"/>
                <w:b w:val="false"/>
                <w:i w:val="false"/>
                <w:color w:val="000000"/>
                <w:sz w:val="20"/>
              </w:rPr>
              <w:t>
2) "KAZAID" қазақстандық халықаралық даму агенттігі" коммерциялық емес акционерлік қоғамы;</w:t>
            </w:r>
          </w:p>
          <w:p>
            <w:pPr>
              <w:spacing w:after="20"/>
              <w:ind w:left="20"/>
              <w:jc w:val="both"/>
            </w:pPr>
            <w:r>
              <w:rPr>
                <w:rFonts w:ascii="Times New Roman"/>
                <w:b w:val="false"/>
                <w:i w:val="false"/>
                <w:color w:val="000000"/>
                <w:sz w:val="20"/>
              </w:rPr>
              <w:t>
3) "М. Әуезов атындағы Оңтүстік Қазақстан университеті" коммерциялық емес акционерлік қоғамы;</w:t>
            </w:r>
          </w:p>
          <w:p>
            <w:pPr>
              <w:spacing w:after="20"/>
              <w:ind w:left="20"/>
              <w:jc w:val="both"/>
            </w:pPr>
            <w:r>
              <w:rPr>
                <w:rFonts w:ascii="Times New Roman"/>
                <w:b w:val="false"/>
                <w:i w:val="false"/>
                <w:color w:val="000000"/>
                <w:sz w:val="20"/>
              </w:rPr>
              <w:t>
4) "Қазавиақұтқару" акционерлік қоғамы;</w:t>
            </w:r>
          </w:p>
          <w:p>
            <w:pPr>
              <w:spacing w:after="20"/>
              <w:ind w:left="20"/>
              <w:jc w:val="both"/>
            </w:pPr>
            <w:r>
              <w:rPr>
                <w:rFonts w:ascii="Times New Roman"/>
                <w:b w:val="false"/>
                <w:i w:val="false"/>
                <w:color w:val="000000"/>
                <w:sz w:val="20"/>
              </w:rPr>
              <w:t>
5) "Қорғас" халықаралық шекаралық ынтымақтастық орталығы" арнайы экономикалық аймағының басқарушы компаниясы" акционерлік қоғамы;</w:t>
            </w:r>
          </w:p>
          <w:p>
            <w:pPr>
              <w:spacing w:after="20"/>
              <w:ind w:left="20"/>
              <w:jc w:val="both"/>
            </w:pPr>
            <w:r>
              <w:rPr>
                <w:rFonts w:ascii="Times New Roman"/>
                <w:b w:val="false"/>
                <w:i w:val="false"/>
                <w:color w:val="000000"/>
                <w:sz w:val="20"/>
              </w:rPr>
              <w:t>
6) "QazExpoCongress" ұлттық компаниясы" акционерлік қоғамы;</w:t>
            </w:r>
          </w:p>
          <w:p>
            <w:pPr>
              <w:spacing w:after="20"/>
              <w:ind w:left="20"/>
              <w:jc w:val="both"/>
            </w:pPr>
            <w:r>
              <w:rPr>
                <w:rFonts w:ascii="Times New Roman"/>
                <w:b w:val="false"/>
                <w:i w:val="false"/>
                <w:color w:val="000000"/>
                <w:sz w:val="20"/>
              </w:rPr>
              <w:t>
7) "Алатау қонақ үйі" акционерлік қоғамы;</w:t>
            </w:r>
          </w:p>
          <w:p>
            <w:pPr>
              <w:spacing w:after="20"/>
              <w:ind w:left="20"/>
              <w:jc w:val="both"/>
            </w:pPr>
            <w:r>
              <w:rPr>
                <w:rFonts w:ascii="Times New Roman"/>
                <w:b w:val="false"/>
                <w:i w:val="false"/>
                <w:color w:val="000000"/>
                <w:sz w:val="20"/>
              </w:rPr>
              <w:t>
8) "Қазатомөнеркәсіп" ұлттық компаниясы" акционерлік қоғамы;</w:t>
            </w:r>
          </w:p>
          <w:p>
            <w:pPr>
              <w:spacing w:after="20"/>
              <w:ind w:left="20"/>
              <w:jc w:val="both"/>
            </w:pPr>
            <w:r>
              <w:rPr>
                <w:rFonts w:ascii="Times New Roman"/>
                <w:b w:val="false"/>
                <w:i w:val="false"/>
                <w:color w:val="000000"/>
                <w:sz w:val="20"/>
              </w:rPr>
              <w:t>
9) "Мемлекеттік техникалық қызмет" акционерлік қоғамы;</w:t>
            </w:r>
          </w:p>
          <w:p>
            <w:pPr>
              <w:spacing w:after="20"/>
              <w:ind w:left="20"/>
              <w:jc w:val="both"/>
            </w:pPr>
            <w:r>
              <w:rPr>
                <w:rFonts w:ascii="Times New Roman"/>
                <w:b w:val="false"/>
                <w:i w:val="false"/>
                <w:color w:val="000000"/>
                <w:sz w:val="20"/>
              </w:rPr>
              <w:t>
10) "Қазақстан Республикасының Ұлттық ядролық орталығы"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11) "Ядролық физика институты"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12) "Қазақстан стандарттау және метрология институты" шаруашылық жүргізу құқығындағы республикалық мемлекеттік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қызметі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қамтамасыз ету орталығы"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және сот төрелігі саласындағы қызмет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кәсіпорындар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қауіпсіздікті қамтамасыз ету қызметі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кәсіпорындар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 қауіпсіздікті қамтамасыз ету қызметі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"Қазавиақұтқару" акционерлік қоғамы;</w:t>
            </w:r>
          </w:p>
          <w:p>
            <w:pPr>
              <w:spacing w:after="20"/>
              <w:ind w:left="20"/>
              <w:jc w:val="both"/>
            </w:pPr>
            <w:r>
              <w:rPr>
                <w:rFonts w:ascii="Times New Roman"/>
                <w:b w:val="false"/>
                <w:i w:val="false"/>
                <w:color w:val="000000"/>
                <w:sz w:val="20"/>
              </w:rPr>
              <w:t>
2) "QAZAQGAZ AIMAQ" акционерлік қоғамы;</w:t>
            </w:r>
          </w:p>
          <w:p>
            <w:pPr>
              <w:spacing w:after="20"/>
              <w:ind w:left="20"/>
              <w:jc w:val="both"/>
            </w:pPr>
            <w:r>
              <w:rPr>
                <w:rFonts w:ascii="Times New Roman"/>
                <w:b w:val="false"/>
                <w:i w:val="false"/>
                <w:color w:val="000000"/>
                <w:sz w:val="20"/>
              </w:rPr>
              <w:t>
3) "Қазақстан темір жолы" ұлттық компаниясы" акционерлік қоғамы;</w:t>
            </w:r>
          </w:p>
          <w:p>
            <w:pPr>
              <w:spacing w:after="20"/>
              <w:ind w:left="20"/>
              <w:jc w:val="both"/>
            </w:pPr>
            <w:r>
              <w:rPr>
                <w:rFonts w:ascii="Times New Roman"/>
                <w:b w:val="false"/>
                <w:i w:val="false"/>
                <w:color w:val="000000"/>
                <w:sz w:val="20"/>
              </w:rPr>
              <w:t>
4) "Қазақстандық атом электр станциялары" жауапкершілігі шектеулі серіктестігі;</w:t>
            </w:r>
          </w:p>
          <w:p>
            <w:pPr>
              <w:spacing w:after="20"/>
              <w:ind w:left="20"/>
              <w:jc w:val="both"/>
            </w:pPr>
            <w:r>
              <w:rPr>
                <w:rFonts w:ascii="Times New Roman"/>
                <w:b w:val="false"/>
                <w:i w:val="false"/>
                <w:color w:val="000000"/>
                <w:sz w:val="20"/>
              </w:rPr>
              <w:t>
5) "МАЭК" жауапкершілігі шектеулі серіктестігі;</w:t>
            </w:r>
          </w:p>
          <w:p>
            <w:pPr>
              <w:spacing w:after="20"/>
              <w:ind w:left="20"/>
              <w:jc w:val="both"/>
            </w:pPr>
            <w:r>
              <w:rPr>
                <w:rFonts w:ascii="Times New Roman"/>
                <w:b w:val="false"/>
                <w:i w:val="false"/>
                <w:color w:val="000000"/>
                <w:sz w:val="20"/>
              </w:rPr>
              <w:t>
6) "Қазақстан Республикасының Ұлттық ядролық орталығы"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7) "Ядролық физика институты"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8) "Шығыс Қазақстан облысының авиациялық бөлімшесі" мемлекеттік коммуналдық қазыналық кәсіпорны;</w:t>
            </w:r>
          </w:p>
          <w:p>
            <w:pPr>
              <w:spacing w:after="20"/>
              <w:ind w:left="20"/>
              <w:jc w:val="both"/>
            </w:pPr>
            <w:r>
              <w:rPr>
                <w:rFonts w:ascii="Times New Roman"/>
                <w:b w:val="false"/>
                <w:i w:val="false"/>
                <w:color w:val="000000"/>
                <w:sz w:val="20"/>
              </w:rPr>
              <w:t>
9) республикалық мемлекеттік және коммуналдық кәсіпорындар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сақтандыру саласындағы қызмет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қоры"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Ұлттық Банкінің қызметін қолдау орталығы" акционерлік қоғамы;</w:t>
            </w:r>
          </w:p>
          <w:p>
            <w:pPr>
              <w:spacing w:after="20"/>
              <w:ind w:left="20"/>
              <w:jc w:val="both"/>
            </w:pPr>
            <w:r>
              <w:rPr>
                <w:rFonts w:ascii="Times New Roman"/>
                <w:b w:val="false"/>
                <w:i w:val="false"/>
                <w:color w:val="000000"/>
                <w:sz w:val="20"/>
              </w:rPr>
              <w:t>
2) республикалық және коммуналдық мемлекеттік кәсіпорындар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жалпы орта білім беру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 Досмұхамедов атындағы Атырау университеті" коммерциялық емес акционерлік қоғамы;</w:t>
            </w:r>
          </w:p>
          <w:p>
            <w:pPr>
              <w:spacing w:after="20"/>
              <w:ind w:left="20"/>
              <w:jc w:val="both"/>
            </w:pPr>
            <w:r>
              <w:rPr>
                <w:rFonts w:ascii="Times New Roman"/>
                <w:b w:val="false"/>
                <w:i w:val="false"/>
                <w:color w:val="000000"/>
                <w:sz w:val="20"/>
              </w:rPr>
              <w:t>
2) "Өзбекәлі Жәнібеков атындағы Оңтүстік Қазақстан педагогикалық университеті" коммерциялық емес акционерлік қоғамы;</w:t>
            </w:r>
          </w:p>
          <w:p>
            <w:pPr>
              <w:spacing w:after="20"/>
              <w:ind w:left="20"/>
              <w:jc w:val="both"/>
            </w:pPr>
            <w:r>
              <w:rPr>
                <w:rFonts w:ascii="Times New Roman"/>
                <w:b w:val="false"/>
                <w:i w:val="false"/>
                <w:color w:val="000000"/>
                <w:sz w:val="20"/>
              </w:rPr>
              <w:t>
3) "М.Х. Дулати атындағы Тараз университеті" коммерциялық емес акционерлік қоғамы;</w:t>
            </w:r>
          </w:p>
          <w:p>
            <w:pPr>
              <w:spacing w:after="20"/>
              <w:ind w:left="20"/>
              <w:jc w:val="both"/>
            </w:pPr>
            <w:r>
              <w:rPr>
                <w:rFonts w:ascii="Times New Roman"/>
                <w:b w:val="false"/>
                <w:i w:val="false"/>
                <w:color w:val="000000"/>
                <w:sz w:val="20"/>
              </w:rPr>
              <w:t>
4) "Қ.И. Сәтбаев атындағы Қазақ ұлттық зерттеу техникалық университеті" коммерциялық емес акционерлік қоғамы;</w:t>
            </w:r>
          </w:p>
          <w:p>
            <w:pPr>
              <w:spacing w:after="20"/>
              <w:ind w:left="20"/>
              <w:jc w:val="both"/>
            </w:pPr>
            <w:r>
              <w:rPr>
                <w:rFonts w:ascii="Times New Roman"/>
                <w:b w:val="false"/>
                <w:i w:val="false"/>
                <w:color w:val="000000"/>
                <w:sz w:val="20"/>
              </w:rPr>
              <w:t>
5) республикалық және коммуналдық</w:t>
            </w:r>
          </w:p>
          <w:p>
            <w:pPr>
              <w:spacing w:after="20"/>
              <w:ind w:left="20"/>
              <w:jc w:val="both"/>
            </w:pPr>
            <w:r>
              <w:rPr>
                <w:rFonts w:ascii="Times New Roman"/>
                <w:b w:val="false"/>
                <w:i w:val="false"/>
                <w:color w:val="000000"/>
                <w:sz w:val="20"/>
              </w:rPr>
              <w:t>
мемлекеттік кәсіпорындар</w:t>
            </w:r>
          </w:p>
          <w:p>
            <w:pPr>
              <w:spacing w:after="20"/>
              <w:ind w:left="20"/>
              <w:jc w:val="both"/>
            </w:pPr>
            <w:r>
              <w:rPr>
                <w:rFonts w:ascii="Times New Roman"/>
                <w:b w:val="false"/>
                <w:i w:val="false"/>
                <w:color w:val="000000"/>
                <w:sz w:val="20"/>
              </w:rPr>
              <w:t>
6) "Қазақ ұлттық су шаруашылығы және ирригация университеті" коммерциялық емес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Кәсіптік-техникалық білім беру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"М.Х. Дулати атындағы Тараз университеті" коммерциялық емес акционерлік қоғамы;</w:t>
            </w:r>
          </w:p>
          <w:p>
            <w:pPr>
              <w:spacing w:after="20"/>
              <w:ind w:left="20"/>
              <w:jc w:val="both"/>
            </w:pPr>
            <w:r>
              <w:rPr>
                <w:rFonts w:ascii="Times New Roman"/>
                <w:b w:val="false"/>
                <w:i w:val="false"/>
                <w:color w:val="000000"/>
                <w:sz w:val="20"/>
              </w:rPr>
              <w:t>
2) "Авиациялық оқу орталығы" жауапкершілігі шектеулі серіктестігі;</w:t>
            </w:r>
          </w:p>
          <w:p>
            <w:pPr>
              <w:spacing w:after="20"/>
              <w:ind w:left="20"/>
              <w:jc w:val="both"/>
            </w:pPr>
            <w:r>
              <w:rPr>
                <w:rFonts w:ascii="Times New Roman"/>
                <w:b w:val="false"/>
                <w:i w:val="false"/>
                <w:color w:val="000000"/>
                <w:sz w:val="20"/>
              </w:rPr>
              <w:t>
3) "Бейнеу политехникалық колледжі" мемлекеттік коммуналдық қазынашылық кәсіпорны;</w:t>
            </w:r>
          </w:p>
          <w:p>
            <w:pPr>
              <w:spacing w:after="20"/>
              <w:ind w:left="20"/>
              <w:jc w:val="both"/>
            </w:pPr>
            <w:r>
              <w:rPr>
                <w:rFonts w:ascii="Times New Roman"/>
                <w:b w:val="false"/>
                <w:i w:val="false"/>
                <w:color w:val="000000"/>
                <w:sz w:val="20"/>
              </w:rPr>
              <w:t>
4) Маңғыстау облысы әкімдігінің "Қарақия кәсіптік колледжі" мемлекеттік коммуналдық қазыналық кәсіпорны;</w:t>
            </w:r>
          </w:p>
          <w:p>
            <w:pPr>
              <w:spacing w:after="20"/>
              <w:ind w:left="20"/>
              <w:jc w:val="both"/>
            </w:pPr>
            <w:r>
              <w:rPr>
                <w:rFonts w:ascii="Times New Roman"/>
                <w:b w:val="false"/>
                <w:i w:val="false"/>
                <w:color w:val="000000"/>
                <w:sz w:val="20"/>
              </w:rPr>
              <w:t>
5) мемлекеттік коммуналдық кәсіпорындар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орта білім беру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коммуналдық</w:t>
            </w:r>
          </w:p>
          <w:p>
            <w:pPr>
              <w:spacing w:after="20"/>
              <w:ind w:left="20"/>
              <w:jc w:val="both"/>
            </w:pPr>
            <w:r>
              <w:rPr>
                <w:rFonts w:ascii="Times New Roman"/>
                <w:b w:val="false"/>
                <w:i w:val="false"/>
                <w:color w:val="000000"/>
                <w:sz w:val="20"/>
              </w:rPr>
              <w:t>
мемлекеттік кәсіпорындар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Өтебаев атындағы Атырау мұнай және газ университеті" коммерциялық емес акционерлік қоғамы;</w:t>
            </w:r>
          </w:p>
          <w:p>
            <w:pPr>
              <w:spacing w:after="20"/>
              <w:ind w:left="20"/>
              <w:jc w:val="both"/>
            </w:pPr>
            <w:r>
              <w:rPr>
                <w:rFonts w:ascii="Times New Roman"/>
                <w:b w:val="false"/>
                <w:i w:val="false"/>
                <w:color w:val="000000"/>
                <w:sz w:val="20"/>
              </w:rPr>
              <w:t>
2) "Өзбекәлі Жәнібеков атындағы Оңтүстік Қазақстан педагогикалық университеті" коммерциялық емес акционерлік қоғамы;</w:t>
            </w:r>
          </w:p>
          <w:p>
            <w:pPr>
              <w:spacing w:after="20"/>
              <w:ind w:left="20"/>
              <w:jc w:val="both"/>
            </w:pPr>
            <w:r>
              <w:rPr>
                <w:rFonts w:ascii="Times New Roman"/>
                <w:b w:val="false"/>
                <w:i w:val="false"/>
                <w:color w:val="000000"/>
                <w:sz w:val="20"/>
              </w:rPr>
              <w:t>
3) "Халықаралық туризм және меймандостық университеті" коммерциялық емес акционерлік қоғамы;</w:t>
            </w:r>
          </w:p>
          <w:p>
            <w:pPr>
              <w:spacing w:after="20"/>
              <w:ind w:left="20"/>
              <w:jc w:val="both"/>
            </w:pPr>
            <w:r>
              <w:rPr>
                <w:rFonts w:ascii="Times New Roman"/>
                <w:b w:val="false"/>
                <w:i w:val="false"/>
                <w:color w:val="000000"/>
                <w:sz w:val="20"/>
              </w:rPr>
              <w:t>
4) "Астана медицина университеті" коммерциялық емес акционерлік қоғамы;</w:t>
            </w:r>
          </w:p>
          <w:p>
            <w:pPr>
              <w:spacing w:after="20"/>
              <w:ind w:left="20"/>
              <w:jc w:val="both"/>
            </w:pPr>
            <w:r>
              <w:rPr>
                <w:rFonts w:ascii="Times New Roman"/>
                <w:b w:val="false"/>
                <w:i w:val="false"/>
                <w:color w:val="000000"/>
                <w:sz w:val="20"/>
              </w:rPr>
              <w:t>
5) "С.Ж. Асфендияров атындағы Қазақ ұлттық медицина университеті" коммерциялық емес акционерлік қоғамы;</w:t>
            </w:r>
          </w:p>
          <w:p>
            <w:pPr>
              <w:spacing w:after="20"/>
              <w:ind w:left="20"/>
              <w:jc w:val="both"/>
            </w:pPr>
            <w:r>
              <w:rPr>
                <w:rFonts w:ascii="Times New Roman"/>
                <w:b w:val="false"/>
                <w:i w:val="false"/>
                <w:color w:val="000000"/>
                <w:sz w:val="20"/>
              </w:rPr>
              <w:t>
6) "Қазақ ұлттық медицина университеті" коммерциялық емес акционерлік қоғамы;</w:t>
            </w:r>
          </w:p>
          <w:p>
            <w:pPr>
              <w:spacing w:after="20"/>
              <w:ind w:left="20"/>
              <w:jc w:val="both"/>
            </w:pPr>
            <w:r>
              <w:rPr>
                <w:rFonts w:ascii="Times New Roman"/>
                <w:b w:val="false"/>
                <w:i w:val="false"/>
                <w:color w:val="000000"/>
                <w:sz w:val="20"/>
              </w:rPr>
              <w:t>
7) "Марат Оспанов атындағы Батыс Қазақстан медицина университеті" коммерциялық емес акционерлік қоғамы;</w:t>
            </w:r>
          </w:p>
          <w:p>
            <w:pPr>
              <w:spacing w:after="20"/>
              <w:ind w:left="20"/>
              <w:jc w:val="both"/>
            </w:pPr>
            <w:r>
              <w:rPr>
                <w:rFonts w:ascii="Times New Roman"/>
                <w:b w:val="false"/>
                <w:i w:val="false"/>
                <w:color w:val="000000"/>
                <w:sz w:val="20"/>
              </w:rPr>
              <w:t>
8) "Семей медицина университеті" коммерциялық емес акционерлік қоғамы;</w:t>
            </w:r>
          </w:p>
          <w:p>
            <w:pPr>
              <w:spacing w:after="20"/>
              <w:ind w:left="20"/>
              <w:jc w:val="both"/>
            </w:pPr>
            <w:r>
              <w:rPr>
                <w:rFonts w:ascii="Times New Roman"/>
                <w:b w:val="false"/>
                <w:i w:val="false"/>
                <w:color w:val="000000"/>
                <w:sz w:val="20"/>
              </w:rPr>
              <w:t>
9) "Азаматтық авиация академиясы" акционерлік қоғамы;</w:t>
            </w:r>
          </w:p>
          <w:p>
            <w:pPr>
              <w:spacing w:after="20"/>
              <w:ind w:left="20"/>
              <w:jc w:val="both"/>
            </w:pPr>
            <w:r>
              <w:rPr>
                <w:rFonts w:ascii="Times New Roman"/>
                <w:b w:val="false"/>
                <w:i w:val="false"/>
                <w:color w:val="000000"/>
                <w:sz w:val="20"/>
              </w:rPr>
              <w:t>
10) "Халықаралық бағдарламалар орталығы" акционерлік қоғамы;</w:t>
            </w:r>
          </w:p>
          <w:p>
            <w:pPr>
              <w:spacing w:after="20"/>
              <w:ind w:left="20"/>
              <w:jc w:val="both"/>
            </w:pPr>
            <w:r>
              <w:rPr>
                <w:rFonts w:ascii="Times New Roman"/>
                <w:b w:val="false"/>
                <w:i w:val="false"/>
                <w:color w:val="000000"/>
                <w:sz w:val="20"/>
              </w:rPr>
              <w:t>
11) "Қазақстан инжиниринг "R&amp;D орталығы" жауапкершілігі шектеулі серіктестігі;</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12) алып тасталды - ҚР Үкіметінің 28.03.2025 </w:t>
            </w:r>
            <w:r>
              <w:rPr>
                <w:rFonts w:ascii="Times New Roman"/>
                <w:b w:val="false"/>
                <w:i w:val="false"/>
                <w:color w:val="000000"/>
                <w:sz w:val="20"/>
              </w:rPr>
              <w:t>№ 180</w:t>
            </w:r>
            <w:r>
              <w:rPr>
                <w:rFonts w:ascii="Times New Roman"/>
                <w:b w:val="false"/>
                <w:i w:val="false"/>
                <w:color w:val="ff0000"/>
                <w:sz w:val="20"/>
              </w:rPr>
              <w:t xml:space="preserve"> қаулысымен;</w:t>
            </w:r>
          </w:p>
          <w:p>
            <w:pPr>
              <w:spacing w:after="20"/>
              <w:ind w:left="20"/>
              <w:jc w:val="both"/>
            </w:pPr>
          </w:p>
          <w:p>
            <w:pPr>
              <w:spacing w:after="20"/>
              <w:ind w:left="20"/>
              <w:jc w:val="both"/>
            </w:pPr>
            <w:r>
              <w:rPr>
                <w:rFonts w:ascii="Times New Roman"/>
                <w:b w:val="false"/>
                <w:i w:val="false"/>
                <w:color w:val="000000"/>
                <w:sz w:val="20"/>
              </w:rPr>
              <w:t>
13) республикалық мемлекеттік кәсіпорындар</w:t>
            </w: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беру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"С.Ж. Асфендияров атындағы Қазақ ұлттық медицина университеті" коммерциялық емес акционерлік қоғамы;</w:t>
            </w:r>
          </w:p>
          <w:p>
            <w:pPr>
              <w:spacing w:after="20"/>
              <w:ind w:left="20"/>
              <w:jc w:val="both"/>
            </w:pPr>
            <w:r>
              <w:rPr>
                <w:rFonts w:ascii="Times New Roman"/>
                <w:b w:val="false"/>
                <w:i w:val="false"/>
                <w:color w:val="000000"/>
                <w:sz w:val="20"/>
              </w:rPr>
              <w:t>
2) "Ұлттық нейрохирургия орталығы" акционерлік қоғамы;</w:t>
            </w:r>
          </w:p>
          <w:p>
            <w:pPr>
              <w:spacing w:after="20"/>
              <w:ind w:left="20"/>
              <w:jc w:val="both"/>
            </w:pPr>
            <w:r>
              <w:rPr>
                <w:rFonts w:ascii="Times New Roman"/>
                <w:b w:val="false"/>
                <w:i w:val="false"/>
                <w:color w:val="000000"/>
                <w:sz w:val="20"/>
              </w:rPr>
              <w:t>
3) "Педиатрия және балалар хирургиясы ғылыми орталығы" акционерлік қоғамы;</w:t>
            </w:r>
          </w:p>
          <w:p>
            <w:pPr>
              <w:spacing w:after="20"/>
              <w:ind w:left="20"/>
              <w:jc w:val="both"/>
            </w:pPr>
            <w:r>
              <w:rPr>
                <w:rFonts w:ascii="Times New Roman"/>
                <w:b w:val="false"/>
                <w:i w:val="false"/>
                <w:color w:val="000000"/>
                <w:sz w:val="20"/>
              </w:rPr>
              <w:t>
4) "Қазақ онкология және радиология ғылыми-зерттеу институты" акционерлік қоғамы;</w:t>
            </w:r>
          </w:p>
          <w:p>
            <w:pPr>
              <w:spacing w:after="20"/>
              <w:ind w:left="20"/>
              <w:jc w:val="both"/>
            </w:pPr>
            <w:r>
              <w:rPr>
                <w:rFonts w:ascii="Times New Roman"/>
                <w:b w:val="false"/>
                <w:i w:val="false"/>
                <w:color w:val="000000"/>
                <w:sz w:val="20"/>
              </w:rPr>
              <w:t>
5) "А.Н. Сызғанов атындағы ұлттық ғылыми хирургия орталығы" акционерлік қоғамы;</w:t>
            </w:r>
          </w:p>
          <w:p>
            <w:pPr>
              <w:spacing w:after="20"/>
              <w:ind w:left="20"/>
              <w:jc w:val="both"/>
            </w:pPr>
            <w:r>
              <w:rPr>
                <w:rFonts w:ascii="Times New Roman"/>
                <w:b w:val="false"/>
                <w:i w:val="false"/>
                <w:color w:val="000000"/>
                <w:sz w:val="20"/>
              </w:rPr>
              <w:t>
6) "Кардиология және ішкі аурулар ғылыми-зерттеу институты" акционерлік қоғамы;</w:t>
            </w:r>
          </w:p>
          <w:p>
            <w:pPr>
              <w:spacing w:after="20"/>
              <w:ind w:left="20"/>
              <w:jc w:val="both"/>
            </w:pPr>
            <w:r>
              <w:rPr>
                <w:rFonts w:ascii="Times New Roman"/>
                <w:b w:val="false"/>
                <w:i w:val="false"/>
                <w:color w:val="000000"/>
                <w:sz w:val="20"/>
              </w:rPr>
              <w:t>
7) "Акушерлік, гинекология және перинатология ғылыми орталығы" акционерлік қоғамы;</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8) алып тасталды - ҚР Үкіметінің 28.03.2025 </w:t>
            </w:r>
            <w:r>
              <w:rPr>
                <w:rFonts w:ascii="Times New Roman"/>
                <w:b w:val="false"/>
                <w:i w:val="false"/>
                <w:color w:val="000000"/>
                <w:sz w:val="20"/>
              </w:rPr>
              <w:t>№ 180</w:t>
            </w:r>
            <w:r>
              <w:rPr>
                <w:rFonts w:ascii="Times New Roman"/>
                <w:b w:val="false"/>
                <w:i w:val="false"/>
                <w:color w:val="ff0000"/>
                <w:sz w:val="20"/>
              </w:rPr>
              <w:t xml:space="preserve"> қаулысымен;</w:t>
            </w:r>
          </w:p>
          <w:p>
            <w:pPr>
              <w:spacing w:after="20"/>
              <w:ind w:left="20"/>
              <w:jc w:val="both"/>
            </w:pPr>
          </w:p>
          <w:p>
            <w:pPr>
              <w:spacing w:after="20"/>
              <w:ind w:left="20"/>
              <w:jc w:val="both"/>
            </w:pPr>
            <w:r>
              <w:rPr>
                <w:rFonts w:ascii="Times New Roman"/>
                <w:b w:val="false"/>
                <w:i w:val="false"/>
                <w:color w:val="000000"/>
                <w:sz w:val="20"/>
              </w:rPr>
              <w:t>
9) "Қазақстан Республикасы Президентінің Әкімшілігінің Медициналық орталығының ауруханасы"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10) "Масғұт Айқымбаев атындағы аса қауіпті инфекциялар ұлттық ғылыми орталығы"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11) "Ұлттық балаларды оңалту орталығы" коммерциялық емес акционерлік қоғамы";</w:t>
            </w:r>
          </w:p>
          <w:p>
            <w:pPr>
              <w:spacing w:after="20"/>
              <w:ind w:left="20"/>
              <w:jc w:val="both"/>
            </w:pPr>
            <w:r>
              <w:rPr>
                <w:rFonts w:ascii="Times New Roman"/>
                <w:b w:val="false"/>
                <w:i w:val="false"/>
                <w:color w:val="000000"/>
                <w:sz w:val="20"/>
              </w:rPr>
              <w:t>
12) "Республикалық медициналық-санитариялық алғашқы көмек орталығы" шаруашылық жүргізу құқығындағы республикалық мемлекеттік кәсіпорны</w:t>
            </w: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және демалыс саласындағы білім беру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балаларға арналған қосымша білім беру ұйымдары;</w:t>
            </w:r>
          </w:p>
          <w:p>
            <w:pPr>
              <w:spacing w:after="20"/>
              <w:ind w:left="20"/>
              <w:jc w:val="both"/>
            </w:pPr>
            <w:r>
              <w:rPr>
                <w:rFonts w:ascii="Times New Roman"/>
                <w:b w:val="false"/>
                <w:i w:val="false"/>
                <w:color w:val="000000"/>
                <w:sz w:val="20"/>
              </w:rPr>
              <w:t>
2) "Қазақстан Республикасы Қорғаныс министрлігінің әскери-техникалық мектебі" республикалық мемлекеттік қазыналық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"Қазақстан Республикасы Қорғаныс министрлігінің әскери-техникалық мектебі" республикалық мемлекеттік қазыналық кәсіпорнына қатысты – 5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білім беру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коммуналдық</w:t>
            </w:r>
          </w:p>
          <w:p>
            <w:pPr>
              <w:spacing w:after="20"/>
              <w:ind w:left="20"/>
              <w:jc w:val="both"/>
            </w:pPr>
            <w:r>
              <w:rPr>
                <w:rFonts w:ascii="Times New Roman"/>
                <w:b w:val="false"/>
                <w:i w:val="false"/>
                <w:color w:val="000000"/>
                <w:sz w:val="20"/>
              </w:rPr>
              <w:t>
мемлекеттік кәсіпорындар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жүргізушілерді даярлау мектебінің қызметі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әскери-техникалық мектебі" республикалық мемлекеттік қазыналық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"Қазақстан Республикасы Қорғаныс министрлігінің әскери-техникалық мектебі" республикалық мемлекеттік қазыналық кәсіпорнына қатысты – 5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компаниялар мен олардың еншілес ұйымдары ұсынатын білім беру түрлері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"ҚазТрансОйл" акционерлік қоғамы;</w:t>
            </w:r>
          </w:p>
          <w:p>
            <w:pPr>
              <w:spacing w:after="20"/>
              <w:ind w:left="20"/>
              <w:jc w:val="both"/>
            </w:pPr>
            <w:r>
              <w:rPr>
                <w:rFonts w:ascii="Times New Roman"/>
                <w:b w:val="false"/>
                <w:i w:val="false"/>
                <w:color w:val="000000"/>
                <w:sz w:val="20"/>
              </w:rPr>
              <w:t>
2) "QAZAQGAZ AIMAQ" акционерлік қоғамы;</w:t>
            </w:r>
          </w:p>
          <w:p>
            <w:pPr>
              <w:spacing w:after="20"/>
              <w:ind w:left="20"/>
              <w:jc w:val="both"/>
            </w:pPr>
            <w:r>
              <w:rPr>
                <w:rFonts w:ascii="Times New Roman"/>
                <w:b w:val="false"/>
                <w:i w:val="false"/>
                <w:color w:val="000000"/>
                <w:sz w:val="20"/>
              </w:rPr>
              <w:t>
3) "Өзенмұнайгаз" акционерлік қоғамы;</w:t>
            </w:r>
          </w:p>
          <w:p>
            <w:pPr>
              <w:spacing w:after="20"/>
              <w:ind w:left="20"/>
              <w:jc w:val="both"/>
            </w:pPr>
            <w:r>
              <w:rPr>
                <w:rFonts w:ascii="Times New Roman"/>
                <w:b w:val="false"/>
                <w:i w:val="false"/>
                <w:color w:val="000000"/>
                <w:sz w:val="20"/>
              </w:rPr>
              <w:t>
4) "Қазақстан темір жолы" ұлттық компаниясы" акционерлік қоғамы;</w:t>
            </w:r>
          </w:p>
          <w:p>
            <w:pPr>
              <w:spacing w:after="20"/>
              <w:ind w:left="20"/>
              <w:jc w:val="both"/>
            </w:pPr>
            <w:r>
              <w:rPr>
                <w:rFonts w:ascii="Times New Roman"/>
                <w:b w:val="false"/>
                <w:i w:val="false"/>
                <w:color w:val="000000"/>
                <w:sz w:val="20"/>
              </w:rPr>
              <w:t>
5) "Жоғары технологиялар институты" жауапкершілігі шектеулі серіктестігі;</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6) алып тасталды - ҚР Үкіметінің 20.02.2026 </w:t>
            </w:r>
            <w:r>
              <w:rPr>
                <w:rFonts w:ascii="Times New Roman"/>
                <w:b w:val="false"/>
                <w:i w:val="false"/>
                <w:color w:val="000000"/>
                <w:sz w:val="20"/>
              </w:rPr>
              <w:t>№ 96</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p>
            <w:pPr>
              <w:spacing w:after="20"/>
              <w:ind w:left="20"/>
              <w:jc w:val="both"/>
            </w:pPr>
          </w:p>
          <w:p>
            <w:pPr>
              <w:spacing w:after="20"/>
              <w:ind w:left="20"/>
              <w:jc w:val="both"/>
            </w:pPr>
            <w:r>
              <w:rPr>
                <w:rFonts w:ascii="Times New Roman"/>
                <w:b w:val="false"/>
                <w:i w:val="false"/>
                <w:color w:val="000000"/>
                <w:sz w:val="20"/>
              </w:rPr>
              <w:t>
7) "QazaqGaz" ұлттық компаниясы" акционерлік қоғамы</w:t>
            </w: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білім беру саласындағы өзге қызмет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  ЗҚАИ-ның ескертпесі!</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  1) тармақша жаңа редакцияда көзделген - ҚР Үкіметінің 10.07.2026 </w:t>
            </w:r>
            <w:r>
              <w:rPr>
                <w:rFonts w:ascii="Times New Roman"/>
                <w:b w:val="false"/>
                <w:i w:val="false"/>
                <w:color w:val="ff0000"/>
                <w:sz w:val="20"/>
              </w:rPr>
              <w:t>№ 604</w:t>
            </w:r>
            <w:r>
              <w:rPr>
                <w:rFonts w:ascii="Times New Roman"/>
                <w:b w:val="false"/>
                <w:i w:val="false"/>
                <w:color w:val="ff0000"/>
                <w:sz w:val="20"/>
              </w:rPr>
              <w:t xml:space="preserve"> (01.07.2027 бастап </w:t>
            </w:r>
            <w:r>
              <w:rPr>
                <w:rFonts w:ascii="Times New Roman"/>
                <w:b w:val="false"/>
                <w:i w:val="false"/>
                <w:color w:val="ff0000"/>
                <w:sz w:val="20"/>
              </w:rPr>
              <w:t>қолданысқа</w:t>
            </w:r>
            <w:r>
              <w:rPr>
                <w:rFonts w:ascii="Times New Roman"/>
                <w:b w:val="false"/>
                <w:i w:val="false"/>
                <w:color w:val="ff0000"/>
                <w:sz w:val="20"/>
              </w:rPr>
              <w:t xml:space="preserve"> енгізіледі) қаулысымен.</w:t>
            </w:r>
          </w:p>
          <w:p>
            <w:pPr>
              <w:spacing w:after="0"/>
              <w:ind w:left="0"/>
              <w:jc w:val="both"/>
            </w:pPr>
            <w:r>
              <w:rPr>
                <w:rFonts w:ascii="Times New Roman"/>
                <w:b w:val="false"/>
                <w:i w:val="false"/>
                <w:color w:val="000000"/>
                <w:sz w:val="20"/>
              </w:rPr>
              <w:t>
1) "Talap" коммерциялық емес акционерлік қоғамы;</w:t>
            </w:r>
          </w:p>
          <w:p>
            <w:pPr>
              <w:spacing w:after="20"/>
              <w:ind w:left="20"/>
              <w:jc w:val="both"/>
            </w:pPr>
          </w:p>
          <w:p>
            <w:pPr>
              <w:spacing w:after="20"/>
              <w:ind w:left="20"/>
              <w:jc w:val="both"/>
            </w:pPr>
            <w:r>
              <w:rPr>
                <w:rFonts w:ascii="Times New Roman"/>
                <w:b w:val="false"/>
                <w:i w:val="false"/>
                <w:color w:val="000000"/>
                <w:sz w:val="20"/>
              </w:rPr>
              <w:t>
2) "Өркен" балалардың әл-ауқатын арттыру ұлттық ғылыми-практикалық институты" коммерциялық емес акционерлік қоғамы;</w:t>
            </w:r>
          </w:p>
          <w:p>
            <w:pPr>
              <w:spacing w:after="20"/>
              <w:ind w:left="20"/>
              <w:jc w:val="both"/>
            </w:pPr>
            <w:r>
              <w:rPr>
                <w:rFonts w:ascii="Times New Roman"/>
                <w:b w:val="false"/>
                <w:i w:val="false"/>
                <w:color w:val="000000"/>
                <w:sz w:val="20"/>
              </w:rPr>
              <w:t>
3) "С. Аманжолов атындағы Шығыс Қазақстан университеті" коммерциялық емес акционерлік қоғамы;</w:t>
            </w:r>
          </w:p>
          <w:p>
            <w:pPr>
              <w:spacing w:after="20"/>
              <w:ind w:left="20"/>
              <w:jc w:val="both"/>
            </w:pPr>
            <w:r>
              <w:rPr>
                <w:rFonts w:ascii="Times New Roman"/>
                <w:b w:val="false"/>
                <w:i w:val="false"/>
                <w:color w:val="000000"/>
                <w:sz w:val="20"/>
              </w:rPr>
              <w:t>
4) "І. Жансүгіров атындағы Жетісу университеті" коммерциялық емес акционерлік қоғамы;</w:t>
            </w:r>
          </w:p>
          <w:p>
            <w:pPr>
              <w:spacing w:after="20"/>
              <w:ind w:left="20"/>
              <w:jc w:val="both"/>
            </w:pPr>
            <w:r>
              <w:rPr>
                <w:rFonts w:ascii="Times New Roman"/>
                <w:b w:val="false"/>
                <w:i w:val="false"/>
                <w:color w:val="000000"/>
                <w:sz w:val="20"/>
              </w:rPr>
              <w:t>
5) "Рухани жаңғыру" Қазақстан әлеуметтік даму институты" коммерциялық емес акционерлік қоғамы;</w:t>
            </w:r>
          </w:p>
          <w:p>
            <w:pPr>
              <w:spacing w:after="20"/>
              <w:ind w:left="20"/>
              <w:jc w:val="both"/>
            </w:pPr>
            <w:r>
              <w:rPr>
                <w:rFonts w:ascii="Times New Roman"/>
                <w:b w:val="false"/>
                <w:i w:val="false"/>
                <w:color w:val="000000"/>
                <w:sz w:val="20"/>
              </w:rPr>
              <w:t>
6) "Отандастар қоры" коммерциялық емес акционерлік қоғамы;</w:t>
            </w:r>
          </w:p>
          <w:p>
            <w:pPr>
              <w:spacing w:after="20"/>
              <w:ind w:left="20"/>
              <w:jc w:val="both"/>
            </w:pPr>
            <w:r>
              <w:rPr>
                <w:rFonts w:ascii="Times New Roman"/>
                <w:b w:val="false"/>
                <w:i w:val="false"/>
                <w:color w:val="000000"/>
                <w:sz w:val="20"/>
              </w:rPr>
              <w:t>
7) "Азаматтық қорғау саласындағы ғылыми зерттеулер, кадрлар даярлау және білім беру ұлттық орталығы" акционерлік қоғамы;</w:t>
            </w:r>
          </w:p>
          <w:p>
            <w:pPr>
              <w:spacing w:after="20"/>
              <w:ind w:left="20"/>
              <w:jc w:val="both"/>
            </w:pPr>
            <w:r>
              <w:rPr>
                <w:rFonts w:ascii="Times New Roman"/>
                <w:b w:val="false"/>
                <w:i w:val="false"/>
                <w:color w:val="000000"/>
                <w:sz w:val="20"/>
              </w:rPr>
              <w:t>
8) "Халықаралық бағдарламалар орталығы" акционерлік қоғамы;</w:t>
            </w:r>
          </w:p>
          <w:p>
            <w:pPr>
              <w:spacing w:after="20"/>
              <w:ind w:left="20"/>
              <w:jc w:val="both"/>
            </w:pPr>
            <w:r>
              <w:rPr>
                <w:rFonts w:ascii="Times New Roman"/>
                <w:b w:val="false"/>
                <w:i w:val="false"/>
                <w:color w:val="000000"/>
                <w:sz w:val="20"/>
              </w:rPr>
              <w:t>
9) "Өрлеу" біліктілікті арттыру ұлттық орталығы" акционерлік қоғамы;</w:t>
            </w:r>
          </w:p>
          <w:p>
            <w:pPr>
              <w:spacing w:after="20"/>
              <w:ind w:left="20"/>
              <w:jc w:val="both"/>
            </w:pPr>
            <w:r>
              <w:rPr>
                <w:rFonts w:ascii="Times New Roman"/>
                <w:b w:val="false"/>
                <w:i w:val="false"/>
                <w:color w:val="000000"/>
                <w:sz w:val="20"/>
              </w:rPr>
              <w:t>
10) "QazTrade" сауда саясатын дамыту орталығы" акционерлік қоғамы;</w:t>
            </w:r>
          </w:p>
          <w:p>
            <w:pPr>
              <w:spacing w:after="20"/>
              <w:ind w:left="20"/>
              <w:jc w:val="both"/>
            </w:pPr>
            <w:r>
              <w:rPr>
                <w:rFonts w:ascii="Times New Roman"/>
                <w:b w:val="false"/>
                <w:i w:val="false"/>
                <w:color w:val="000000"/>
                <w:sz w:val="20"/>
              </w:rPr>
              <w:t>
11) "Қазақ құрылыс және сәулет ғылыми-зерттеу жобалау институты" акционерлік қоғамы;</w:t>
            </w:r>
          </w:p>
          <w:p>
            <w:pPr>
              <w:spacing w:after="20"/>
              <w:ind w:left="20"/>
              <w:jc w:val="both"/>
            </w:pPr>
            <w:r>
              <w:rPr>
                <w:rFonts w:ascii="Times New Roman"/>
                <w:b w:val="false"/>
                <w:i w:val="false"/>
                <w:color w:val="000000"/>
                <w:sz w:val="20"/>
              </w:rPr>
              <w:t>
12) "Медициналық технологиялар және ақпараттық жүйелер орталығы" акционерлік қоғамы;</w:t>
            </w:r>
          </w:p>
          <w:p>
            <w:pPr>
              <w:spacing w:after="20"/>
              <w:ind w:left="20"/>
              <w:jc w:val="both"/>
            </w:pPr>
            <w:r>
              <w:rPr>
                <w:rFonts w:ascii="Times New Roman"/>
                <w:b w:val="false"/>
                <w:i w:val="false"/>
                <w:color w:val="000000"/>
                <w:sz w:val="20"/>
              </w:rPr>
              <w:t>
13) "Kazakh Tourism" ұлттық компаниясы" акционерлік қоғамы;</w:t>
            </w:r>
          </w:p>
          <w:p>
            <w:pPr>
              <w:spacing w:after="20"/>
              <w:ind w:left="20"/>
              <w:jc w:val="both"/>
            </w:pPr>
            <w:r>
              <w:rPr>
                <w:rFonts w:ascii="Times New Roman"/>
                <w:b w:val="false"/>
                <w:i w:val="false"/>
                <w:color w:val="000000"/>
                <w:sz w:val="20"/>
              </w:rPr>
              <w:t>
14) "Ұлттық нейрохирургия орталығы" акционерлік қоғамы;</w:t>
            </w:r>
          </w:p>
          <w:p>
            <w:pPr>
              <w:spacing w:after="20"/>
              <w:ind w:left="20"/>
              <w:jc w:val="both"/>
            </w:pPr>
            <w:r>
              <w:rPr>
                <w:rFonts w:ascii="Times New Roman"/>
                <w:b w:val="false"/>
                <w:i w:val="false"/>
                <w:color w:val="000000"/>
                <w:sz w:val="20"/>
              </w:rPr>
              <w:t>
15) "Қазақстан Республикасы Ұлттық Банкінің Ұлттық төлем корпорациясы" акционерлік қоғамы;</w:t>
            </w:r>
          </w:p>
          <w:p>
            <w:pPr>
              <w:spacing w:after="20"/>
              <w:ind w:left="20"/>
              <w:jc w:val="both"/>
            </w:pPr>
            <w:r>
              <w:rPr>
                <w:rFonts w:ascii="Times New Roman"/>
                <w:b w:val="false"/>
                <w:i w:val="false"/>
                <w:color w:val="000000"/>
                <w:sz w:val="20"/>
              </w:rPr>
              <w:t>
16) "Еңбек ресурстарын дамыту орталығы" акционерлік қоғамы;</w:t>
            </w:r>
          </w:p>
          <w:p>
            <w:pPr>
              <w:spacing w:after="20"/>
              <w:ind w:left="20"/>
              <w:jc w:val="both"/>
            </w:pPr>
            <w:r>
              <w:rPr>
                <w:rFonts w:ascii="Times New Roman"/>
                <w:b w:val="false"/>
                <w:i w:val="false"/>
                <w:color w:val="000000"/>
                <w:sz w:val="20"/>
              </w:rPr>
              <w:t>
17) "Арнайы қамтамасыз ету орталығы" жауапкершілігі шектеулі серіктестігі;</w:t>
            </w:r>
          </w:p>
          <w:p>
            <w:pPr>
              <w:spacing w:after="20"/>
              <w:ind w:left="20"/>
              <w:jc w:val="both"/>
            </w:pPr>
            <w:r>
              <w:rPr>
                <w:rFonts w:ascii="Times New Roman"/>
                <w:b w:val="false"/>
                <w:i w:val="false"/>
                <w:color w:val="000000"/>
                <w:sz w:val="20"/>
              </w:rPr>
              <w:t>
18) "ҚМГ Инжиниринг" жауапкершілігі шектеулі серіктестігі;</w:t>
            </w:r>
          </w:p>
          <w:p>
            <w:pPr>
              <w:spacing w:after="20"/>
              <w:ind w:left="20"/>
              <w:jc w:val="both"/>
            </w:pPr>
            <w:r>
              <w:rPr>
                <w:rFonts w:ascii="Times New Roman"/>
                <w:b w:val="false"/>
                <w:i w:val="false"/>
                <w:color w:val="000000"/>
                <w:sz w:val="20"/>
              </w:rPr>
              <w:t>
19) "В.Г. Фесенков атындағы Астрофизикалық институты" жауапкершілігі шектеулі серіктестігі;</w:t>
            </w:r>
          </w:p>
          <w:p>
            <w:pPr>
              <w:spacing w:after="20"/>
              <w:ind w:left="20"/>
              <w:jc w:val="both"/>
            </w:pPr>
            <w:r>
              <w:rPr>
                <w:rFonts w:ascii="Times New Roman"/>
                <w:b w:val="false"/>
                <w:i w:val="false"/>
                <w:color w:val="000000"/>
                <w:sz w:val="20"/>
              </w:rPr>
              <w:t>
20) "QazaqGaz" ғылыми-техникалық орталығы" жауапкершілігі шектеулі серіктестігі;</w:t>
            </w:r>
          </w:p>
          <w:p>
            <w:pPr>
              <w:spacing w:after="20"/>
              <w:ind w:left="20"/>
              <w:jc w:val="both"/>
            </w:pPr>
            <w:r>
              <w:rPr>
                <w:rFonts w:ascii="Times New Roman"/>
                <w:b w:val="false"/>
                <w:i w:val="false"/>
                <w:color w:val="000000"/>
                <w:sz w:val="20"/>
              </w:rPr>
              <w:t>
21) "МАЭК" жауапкершілігі шектеулі серіктестігі;</w:t>
            </w:r>
          </w:p>
          <w:p>
            <w:pPr>
              <w:spacing w:after="20"/>
              <w:ind w:left="20"/>
              <w:jc w:val="both"/>
            </w:pPr>
            <w:r>
              <w:rPr>
                <w:rFonts w:ascii="Times New Roman"/>
                <w:b w:val="false"/>
                <w:i w:val="false"/>
                <w:color w:val="000000"/>
                <w:sz w:val="20"/>
              </w:rPr>
              <w:t>
22) "КМГ Инжиниринг" жауапкершілігі шектеулі серіктестігі;</w:t>
            </w:r>
          </w:p>
          <w:p>
            <w:pPr>
              <w:spacing w:after="20"/>
              <w:ind w:left="20"/>
              <w:jc w:val="both"/>
            </w:pPr>
            <w:r>
              <w:rPr>
                <w:rFonts w:ascii="Times New Roman"/>
                <w:b w:val="false"/>
                <w:i w:val="false"/>
                <w:color w:val="000000"/>
                <w:sz w:val="20"/>
              </w:rPr>
              <w:t>
23) "Астана қаласы бойынша "Рухани жаңғыру" жобалық кеңсесі" жауапкершілігі шектеулі серіктестігі;</w:t>
            </w:r>
          </w:p>
          <w:p>
            <w:pPr>
              <w:spacing w:after="20"/>
              <w:ind w:left="20"/>
              <w:jc w:val="both"/>
            </w:pPr>
            <w:r>
              <w:rPr>
                <w:rFonts w:ascii="Times New Roman"/>
                <w:b w:val="false"/>
                <w:i w:val="false"/>
                <w:color w:val="000000"/>
                <w:sz w:val="20"/>
              </w:rPr>
              <w:t>
24) "Дін мәселелерін зерттеу орталығы" жауапкершілігі шектеулі серіктестігі;</w:t>
            </w:r>
          </w:p>
          <w:p>
            <w:pPr>
              <w:spacing w:after="20"/>
              <w:ind w:left="20"/>
              <w:jc w:val="both"/>
            </w:pPr>
            <w:r>
              <w:rPr>
                <w:rFonts w:ascii="Times New Roman"/>
                <w:b w:val="false"/>
                <w:i w:val="false"/>
                <w:color w:val="000000"/>
                <w:sz w:val="20"/>
              </w:rPr>
              <w:t>
25) "Qolday" кәсіпкерлік орталығы" жауапкершілігі шектеулі серіктестігі;</w:t>
            </w:r>
          </w:p>
          <w:p>
            <w:pPr>
              <w:spacing w:after="20"/>
              <w:ind w:left="20"/>
              <w:jc w:val="both"/>
            </w:pPr>
            <w:r>
              <w:rPr>
                <w:rFonts w:ascii="Times New Roman"/>
                <w:b w:val="false"/>
                <w:i w:val="false"/>
                <w:color w:val="000000"/>
                <w:sz w:val="20"/>
              </w:rPr>
              <w:t>
26) Астана қаласы әкімдігінің "Білім беру жүйесін ақпараттандыру орталығы" жауапкершілігі шектеулі серіктестігі;</w:t>
            </w:r>
          </w:p>
          <w:p>
            <w:pPr>
              <w:spacing w:after="20"/>
              <w:ind w:left="20"/>
              <w:jc w:val="both"/>
            </w:pPr>
            <w:r>
              <w:rPr>
                <w:rFonts w:ascii="Times New Roman"/>
                <w:b w:val="false"/>
                <w:i w:val="false"/>
                <w:color w:val="000000"/>
                <w:sz w:val="20"/>
              </w:rPr>
              <w:t>
27) "Қазақ тұлпары" жауапкершілігі шектеулі серіктестігі;</w:t>
            </w:r>
          </w:p>
          <w:p>
            <w:pPr>
              <w:spacing w:after="20"/>
              <w:ind w:left="20"/>
              <w:jc w:val="both"/>
            </w:pPr>
            <w:r>
              <w:rPr>
                <w:rFonts w:ascii="Times New Roman"/>
                <w:b w:val="false"/>
                <w:i w:val="false"/>
                <w:color w:val="000000"/>
                <w:sz w:val="20"/>
              </w:rPr>
              <w:t>
28) "Қазақ ғылыми-зерттеу ветеринария институты" жауапкершілігі шектеулі серіктестігі;</w:t>
            </w:r>
          </w:p>
          <w:p>
            <w:pPr>
              <w:spacing w:after="20"/>
              <w:ind w:left="20"/>
              <w:jc w:val="both"/>
            </w:pPr>
            <w:r>
              <w:rPr>
                <w:rFonts w:ascii="Times New Roman"/>
                <w:b w:val="false"/>
                <w:i w:val="false"/>
                <w:color w:val="000000"/>
                <w:sz w:val="20"/>
              </w:rPr>
              <w:t>
29) "Ж. Жиембаев атындағы Қазақ өсімдіктерді қорғау және карантині ғылыми-зерттеу институты" жауапкершілігі шектеулі серіктестігі;</w:t>
            </w:r>
          </w:p>
          <w:p>
            <w:pPr>
              <w:spacing w:after="20"/>
              <w:ind w:left="20"/>
              <w:jc w:val="both"/>
            </w:pPr>
            <w:r>
              <w:rPr>
                <w:rFonts w:ascii="Times New Roman"/>
                <w:b w:val="false"/>
                <w:i w:val="false"/>
                <w:color w:val="000000"/>
                <w:sz w:val="20"/>
              </w:rPr>
              <w:t>
30) "Самұрық-Қазына Бизнес Сервис" жауапкершілігі шектеулі серіктестігі;</w:t>
            </w:r>
          </w:p>
          <w:p>
            <w:pPr>
              <w:spacing w:after="20"/>
              <w:ind w:left="20"/>
              <w:jc w:val="both"/>
            </w:pPr>
            <w:r>
              <w:rPr>
                <w:rFonts w:ascii="Times New Roman"/>
                <w:b w:val="false"/>
                <w:i w:val="false"/>
                <w:color w:val="000000"/>
                <w:sz w:val="20"/>
              </w:rPr>
              <w:t>
31) "ҚТЖ-Жүк тасымалы" жауапкершілігі шектеулі серіктестігі;</w:t>
            </w:r>
          </w:p>
          <w:p>
            <w:pPr>
              <w:spacing w:after="20"/>
              <w:ind w:left="20"/>
              <w:jc w:val="both"/>
            </w:pPr>
            <w:r>
              <w:rPr>
                <w:rFonts w:ascii="Times New Roman"/>
                <w:b w:val="false"/>
                <w:i w:val="false"/>
                <w:color w:val="000000"/>
                <w:sz w:val="20"/>
              </w:rPr>
              <w:t>
32) "Ядролық физика институты"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33) "Қазақстан стандарттау және метрология институты"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34) Қазақстан Республикасы Президентінің Іс басқармасының "Қазақстан Республикасы Президентінің телерадиокешен"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35) "С. Қайырбекова атындағы Денсаулық сақтауды дамытудың ұлттық ғылыми орталығы"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36) "Трансфузиология ғылыми-өндірістік орталығы"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37) "Әлеуметтік қорғау саласын дамытудың ұлттық ғылыми орталығы"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38) "Қазақстан Республикасының Президенті жанындағы Мемлекеттік басқару академиясы" республикалық мемлекеттік қазыналық кәсіпорны;</w:t>
            </w:r>
          </w:p>
          <w:p>
            <w:pPr>
              <w:spacing w:after="20"/>
              <w:ind w:left="20"/>
              <w:jc w:val="both"/>
            </w:pPr>
            <w:r>
              <w:rPr>
                <w:rFonts w:ascii="Times New Roman"/>
                <w:b w:val="false"/>
                <w:i w:val="false"/>
                <w:color w:val="000000"/>
                <w:sz w:val="20"/>
              </w:rPr>
              <w:t>
39) "Қазақстан Республикасы Қорғаныс министрлігінің әскери-техникалық мектебі" республикалық мемлекеттік қазыналық кәсіпорны;</w:t>
            </w:r>
          </w:p>
          <w:p>
            <w:pPr>
              <w:spacing w:after="20"/>
              <w:ind w:left="20"/>
              <w:jc w:val="both"/>
            </w:pPr>
            <w:r>
              <w:rPr>
                <w:rFonts w:ascii="Times New Roman"/>
                <w:b w:val="false"/>
                <w:i w:val="false"/>
                <w:color w:val="000000"/>
                <w:sz w:val="20"/>
              </w:rPr>
              <w:t>
40) республикалық және коммуналдық мемлекеттік кәсіпорындар;</w:t>
            </w:r>
          </w:p>
          <w:p>
            <w:pPr>
              <w:spacing w:after="20"/>
              <w:ind w:left="20"/>
              <w:jc w:val="both"/>
            </w:pPr>
            <w:r>
              <w:rPr>
                <w:rFonts w:ascii="Times New Roman"/>
                <w:b w:val="false"/>
                <w:i w:val="false"/>
                <w:color w:val="000000"/>
                <w:sz w:val="20"/>
              </w:rPr>
              <w:t>
41) "SK Water Solutions" жауапкершілігі шектеулі серіктестігі</w:t>
            </w:r>
          </w:p>
          <w:p>
            <w:pPr>
              <w:spacing w:after="20"/>
              <w:ind w:left="20"/>
              <w:jc w:val="both"/>
            </w:pPr>
            <w:r>
              <w:rPr>
                <w:rFonts w:ascii="Times New Roman"/>
                <w:b w:val="false"/>
                <w:i w:val="false"/>
                <w:color w:val="000000"/>
                <w:sz w:val="20"/>
              </w:rPr>
              <w:t>
42) "Қазақстан жол ғылыми-зерттеу институты" акционерлік қоғамы;</w:t>
            </w:r>
          </w:p>
          <w:p>
            <w:pPr>
              <w:spacing w:after="20"/>
              <w:ind w:left="20"/>
              <w:jc w:val="both"/>
            </w:pPr>
            <w:r>
              <w:rPr>
                <w:rFonts w:ascii="Times New Roman"/>
                <w:b w:val="false"/>
                <w:i w:val="false"/>
                <w:color w:val="000000"/>
                <w:sz w:val="20"/>
              </w:rPr>
              <w:t>
43) "Машина жасау ғылыми-өндірістік орталығы" жауапкершілігі шектеулі серіктестігі;</w:t>
            </w:r>
          </w:p>
          <w:p>
            <w:pPr>
              <w:spacing w:after="20"/>
              <w:ind w:left="20"/>
              <w:jc w:val="both"/>
            </w:pPr>
            <w:r>
              <w:rPr>
                <w:rFonts w:ascii="Times New Roman"/>
                <w:b w:val="false"/>
                <w:i w:val="false"/>
                <w:color w:val="000000"/>
                <w:sz w:val="20"/>
              </w:rPr>
              <w:t>
44) "Decarbonize Solutions Group" жауапкершілігі шектеулі серіктестігі</w:t>
            </w:r>
          </w:p>
          <w:p>
            <w:pPr>
              <w:spacing w:after="20"/>
              <w:ind w:left="20"/>
              <w:jc w:val="both"/>
            </w:pPr>
            <w:r>
              <w:rPr>
                <w:rFonts w:ascii="Times New Roman"/>
                <w:b w:val="false"/>
                <w:i w:val="false"/>
                <w:color w:val="000000"/>
                <w:sz w:val="20"/>
              </w:rPr>
              <w:t>
45) үнемі, Қазақстан Республикасының Сауда және интеграция министрлігі Техникалық реттеу және метрология комитетінің "Ұлттық аккредиттеу орталығы" шаруашылық жүргізу құқығындағы республикалық мемлекеттік кәсіпорнына қатысты – 2025 жылғы 31 желтоқсанға дейін, "KAZAKH INVEST" ұлттық компаниясы" акционерлік қоғамына қатысты – 3 жыл</w:t>
            </w:r>
          </w:p>
          <w:p>
            <w:pPr>
              <w:spacing w:after="20"/>
              <w:ind w:left="20"/>
              <w:jc w:val="both"/>
            </w:pPr>
            <w:r>
              <w:rPr>
                <w:rFonts w:ascii="Times New Roman"/>
                <w:b w:val="false"/>
                <w:i w:val="false"/>
                <w:color w:val="000000"/>
                <w:sz w:val="20"/>
              </w:rPr>
              <w:t>
46) Қазақстан Республикасының Сауда және интеграция министрлігі Техникалық реттеу және метрология комитетінің "Ұлттық аккредиттеу орталығы"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47) "KAZAKH INVEST" ұлттық компаниясы" акционерлік қоғамы;</w:t>
            </w:r>
          </w:p>
          <w:p>
            <w:pPr>
              <w:spacing w:after="20"/>
              <w:ind w:left="20"/>
              <w:jc w:val="both"/>
            </w:pPr>
            <w:r>
              <w:rPr>
                <w:rFonts w:ascii="Times New Roman"/>
                <w:b w:val="false"/>
                <w:i w:val="false"/>
                <w:color w:val="000000"/>
                <w:sz w:val="20"/>
              </w:rPr>
              <w:t>
48) "Қазимпэкс" республикалық орталығы" жауапкершілігі шектеулі серіктестігі;</w:t>
            </w:r>
          </w:p>
          <w:p>
            <w:pPr>
              <w:spacing w:after="20"/>
              <w:ind w:left="20"/>
              <w:jc w:val="both"/>
            </w:pPr>
            <w:r>
              <w:rPr>
                <w:rFonts w:ascii="Times New Roman"/>
                <w:b w:val="false"/>
                <w:i w:val="false"/>
                <w:color w:val="000000"/>
                <w:sz w:val="20"/>
              </w:rPr>
              <w:t>
49) "Қазақ ғылыми-зерттеу мәдениет институты" жауапкершілігі шектеулі серіктестігі</w:t>
            </w: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"Қазимпэкс" республикалық орталығы" жауапкершілігі шектеулі серіктестігіне қатысты – шекара маңы аумақтарында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"Қазақстан Республикасы Қорғаныс министрлігінің әскери-техникалық мектебі" республикалық мемлекеттік қазыналық кәсіпорнына қатысты – 5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компаниялар мен олардың еншілес ұйымдары ұсынатын білім беру саласындағы қосалқы қызмет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"Қазақтелеком" акционерлік қоғамы</w:t>
            </w:r>
          </w:p>
          <w:p>
            <w:pPr>
              <w:spacing w:after="20"/>
              <w:ind w:left="20"/>
              <w:jc w:val="both"/>
            </w:pPr>
            <w:r>
              <w:rPr>
                <w:rFonts w:ascii="Times New Roman"/>
                <w:b w:val="false"/>
                <w:i w:val="false"/>
                <w:color w:val="000000"/>
                <w:sz w:val="20"/>
              </w:rPr>
              <w:t>
2) "Электр желілерін басқару жөніндегі Қазақстан компаниясы" акционерлік қоғамы (Kazakhstan Electricity Grid Operating Company) "KEGOC"</w:t>
            </w:r>
          </w:p>
          <w:p>
            <w:pPr>
              <w:spacing w:after="20"/>
              <w:ind w:left="20"/>
              <w:jc w:val="both"/>
            </w:pPr>
            <w:r>
              <w:rPr>
                <w:rFonts w:ascii="Times New Roman"/>
                <w:b w:val="false"/>
                <w:i w:val="false"/>
                <w:color w:val="000000"/>
                <w:sz w:val="20"/>
              </w:rPr>
              <w:t>
3) "Өзенмұнайгаз" акционерлік қоғамы;</w:t>
            </w:r>
          </w:p>
          <w:p>
            <w:pPr>
              <w:spacing w:after="20"/>
              <w:ind w:left="20"/>
              <w:jc w:val="both"/>
            </w:pPr>
            <w:r>
              <w:rPr>
                <w:rFonts w:ascii="Times New Roman"/>
                <w:b w:val="false"/>
                <w:i w:val="false"/>
                <w:color w:val="000000"/>
                <w:sz w:val="20"/>
              </w:rPr>
              <w:t>
4) "Қазақстан темір жолы" ұлттық компаниясы" акционерлік қоғамы</w:t>
            </w:r>
          </w:p>
          <w:p>
            <w:pPr>
              <w:spacing w:after="20"/>
              <w:ind w:left="20"/>
              <w:jc w:val="both"/>
            </w:pPr>
            <w:r>
              <w:rPr>
                <w:rFonts w:ascii="Times New Roman"/>
                <w:b w:val="false"/>
                <w:i w:val="false"/>
                <w:color w:val="000000"/>
                <w:sz w:val="20"/>
              </w:rPr>
              <w:t>
5) "Жоғары технологиялар институты" жауапкершілігі шектеулі серіктестігі;</w:t>
            </w:r>
          </w:p>
          <w:p>
            <w:pPr>
              <w:spacing w:after="20"/>
              <w:ind w:left="20"/>
              <w:jc w:val="both"/>
            </w:pPr>
            <w:r>
              <w:rPr>
                <w:rFonts w:ascii="Times New Roman"/>
                <w:b w:val="false"/>
                <w:i w:val="false"/>
                <w:color w:val="000000"/>
                <w:sz w:val="20"/>
              </w:rPr>
              <w:t>
6) "Цифрлық экономиканы дамыту орталығы" жауапкершілігі шектеулі серіктестігі;</w:t>
            </w:r>
          </w:p>
          <w:p>
            <w:pPr>
              <w:spacing w:after="20"/>
              <w:ind w:left="20"/>
              <w:jc w:val="both"/>
            </w:pPr>
            <w:r>
              <w:rPr>
                <w:rFonts w:ascii="Times New Roman"/>
                <w:b w:val="false"/>
                <w:i w:val="false"/>
                <w:color w:val="000000"/>
                <w:sz w:val="20"/>
              </w:rPr>
              <w:t>
7) "ҚМГ-Құмкөл"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қосалқы қызмет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 Жұбанов атындағы Ақтөбе өңірлік университеті" коммерциялық емес акционерлік қоғамы;</w:t>
            </w:r>
          </w:p>
          <w:p>
            <w:pPr>
              <w:spacing w:after="20"/>
              <w:ind w:left="20"/>
              <w:jc w:val="both"/>
            </w:pPr>
            <w:r>
              <w:rPr>
                <w:rFonts w:ascii="Times New Roman"/>
                <w:b w:val="false"/>
                <w:i w:val="false"/>
                <w:color w:val="000000"/>
                <w:sz w:val="20"/>
              </w:rPr>
              <w:t>
2) "М. Қозыбаев атындағы Солтүстік Қазақстан университеті" коммерциялық емес акционерлік қоғамы;</w:t>
            </w:r>
          </w:p>
          <w:p>
            <w:pPr>
              <w:spacing w:after="20"/>
              <w:ind w:left="20"/>
              <w:jc w:val="both"/>
            </w:pPr>
            <w:r>
              <w:rPr>
                <w:rFonts w:ascii="Times New Roman"/>
                <w:b w:val="false"/>
                <w:i w:val="false"/>
                <w:color w:val="000000"/>
                <w:sz w:val="20"/>
              </w:rPr>
              <w:t>
3) "Отандастар Қоры" коммерциялық емес акционерлік қоғамы;</w:t>
            </w:r>
          </w:p>
          <w:p>
            <w:pPr>
              <w:spacing w:after="20"/>
              <w:ind w:left="20"/>
              <w:jc w:val="both"/>
            </w:pPr>
            <w:r>
              <w:rPr>
                <w:rFonts w:ascii="Times New Roman"/>
                <w:b w:val="false"/>
                <w:i w:val="false"/>
                <w:color w:val="000000"/>
                <w:sz w:val="20"/>
              </w:rPr>
              <w:t>
4) "Ахмет Байтұрсынұлы атындағы "Талдау" ұлттық зерттеулер және білімді бағалау орталығы" акционерлік қоғамы;</w:t>
            </w:r>
          </w:p>
          <w:p>
            <w:pPr>
              <w:spacing w:after="20"/>
              <w:ind w:left="20"/>
              <w:jc w:val="both"/>
            </w:pPr>
            <w:r>
              <w:rPr>
                <w:rFonts w:ascii="Times New Roman"/>
                <w:b w:val="false"/>
                <w:i w:val="false"/>
                <w:color w:val="000000"/>
                <w:sz w:val="20"/>
              </w:rPr>
              <w:t>
5) "МАЭК" жауапкершілігі шектеулі серіктестігі;</w:t>
            </w:r>
          </w:p>
          <w:p>
            <w:pPr>
              <w:spacing w:after="20"/>
              <w:ind w:left="20"/>
              <w:jc w:val="both"/>
            </w:pPr>
            <w:r>
              <w:rPr>
                <w:rFonts w:ascii="Times New Roman"/>
                <w:b w:val="false"/>
                <w:i w:val="false"/>
                <w:color w:val="000000"/>
                <w:sz w:val="20"/>
              </w:rPr>
              <w:t>
6) "Авиациялық оқу орталығы" жауапкершілігі шектеулі серіктестігі;</w:t>
            </w:r>
          </w:p>
          <w:p>
            <w:pPr>
              <w:spacing w:after="20"/>
              <w:ind w:left="20"/>
              <w:jc w:val="both"/>
            </w:pPr>
            <w:r>
              <w:rPr>
                <w:rFonts w:ascii="Times New Roman"/>
                <w:b w:val="false"/>
                <w:i w:val="false"/>
                <w:color w:val="000000"/>
                <w:sz w:val="20"/>
              </w:rPr>
              <w:t>
7) "QazaqGaz" ғылыми-техникалық орталығы жауапкершілігі шектеулі серіктестігі;</w:t>
            </w:r>
          </w:p>
          <w:p>
            <w:pPr>
              <w:spacing w:after="20"/>
              <w:ind w:left="20"/>
              <w:jc w:val="both"/>
            </w:pPr>
            <w:r>
              <w:rPr>
                <w:rFonts w:ascii="Times New Roman"/>
                <w:b w:val="false"/>
                <w:i w:val="false"/>
                <w:color w:val="000000"/>
                <w:sz w:val="20"/>
              </w:rPr>
              <w:t>
8) "Трансфузиология ғылыми-өндірістік орталығы"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xml:space="preserve">
9) Қазақстан Республикасы Президентінің жанындағы Мемлекеттік басқару академиясы </w:t>
            </w:r>
          </w:p>
          <w:p>
            <w:pPr>
              <w:spacing w:after="20"/>
              <w:ind w:left="20"/>
              <w:jc w:val="both"/>
            </w:pPr>
            <w:r>
              <w:rPr>
                <w:rFonts w:ascii="Times New Roman"/>
                <w:b w:val="false"/>
                <w:i w:val="false"/>
                <w:color w:val="000000"/>
                <w:sz w:val="20"/>
              </w:rPr>
              <w:t>
республикалық мемлекеттік қазыналық кәсіпорны;</w:t>
            </w:r>
          </w:p>
          <w:p>
            <w:pPr>
              <w:spacing w:after="20"/>
              <w:ind w:left="20"/>
              <w:jc w:val="both"/>
            </w:pPr>
            <w:r>
              <w:rPr>
                <w:rFonts w:ascii="Times New Roman"/>
                <w:b w:val="false"/>
                <w:i w:val="false"/>
                <w:color w:val="000000"/>
                <w:sz w:val="20"/>
              </w:rPr>
              <w:t>
10) республикалық мемлекеттік кәсіпорындар</w:t>
            </w:r>
          </w:p>
          <w:p>
            <w:pPr>
              <w:spacing w:after="20"/>
              <w:ind w:left="20"/>
              <w:jc w:val="both"/>
            </w:pPr>
            <w:r>
              <w:rPr>
                <w:rFonts w:ascii="Times New Roman"/>
                <w:b w:val="false"/>
                <w:i w:val="false"/>
                <w:color w:val="000000"/>
                <w:sz w:val="20"/>
              </w:rPr>
              <w:t>
11) "Қазақстан жол ғылыми-зерттеу институты" акционерлік қоғамы;</w:t>
            </w:r>
          </w:p>
          <w:p>
            <w:pPr>
              <w:spacing w:after="20"/>
              <w:ind w:left="20"/>
              <w:jc w:val="both"/>
            </w:pPr>
            <w:r>
              <w:rPr>
                <w:rFonts w:ascii="Times New Roman"/>
                <w:b w:val="false"/>
                <w:i w:val="false"/>
                <w:color w:val="000000"/>
                <w:sz w:val="20"/>
              </w:rPr>
              <w:t>
12) "Ұлттық тестілеу орталығы"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13) "Қазимпэкс" республикалық орталығы" жауапкершілігі шектеулі серіктестігі</w:t>
            </w:r>
          </w:p>
          <w:p>
            <w:pPr>
              <w:spacing w:after="20"/>
              <w:ind w:left="20"/>
              <w:jc w:val="both"/>
            </w:pPr>
            <w:r>
              <w:rPr>
                <w:rFonts w:ascii="Times New Roman"/>
                <w:b w:val="false"/>
                <w:i w:val="false"/>
                <w:color w:val="000000"/>
                <w:sz w:val="20"/>
              </w:rPr>
              <w:t>
13) "Qazcontent"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"Қазимпэкс" республикалық орталығы" жауапкершілігі шектеулі серіктестігіне қатысты – шекара маңы аумақтарында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"Ұлттық тестілеу орталығы" шаруашылық жүргізу құқығындағы республикалық мемлекеттік кәсіпорнына қатысты – 2030 жылғы 11 тамызға дейін, "Қазимпэкс" республикалық орталығы" жауапкершілігі шектеулі серіктестігіне қатысты – 5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профильді ауруханалар мен мамандандырылған ауруханалар қызметі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"Ұлттық кардиохирургия ғылыми орталығы" коммерциялық емес акционерлік қоғамы;</w:t>
            </w:r>
          </w:p>
          <w:p>
            <w:pPr>
              <w:spacing w:after="20"/>
              <w:ind w:left="20"/>
              <w:jc w:val="both"/>
            </w:pPr>
            <w:r>
              <w:rPr>
                <w:rFonts w:ascii="Times New Roman"/>
                <w:b w:val="false"/>
                <w:i w:val="false"/>
                <w:color w:val="000000"/>
                <w:sz w:val="20"/>
              </w:rPr>
              <w:t>
2) "Астана медицина университеті" коммерциялық емес акционерлік қоғамы;</w:t>
            </w:r>
          </w:p>
          <w:p>
            <w:pPr>
              <w:spacing w:after="20"/>
              <w:ind w:left="20"/>
              <w:jc w:val="both"/>
            </w:pPr>
            <w:r>
              <w:rPr>
                <w:rFonts w:ascii="Times New Roman"/>
                <w:b w:val="false"/>
                <w:i w:val="false"/>
                <w:color w:val="000000"/>
                <w:sz w:val="20"/>
              </w:rPr>
              <w:t>
3) "С.Ж. Асфендияров атындағы Қазақ ұлттық медицина университеті" коммерциялық емес акционерлік қоғамы;</w:t>
            </w:r>
          </w:p>
          <w:p>
            <w:pPr>
              <w:spacing w:after="20"/>
              <w:ind w:left="20"/>
              <w:jc w:val="both"/>
            </w:pPr>
            <w:r>
              <w:rPr>
                <w:rFonts w:ascii="Times New Roman"/>
                <w:b w:val="false"/>
                <w:i w:val="false"/>
                <w:color w:val="000000"/>
                <w:sz w:val="20"/>
              </w:rPr>
              <w:t>
4) "Қарағанды медицина университеті" коммерциялық емес акционерлік қоғамы;</w:t>
            </w:r>
          </w:p>
          <w:p>
            <w:pPr>
              <w:spacing w:after="20"/>
              <w:ind w:left="20"/>
              <w:jc w:val="both"/>
            </w:pPr>
            <w:r>
              <w:rPr>
                <w:rFonts w:ascii="Times New Roman"/>
                <w:b w:val="false"/>
                <w:i w:val="false"/>
                <w:color w:val="000000"/>
                <w:sz w:val="20"/>
              </w:rPr>
              <w:t>
5) "Марат Оспанов атындағы Батыс Қазақстан медицина университеті" коммерциялық емес акционерлік қоғамы;</w:t>
            </w:r>
          </w:p>
          <w:p>
            <w:pPr>
              <w:spacing w:after="20"/>
              <w:ind w:left="20"/>
              <w:jc w:val="both"/>
            </w:pPr>
            <w:r>
              <w:rPr>
                <w:rFonts w:ascii="Times New Roman"/>
                <w:b w:val="false"/>
                <w:i w:val="false"/>
                <w:color w:val="000000"/>
                <w:sz w:val="20"/>
              </w:rPr>
              <w:t>
6) "Семей медицина университеті" коммерциялық емес акционерлік қоғамы;</w:t>
            </w:r>
          </w:p>
          <w:p>
            <w:pPr>
              <w:spacing w:after="20"/>
              <w:ind w:left="20"/>
              <w:jc w:val="both"/>
            </w:pPr>
            <w:r>
              <w:rPr>
                <w:rFonts w:ascii="Times New Roman"/>
                <w:b w:val="false"/>
                <w:i w:val="false"/>
                <w:color w:val="000000"/>
                <w:sz w:val="20"/>
              </w:rPr>
              <w:t>
7) "Ұлттық балаларды оңалту орталығы" коммерциялық емес акционерлік қоғамы;</w:t>
            </w:r>
          </w:p>
          <w:p>
            <w:pPr>
              <w:spacing w:after="20"/>
              <w:ind w:left="20"/>
              <w:jc w:val="both"/>
            </w:pPr>
            <w:r>
              <w:rPr>
                <w:rFonts w:ascii="Times New Roman"/>
                <w:b w:val="false"/>
                <w:i w:val="false"/>
                <w:color w:val="000000"/>
                <w:sz w:val="20"/>
              </w:rPr>
              <w:t>
8) "Қазақстан Республикасы Президентінің Іс басқармасының Орталық клиникалық ауруханасы" акционерлік қоғамы;</w:t>
            </w:r>
          </w:p>
          <w:p>
            <w:pPr>
              <w:spacing w:after="20"/>
              <w:ind w:left="20"/>
              <w:jc w:val="both"/>
            </w:pPr>
            <w:r>
              <w:rPr>
                <w:rFonts w:ascii="Times New Roman"/>
                <w:b w:val="false"/>
                <w:i w:val="false"/>
                <w:color w:val="000000"/>
                <w:sz w:val="20"/>
              </w:rPr>
              <w:t>
9) "Ұлттық нейрохирургия орталығы" акционерлік қоғамы;</w:t>
            </w:r>
          </w:p>
          <w:p>
            <w:pPr>
              <w:spacing w:after="20"/>
              <w:ind w:left="20"/>
              <w:jc w:val="both"/>
            </w:pPr>
            <w:r>
              <w:rPr>
                <w:rFonts w:ascii="Times New Roman"/>
                <w:b w:val="false"/>
                <w:i w:val="false"/>
                <w:color w:val="000000"/>
                <w:sz w:val="20"/>
              </w:rPr>
              <w:t>
10) "Педиатрия және балалар хирургиясы ғылыми орталығы" акционерлік қоғамы;</w:t>
            </w:r>
          </w:p>
          <w:p>
            <w:pPr>
              <w:spacing w:after="20"/>
              <w:ind w:left="20"/>
              <w:jc w:val="both"/>
            </w:pPr>
            <w:r>
              <w:rPr>
                <w:rFonts w:ascii="Times New Roman"/>
                <w:b w:val="false"/>
                <w:i w:val="false"/>
                <w:color w:val="000000"/>
                <w:sz w:val="20"/>
              </w:rPr>
              <w:t>
11) "Қазақ онкология және радиология ғылыми-зерттеу институты" акционерлік қоғамы;</w:t>
            </w:r>
          </w:p>
          <w:p>
            <w:pPr>
              <w:spacing w:after="20"/>
              <w:ind w:left="20"/>
              <w:jc w:val="both"/>
            </w:pPr>
            <w:r>
              <w:rPr>
                <w:rFonts w:ascii="Times New Roman"/>
                <w:b w:val="false"/>
                <w:i w:val="false"/>
                <w:color w:val="000000"/>
                <w:sz w:val="20"/>
              </w:rPr>
              <w:t>
12) "А.Н. Сызғанов атындағы Хирургия ұлттық ғылыми орталығы" акционерлік қоғамы;</w:t>
            </w:r>
          </w:p>
          <w:p>
            <w:pPr>
              <w:spacing w:after="20"/>
              <w:ind w:left="20"/>
              <w:jc w:val="both"/>
            </w:pPr>
            <w:r>
              <w:rPr>
                <w:rFonts w:ascii="Times New Roman"/>
                <w:b w:val="false"/>
                <w:i w:val="false"/>
                <w:color w:val="000000"/>
                <w:sz w:val="20"/>
              </w:rPr>
              <w:t>
13) "Кардиология және ішкі аурулар ғылыми-зерттеу институты" акционерлік қоғамы;</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14) алып тасталды - ҚР Үкіметінің 03.09.2025 </w:t>
            </w:r>
            <w:r>
              <w:rPr>
                <w:rFonts w:ascii="Times New Roman"/>
                <w:b w:val="false"/>
                <w:i w:val="false"/>
                <w:color w:val="000000"/>
                <w:sz w:val="20"/>
              </w:rPr>
              <w:t>№ 714</w:t>
            </w:r>
            <w:r>
              <w:rPr>
                <w:rFonts w:ascii="Times New Roman"/>
                <w:b w:val="false"/>
                <w:i w:val="false"/>
                <w:color w:val="ff0000"/>
                <w:sz w:val="20"/>
              </w:rPr>
              <w:t xml:space="preserve"> қаулысымен;</w:t>
            </w:r>
          </w:p>
          <w:p>
            <w:pPr>
              <w:spacing w:after="20"/>
              <w:ind w:left="20"/>
              <w:jc w:val="both"/>
            </w:pPr>
          </w:p>
          <w:p>
            <w:pPr>
              <w:spacing w:after="20"/>
              <w:ind w:left="20"/>
              <w:jc w:val="both"/>
            </w:pPr>
            <w:r>
              <w:rPr>
                <w:rFonts w:ascii="Times New Roman"/>
                <w:b w:val="false"/>
                <w:i w:val="false"/>
                <w:color w:val="000000"/>
                <w:sz w:val="20"/>
              </w:rPr>
              <w:t>
15) "Орталық жол ауруханасы" жауапкершілігі шектеулі серіктестігі;</w:t>
            </w:r>
          </w:p>
          <w:p>
            <w:pPr>
              <w:spacing w:after="20"/>
              <w:ind w:left="20"/>
              <w:jc w:val="both"/>
            </w:pPr>
            <w:r>
              <w:rPr>
                <w:rFonts w:ascii="Times New Roman"/>
                <w:b w:val="false"/>
                <w:i w:val="false"/>
                <w:color w:val="000000"/>
                <w:sz w:val="20"/>
              </w:rPr>
              <w:t>
16) "Қазақстан Республикасы Президентінің Іс басқармасы Медициналық орталығының ауруханасы"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17) "Қазақстан Республикасы Президентінің Іс басқармасы Медициналық орталығының Ұлттық госпиталі"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18) "Отан соғысы мүгедектеріне арналған республикалық клиникалық госпиталь"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  ЗҚАИ-ның ескертпесі!</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  19) тармақша жаңа редакцияда көзделген - ҚР Үкіметінің 10.07.2026 </w:t>
            </w:r>
            <w:r>
              <w:rPr>
                <w:rFonts w:ascii="Times New Roman"/>
                <w:b w:val="false"/>
                <w:i w:val="false"/>
                <w:color w:val="ff0000"/>
                <w:sz w:val="20"/>
              </w:rPr>
              <w:t>№ 604</w:t>
            </w:r>
            <w:r>
              <w:rPr>
                <w:rFonts w:ascii="Times New Roman"/>
                <w:b w:val="false"/>
                <w:i w:val="false"/>
                <w:color w:val="ff0000"/>
                <w:sz w:val="20"/>
              </w:rPr>
              <w:t xml:space="preserve"> (01.09.2026 бастап </w:t>
            </w:r>
            <w:r>
              <w:rPr>
                <w:rFonts w:ascii="Times New Roman"/>
                <w:b w:val="false"/>
                <w:i w:val="false"/>
                <w:color w:val="ff0000"/>
                <w:sz w:val="20"/>
              </w:rPr>
              <w:t>қолданысқа</w:t>
            </w:r>
            <w:r>
              <w:rPr>
                <w:rFonts w:ascii="Times New Roman"/>
                <w:b w:val="false"/>
                <w:i w:val="false"/>
                <w:color w:val="ff0000"/>
                <w:sz w:val="20"/>
              </w:rPr>
              <w:t xml:space="preserve"> енгізіледі) қаулысымен.</w:t>
            </w:r>
          </w:p>
          <w:p>
            <w:pPr>
              <w:spacing w:after="20"/>
              <w:ind w:left="20"/>
              <w:jc w:val="both"/>
            </w:pPr>
            <w:r>
              <w:rPr>
                <w:rFonts w:ascii="Times New Roman"/>
                <w:b w:val="false"/>
                <w:i w:val="false"/>
                <w:color w:val="000000"/>
                <w:sz w:val="20"/>
              </w:rPr>
              <w:t>
19) "Алатау" балалар клиникалық санаторийі"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20) "Отан соғысының ардагерлеріне арналған орталық клиникалық госпиталь"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21) "Батпенов атындағы Ұлттық травмотология және ортопедия ғылыми орталығы"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22) "Қазақ дерматология және инфекциялық аурулар ғылыми орталығы"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23) "Республикалық психикалық денсаулық ғылыми-практикалық орталығы"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24) "Ұлттық фтизиопульмонология ғылыми орталығы"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25) республикалық және коммуналдық</w:t>
            </w:r>
          </w:p>
          <w:p>
            <w:pPr>
              <w:spacing w:after="20"/>
              <w:ind w:left="20"/>
              <w:jc w:val="both"/>
            </w:pPr>
            <w:r>
              <w:rPr>
                <w:rFonts w:ascii="Times New Roman"/>
                <w:b w:val="false"/>
                <w:i w:val="false"/>
                <w:color w:val="000000"/>
                <w:sz w:val="20"/>
              </w:rPr>
              <w:t>
мемлекеттік кәсіпорындар</w:t>
            </w: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Перзентханалар қызметі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коммуналдық мемлекеттік кәсіпорындар;</w:t>
            </w:r>
          </w:p>
          <w:p>
            <w:pPr>
              <w:spacing w:after="20"/>
              <w:ind w:left="20"/>
              <w:jc w:val="both"/>
            </w:pPr>
            <w:r>
              <w:rPr>
                <w:rFonts w:ascii="Times New Roman"/>
                <w:b w:val="false"/>
                <w:i w:val="false"/>
                <w:color w:val="000000"/>
                <w:sz w:val="20"/>
              </w:rPr>
              <w:t>2) "Ұлттық шұғыл медицинаны үйлестіру орталығы" шаруашылық жүргізу құқығындағы республикалық мемлекеттік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Санаторий-курорттық ұйымдардың қызметі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"Арман санаторийі" акционерлік қоғамы;</w:t>
            </w:r>
          </w:p>
          <w:p>
            <w:pPr>
              <w:spacing w:after="20"/>
              <w:ind w:left="20"/>
              <w:jc w:val="both"/>
            </w:pPr>
            <w:r>
              <w:rPr>
                <w:rFonts w:ascii="Times New Roman"/>
                <w:b w:val="false"/>
                <w:i w:val="false"/>
                <w:color w:val="000000"/>
                <w:sz w:val="20"/>
              </w:rPr>
              <w:t>
2) "Қазақстан санаторийі" акционерлік қоғамы;</w:t>
            </w:r>
          </w:p>
          <w:p>
            <w:pPr>
              <w:spacing w:after="20"/>
              <w:ind w:left="20"/>
              <w:jc w:val="both"/>
            </w:pPr>
            <w:r>
              <w:rPr>
                <w:rFonts w:ascii="Times New Roman"/>
                <w:b w:val="false"/>
                <w:i w:val="false"/>
                <w:color w:val="000000"/>
                <w:sz w:val="20"/>
              </w:rPr>
              <w:t>
3) "Алтынемел РО" жауапкершілігі шектеулі серіктестігі;</w:t>
            </w:r>
          </w:p>
          <w:p>
            <w:pPr>
              <w:spacing w:after="20"/>
              <w:ind w:left="20"/>
              <w:jc w:val="both"/>
            </w:pPr>
            <w:r>
              <w:rPr>
                <w:rFonts w:ascii="Times New Roman"/>
                <w:b w:val="false"/>
                <w:i w:val="false"/>
                <w:color w:val="000000"/>
                <w:sz w:val="20"/>
              </w:rPr>
              <w:t>
4) "ҚТЖ-Жүк тасымалы" жауапкершілігі шектеулі серіктестігі;</w:t>
            </w:r>
          </w:p>
          <w:p>
            <w:pPr>
              <w:spacing w:after="20"/>
              <w:ind w:left="20"/>
              <w:jc w:val="both"/>
            </w:pPr>
            <w:r>
              <w:rPr>
                <w:rFonts w:ascii="Times New Roman"/>
                <w:b w:val="false"/>
                <w:i w:val="false"/>
                <w:color w:val="000000"/>
                <w:sz w:val="20"/>
              </w:rPr>
              <w:t>
5) Маңғыстау облысы әкімдігінің "Маңғыстау облыстық Е. Оразақов атындағы туберкулезге қарсы санаторийі" мемлекеттік коммуналдық қазыналық кәсіпорны;</w:t>
            </w:r>
          </w:p>
          <w:p>
            <w:pPr>
              <w:spacing w:after="20"/>
              <w:ind w:left="20"/>
              <w:jc w:val="both"/>
            </w:pPr>
            <w:r>
              <w:rPr>
                <w:rFonts w:ascii="Times New Roman"/>
                <w:b w:val="false"/>
                <w:i w:val="false"/>
                <w:color w:val="000000"/>
                <w:sz w:val="20"/>
              </w:rPr>
              <w:t>
6) республикалық және коммуналдық мемлекеттік кәсіпорындар;</w:t>
            </w:r>
          </w:p>
          <w:p>
            <w:pPr>
              <w:spacing w:after="20"/>
              <w:ind w:left="20"/>
              <w:jc w:val="both"/>
            </w:pPr>
            <w:r>
              <w:rPr>
                <w:rFonts w:ascii="Times New Roman"/>
                <w:b w:val="false"/>
                <w:i w:val="false"/>
                <w:color w:val="000000"/>
                <w:sz w:val="20"/>
              </w:rPr>
              <w:t>
7) "QazaqGaz" ұлттық компаниясы"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Стационарлары бар басқа емдеу мекемелерінің қызметі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"Астана медицина университеті" коммерциялық емес акционерлік қоғамы;</w:t>
            </w:r>
          </w:p>
          <w:p>
            <w:pPr>
              <w:spacing w:after="20"/>
              <w:ind w:left="20"/>
              <w:jc w:val="both"/>
            </w:pPr>
            <w:r>
              <w:rPr>
                <w:rFonts w:ascii="Times New Roman"/>
                <w:b w:val="false"/>
                <w:i w:val="false"/>
                <w:color w:val="000000"/>
                <w:sz w:val="20"/>
              </w:rPr>
              <w:t>
2) "С.Ж. Асфендияров атындағы Қазақ ұлттық медицина университеті" коммерциялық емес акционерлік қоғамы;</w:t>
            </w:r>
          </w:p>
          <w:p>
            <w:pPr>
              <w:spacing w:after="20"/>
              <w:ind w:left="20"/>
              <w:jc w:val="both"/>
            </w:pPr>
            <w:r>
              <w:rPr>
                <w:rFonts w:ascii="Times New Roman"/>
                <w:b w:val="false"/>
                <w:i w:val="false"/>
                <w:color w:val="000000"/>
                <w:sz w:val="20"/>
              </w:rPr>
              <w:t>
3) "Қарағанды медицина университеті" коммерциялық емес акционерлік қоғамы;</w:t>
            </w:r>
          </w:p>
          <w:p>
            <w:pPr>
              <w:spacing w:after="20"/>
              <w:ind w:left="20"/>
              <w:jc w:val="both"/>
            </w:pPr>
            <w:r>
              <w:rPr>
                <w:rFonts w:ascii="Times New Roman"/>
                <w:b w:val="false"/>
                <w:i w:val="false"/>
                <w:color w:val="000000"/>
                <w:sz w:val="20"/>
              </w:rPr>
              <w:t>
4) "Марат Оспанов атындағы Батыс Қазақстан медицина университеті" коммерциялық емес акционерлік қоғамы;</w:t>
            </w:r>
          </w:p>
          <w:p>
            <w:pPr>
              <w:spacing w:after="20"/>
              <w:ind w:left="20"/>
              <w:jc w:val="both"/>
            </w:pPr>
            <w:r>
              <w:rPr>
                <w:rFonts w:ascii="Times New Roman"/>
                <w:b w:val="false"/>
                <w:i w:val="false"/>
                <w:color w:val="000000"/>
                <w:sz w:val="20"/>
              </w:rPr>
              <w:t>
5) "Семей медицина университеті" коммерциялық емес акционерлік қоғамы;</w:t>
            </w:r>
          </w:p>
          <w:p>
            <w:pPr>
              <w:spacing w:after="20"/>
              <w:ind w:left="20"/>
              <w:jc w:val="both"/>
            </w:pPr>
            <w:r>
              <w:rPr>
                <w:rFonts w:ascii="Times New Roman"/>
                <w:b w:val="false"/>
                <w:i w:val="false"/>
                <w:color w:val="000000"/>
                <w:sz w:val="20"/>
              </w:rPr>
              <w:t>
6) "Оқжетпес" емдеу-сауықтыру кешені" акционерлік қоғамы;</w:t>
            </w:r>
          </w:p>
          <w:p>
            <w:pPr>
              <w:spacing w:after="20"/>
              <w:ind w:left="20"/>
              <w:jc w:val="both"/>
            </w:pPr>
            <w:r>
              <w:rPr>
                <w:rFonts w:ascii="Times New Roman"/>
                <w:b w:val="false"/>
                <w:i w:val="false"/>
                <w:color w:val="000000"/>
                <w:sz w:val="20"/>
              </w:rPr>
              <w:t>
7) "Қазақстан" санаторийі" акционерлік қоғамы;</w:t>
            </w:r>
          </w:p>
          <w:p>
            <w:pPr>
              <w:spacing w:after="20"/>
              <w:ind w:left="20"/>
              <w:jc w:val="both"/>
            </w:pPr>
            <w:r>
              <w:rPr>
                <w:rFonts w:ascii="Times New Roman"/>
                <w:b w:val="false"/>
                <w:i w:val="false"/>
                <w:color w:val="000000"/>
                <w:sz w:val="20"/>
              </w:rPr>
              <w:t>
8) "Қазақстан Республикасы Президентінің Іс басқармасы Медициналық орталығының ауруханасы"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9) республикалық және коммуналдық</w:t>
            </w:r>
          </w:p>
          <w:p>
            <w:pPr>
              <w:spacing w:after="20"/>
              <w:ind w:left="20"/>
              <w:jc w:val="both"/>
            </w:pPr>
            <w:r>
              <w:rPr>
                <w:rFonts w:ascii="Times New Roman"/>
                <w:b w:val="false"/>
                <w:i w:val="false"/>
                <w:color w:val="000000"/>
                <w:sz w:val="20"/>
              </w:rPr>
              <w:t>
мемлекеттік кәсіпорындар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дәрігерлік практика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 алып тасталды - ҚР Үкіметінің 18.12.2025 </w:t>
            </w:r>
            <w:r>
              <w:rPr>
                <w:rFonts w:ascii="Times New Roman"/>
                <w:b w:val="false"/>
                <w:i w:val="false"/>
                <w:color w:val="ff0000"/>
                <w:sz w:val="20"/>
              </w:rPr>
              <w:t>№ 1098</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0"/>
              </w:rPr>
              <w:t>
2) "ҚазМұнайГаз-сервис NS" акционерлік қоғамы;</w:t>
            </w:r>
          </w:p>
          <w:p>
            <w:pPr>
              <w:spacing w:after="20"/>
              <w:ind w:left="20"/>
              <w:jc w:val="both"/>
            </w:pPr>
          </w:p>
          <w:p>
            <w:pPr>
              <w:spacing w:after="20"/>
              <w:ind w:left="20"/>
              <w:jc w:val="both"/>
            </w:pPr>
            <w:r>
              <w:rPr>
                <w:rFonts w:ascii="Times New Roman"/>
                <w:b w:val="false"/>
                <w:i w:val="false"/>
                <w:color w:val="000000"/>
                <w:sz w:val="20"/>
              </w:rPr>
              <w:t>
3) "АМУ Медициналық орталығы" жауапкершілігі шектеулі серіктестігі;</w:t>
            </w:r>
          </w:p>
          <w:p>
            <w:pPr>
              <w:spacing w:after="20"/>
              <w:ind w:left="20"/>
              <w:jc w:val="both"/>
            </w:pPr>
            <w:r>
              <w:rPr>
                <w:rFonts w:ascii="Times New Roman"/>
                <w:b w:val="false"/>
                <w:i w:val="false"/>
                <w:color w:val="000000"/>
                <w:sz w:val="20"/>
              </w:rPr>
              <w:t>
4) республикалық және коммуналдық</w:t>
            </w:r>
          </w:p>
          <w:p>
            <w:pPr>
              <w:spacing w:after="20"/>
              <w:ind w:left="20"/>
              <w:jc w:val="both"/>
            </w:pPr>
            <w:r>
              <w:rPr>
                <w:rFonts w:ascii="Times New Roman"/>
                <w:b w:val="false"/>
                <w:i w:val="false"/>
                <w:color w:val="000000"/>
                <w:sz w:val="20"/>
              </w:rPr>
              <w:t>
мемлекеттік кәсіпорындар</w:t>
            </w: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қызмет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Президентінің Іс басқармасы Медициналық орталығының Ұлттық госпиталы"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2) "Қазақстан Республикасы Президентінің Іс басқармасы Медициналық орталығының ауруханасы"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3) "Маңғыстау облысы әкімдігінің Облыстық стоматологиялық орталығы" мемлекеттік қазыналық кәсіпорны;</w:t>
            </w:r>
          </w:p>
          <w:p>
            <w:pPr>
              <w:spacing w:after="20"/>
              <w:ind w:left="20"/>
              <w:jc w:val="both"/>
            </w:pPr>
            <w:r>
              <w:rPr>
                <w:rFonts w:ascii="Times New Roman"/>
                <w:b w:val="false"/>
                <w:i w:val="false"/>
                <w:color w:val="000000"/>
                <w:sz w:val="20"/>
              </w:rPr>
              <w:t>
4) "Қостанай облысының Облыстық балалар стоматологиялық емханасы" мемлекеттік қазыналық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сараптамалар мен зерттеулерді жүргізу жөніндегі қызмет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Сот сараптамалары орталығы" республикалық мемлекеттік қазыналық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денсаулық сақтау саласындағы өзге қызмет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 Жұбанов атындағы Ақтөбе өңірлік мемлекеттік университеті" коммерциялық емес акционерлік қоғамы;</w:t>
            </w:r>
          </w:p>
          <w:p>
            <w:pPr>
              <w:spacing w:after="20"/>
              <w:ind w:left="20"/>
              <w:jc w:val="both"/>
            </w:pPr>
            <w:r>
              <w:rPr>
                <w:rFonts w:ascii="Times New Roman"/>
                <w:b w:val="false"/>
                <w:i w:val="false"/>
                <w:color w:val="000000"/>
                <w:sz w:val="20"/>
              </w:rPr>
              <w:t>
2) "М. Әуезов атындағы Оңтүстік Қазақстан университеті" коммерциялық емес акционерлік қоғамы;</w:t>
            </w:r>
          </w:p>
          <w:p>
            <w:pPr>
              <w:spacing w:after="20"/>
              <w:ind w:left="20"/>
              <w:jc w:val="both"/>
            </w:pPr>
            <w:r>
              <w:rPr>
                <w:rFonts w:ascii="Times New Roman"/>
                <w:b w:val="false"/>
                <w:i w:val="false"/>
                <w:color w:val="000000"/>
                <w:sz w:val="20"/>
              </w:rPr>
              <w:t>
3) "Д. Серікбаев атындағы Шығыс Қазақстан техникалық университеті" коммерциялық емес акционерлік қоғамы;</w:t>
            </w:r>
          </w:p>
          <w:p>
            <w:pPr>
              <w:spacing w:after="20"/>
              <w:ind w:left="20"/>
              <w:jc w:val="both"/>
            </w:pPr>
            <w:r>
              <w:rPr>
                <w:rFonts w:ascii="Times New Roman"/>
                <w:b w:val="false"/>
                <w:i w:val="false"/>
                <w:color w:val="000000"/>
                <w:sz w:val="20"/>
              </w:rPr>
              <w:t>
4) "Қазақстан санаторийі" акционерлік қоғамы;</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5) алып тасталды - ҚР Үкіметінің 08.12.2025 </w:t>
            </w:r>
            <w:r>
              <w:rPr>
                <w:rFonts w:ascii="Times New Roman"/>
                <w:b w:val="false"/>
                <w:i w:val="false"/>
                <w:color w:val="000000"/>
                <w:sz w:val="20"/>
              </w:rPr>
              <w:t>№ 1062</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p>
            <w:pPr>
              <w:spacing w:after="20"/>
              <w:ind w:left="20"/>
              <w:jc w:val="both"/>
            </w:pPr>
          </w:p>
          <w:p>
            <w:pPr>
              <w:spacing w:after="20"/>
              <w:ind w:left="20"/>
              <w:jc w:val="both"/>
            </w:pPr>
            <w:r>
              <w:rPr>
                <w:rFonts w:ascii="Times New Roman"/>
                <w:b w:val="false"/>
                <w:i w:val="false"/>
                <w:color w:val="000000"/>
                <w:sz w:val="20"/>
              </w:rPr>
              <w:t>
6) "Медициналық технологиялар және ақпараттық жүйелер орталығы" акционерлік қоғамы;</w:t>
            </w:r>
          </w:p>
          <w:p>
            <w:pPr>
              <w:spacing w:after="20"/>
              <w:ind w:left="20"/>
              <w:jc w:val="both"/>
            </w:pPr>
            <w:r>
              <w:rPr>
                <w:rFonts w:ascii="Times New Roman"/>
                <w:b w:val="false"/>
                <w:i w:val="false"/>
                <w:color w:val="000000"/>
                <w:sz w:val="20"/>
              </w:rPr>
              <w:t>
7) "Нұрсұлтан Назарбаев халықаралық әуежайы" акционерлік қоғамы;</w:t>
            </w:r>
          </w:p>
          <w:p>
            <w:pPr>
              <w:spacing w:after="20"/>
              <w:ind w:left="20"/>
              <w:jc w:val="both"/>
            </w:pPr>
            <w:r>
              <w:rPr>
                <w:rFonts w:ascii="Times New Roman"/>
                <w:b w:val="false"/>
                <w:i w:val="false"/>
                <w:color w:val="000000"/>
                <w:sz w:val="20"/>
              </w:rPr>
              <w:t>
8) "Қазақстан Республикасы Ұлттық Банкінің қызметін қамтамасыз ету орталығы" акционерлік қоғамы;</w:t>
            </w:r>
          </w:p>
          <w:p>
            <w:pPr>
              <w:spacing w:after="20"/>
              <w:ind w:left="20"/>
              <w:jc w:val="both"/>
            </w:pPr>
            <w:r>
              <w:rPr>
                <w:rFonts w:ascii="Times New Roman"/>
                <w:b w:val="false"/>
                <w:i w:val="false"/>
                <w:color w:val="000000"/>
                <w:sz w:val="20"/>
              </w:rPr>
              <w:t>
9) "Қазавиақұтқару" акционерлік қоғамы;</w:t>
            </w:r>
          </w:p>
          <w:p>
            <w:pPr>
              <w:spacing w:after="20"/>
              <w:ind w:left="20"/>
              <w:jc w:val="both"/>
            </w:pPr>
            <w:r>
              <w:rPr>
                <w:rFonts w:ascii="Times New Roman"/>
                <w:b w:val="false"/>
                <w:i w:val="false"/>
                <w:color w:val="000000"/>
                <w:sz w:val="20"/>
              </w:rPr>
              <w:t>
10) "Екібастұз ГРЭС-2 станциясы" акционерлік қоғамы;</w:t>
            </w:r>
          </w:p>
          <w:p>
            <w:pPr>
              <w:spacing w:after="20"/>
              <w:ind w:left="20"/>
              <w:jc w:val="both"/>
            </w:pPr>
            <w:r>
              <w:rPr>
                <w:rFonts w:ascii="Times New Roman"/>
                <w:b w:val="false"/>
                <w:i w:val="false"/>
                <w:color w:val="000000"/>
                <w:sz w:val="20"/>
              </w:rPr>
              <w:t>
11) "Ұлттық ғылыми онкология орталығы" акционерлік қоғамы;</w:t>
            </w:r>
          </w:p>
          <w:p>
            <w:pPr>
              <w:spacing w:after="20"/>
              <w:ind w:left="20"/>
              <w:jc w:val="both"/>
            </w:pPr>
            <w:r>
              <w:rPr>
                <w:rFonts w:ascii="Times New Roman"/>
                <w:b w:val="false"/>
                <w:i w:val="false"/>
                <w:color w:val="000000"/>
                <w:sz w:val="20"/>
              </w:rPr>
              <w:t>
12) "Арнайы қамтамасыз ету орталығы" жауапкершілігі шектеулі серіктестігі;</w:t>
            </w:r>
          </w:p>
          <w:p>
            <w:pPr>
              <w:spacing w:after="20"/>
              <w:ind w:left="20"/>
              <w:jc w:val="both"/>
            </w:pPr>
            <w:r>
              <w:rPr>
                <w:rFonts w:ascii="Times New Roman"/>
                <w:b w:val="false"/>
                <w:i w:val="false"/>
                <w:color w:val="000000"/>
                <w:sz w:val="20"/>
              </w:rPr>
              <w:t>
13) "Әлеуметтік қорғау саласын дамытудың ұлттық ғылыми орталығы" шаруашылық жүргізу құқығындағы республикалық мемлекеттік кәсіпорны;</w:t>
            </w:r>
          </w:p>
          <w:p>
            <w:pPr>
              <w:spacing w:after="20"/>
              <w:ind w:left="20"/>
              <w:jc w:val="both"/>
            </w:pPr>
            <w:r>
              <w:rPr>
                <w:rFonts w:ascii="Times New Roman"/>
                <w:b w:val="false"/>
                <w:i w:val="false"/>
                <w:color w:val="000000"/>
                <w:sz w:val="20"/>
              </w:rPr>
              <w:t>
14) республикалық мемлекеттік және коммуналдық кәсіпорындар;</w:t>
            </w:r>
          </w:p>
          <w:p>
            <w:pPr>
              <w:spacing w:after="20"/>
              <w:ind w:left="20"/>
              <w:jc w:val="both"/>
            </w:pPr>
            <w:r>
              <w:rPr>
                <w:rFonts w:ascii="Times New Roman"/>
                <w:b w:val="false"/>
                <w:i w:val="false"/>
                <w:color w:val="000000"/>
                <w:sz w:val="20"/>
              </w:rPr>
              <w:t>
15) "Ұлттық балаларды оңалту орталығы" коммерциялық емес акционерлік қоғамы;</w:t>
            </w:r>
          </w:p>
          <w:p>
            <w:pPr>
              <w:spacing w:after="20"/>
              <w:ind w:left="20"/>
              <w:jc w:val="both"/>
            </w:pPr>
            <w:r>
              <w:rPr>
                <w:rFonts w:ascii="Times New Roman"/>
                <w:b w:val="false"/>
                <w:i w:val="false"/>
                <w:color w:val="000000"/>
                <w:sz w:val="20"/>
              </w:rPr>
              <w:t>
16) "Ұлттық шұғыл медицинаны үйлестіру орталығы" шаруашылық жүргізу құқығындағы республикалық мемлекеттік кәсіпорны</w:t>
            </w: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қызметі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"Астана Опера" мемлекеттік опера және балет театры" коммерциялық емес акционерлік қоғамы; </w:t>
            </w:r>
          </w:p>
          <w:p>
            <w:pPr>
              <w:spacing w:after="20"/>
              <w:ind w:left="20"/>
              <w:jc w:val="both"/>
            </w:pPr>
            <w:r>
              <w:rPr>
                <w:rFonts w:ascii="Times New Roman"/>
                <w:b w:val="false"/>
                <w:i w:val="false"/>
                <w:color w:val="000000"/>
                <w:sz w:val="20"/>
              </w:rPr>
              <w:t>
2) "Аstana Ballet" жауапкершілігі шектеулі серіктестігі;</w:t>
            </w:r>
          </w:p>
          <w:p>
            <w:pPr>
              <w:spacing w:after="20"/>
              <w:ind w:left="20"/>
              <w:jc w:val="both"/>
            </w:pPr>
            <w:r>
              <w:rPr>
                <w:rFonts w:ascii="Times New Roman"/>
                <w:b w:val="false"/>
                <w:i w:val="false"/>
                <w:color w:val="000000"/>
                <w:sz w:val="20"/>
              </w:rPr>
              <w:t>
3) республикалық және коммуналдық</w:t>
            </w:r>
          </w:p>
          <w:p>
            <w:pPr>
              <w:spacing w:after="20"/>
              <w:ind w:left="20"/>
              <w:jc w:val="both"/>
            </w:pPr>
            <w:r>
              <w:rPr>
                <w:rFonts w:ascii="Times New Roman"/>
                <w:b w:val="false"/>
                <w:i w:val="false"/>
                <w:color w:val="000000"/>
                <w:sz w:val="20"/>
              </w:rPr>
              <w:t>
мемлекеттік кәсіпорындар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 қызметі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 әуендері" акционерлік қоғамы;</w:t>
            </w:r>
          </w:p>
          <w:p>
            <w:pPr>
              <w:spacing w:after="20"/>
              <w:ind w:left="20"/>
              <w:jc w:val="both"/>
            </w:pPr>
            <w:r>
              <w:rPr>
                <w:rFonts w:ascii="Times New Roman"/>
                <w:b w:val="false"/>
                <w:i w:val="false"/>
                <w:color w:val="000000"/>
                <w:sz w:val="20"/>
              </w:rPr>
              <w:t>
2) "QazExpoCongress" ұлттық компаниясы" акционерлік қоғамы;</w:t>
            </w:r>
          </w:p>
          <w:p>
            <w:pPr>
              <w:spacing w:after="20"/>
              <w:ind w:left="20"/>
              <w:jc w:val="both"/>
            </w:pPr>
            <w:r>
              <w:rPr>
                <w:rFonts w:ascii="Times New Roman"/>
                <w:b w:val="false"/>
                <w:i w:val="false"/>
                <w:color w:val="000000"/>
                <w:sz w:val="20"/>
              </w:rPr>
              <w:t>
3) республикалық және коммуналдық</w:t>
            </w:r>
          </w:p>
          <w:p>
            <w:pPr>
              <w:spacing w:after="20"/>
              <w:ind w:left="20"/>
              <w:jc w:val="both"/>
            </w:pPr>
            <w:r>
              <w:rPr>
                <w:rFonts w:ascii="Times New Roman"/>
                <w:b w:val="false"/>
                <w:i w:val="false"/>
                <w:color w:val="000000"/>
                <w:sz w:val="20"/>
              </w:rPr>
              <w:t>
мемлекеттік кәсіпорындар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Концерттік және театр залдарының қызметі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"QazExpoCongress" ұлттық компаниясы" акционерлік қоғамы;</w:t>
            </w:r>
          </w:p>
          <w:p>
            <w:pPr>
              <w:spacing w:after="20"/>
              <w:ind w:left="20"/>
              <w:jc w:val="both"/>
            </w:pPr>
            <w:r>
              <w:rPr>
                <w:rFonts w:ascii="Times New Roman"/>
                <w:b w:val="false"/>
                <w:i w:val="false"/>
                <w:color w:val="000000"/>
                <w:sz w:val="20"/>
              </w:rPr>
              <w:t>
2) республикалық және коммуналдық</w:t>
            </w:r>
          </w:p>
          <w:p>
            <w:pPr>
              <w:spacing w:after="20"/>
              <w:ind w:left="20"/>
              <w:jc w:val="both"/>
            </w:pPr>
            <w:r>
              <w:rPr>
                <w:rFonts w:ascii="Times New Roman"/>
                <w:b w:val="false"/>
                <w:i w:val="false"/>
                <w:color w:val="000000"/>
                <w:sz w:val="20"/>
              </w:rPr>
              <w:t>
мемлекеттік кәсіпорындар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Музейлер қызметі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Президенті Іс басқармасының "Бурабай даму" жауапкершілігі шектеулі серіктестігі;</w:t>
            </w:r>
          </w:p>
          <w:p>
            <w:pPr>
              <w:spacing w:after="20"/>
              <w:ind w:left="20"/>
              <w:jc w:val="both"/>
            </w:pPr>
            <w:r>
              <w:rPr>
                <w:rFonts w:ascii="Times New Roman"/>
                <w:b w:val="false"/>
                <w:i w:val="false"/>
                <w:color w:val="000000"/>
                <w:sz w:val="20"/>
              </w:rPr>
              <w:t>
2) республикалық және коммуналдық</w:t>
            </w:r>
          </w:p>
          <w:p>
            <w:pPr>
              <w:spacing w:after="20"/>
              <w:ind w:left="20"/>
              <w:jc w:val="both"/>
            </w:pPr>
            <w:r>
              <w:rPr>
                <w:rFonts w:ascii="Times New Roman"/>
                <w:b w:val="false"/>
                <w:i w:val="false"/>
                <w:color w:val="000000"/>
                <w:sz w:val="20"/>
              </w:rPr>
              <w:t>
мемлекеттік кәсіпорындар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Ботаникалық бақтар мен хайуанаттар бақтарының қызметі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коммуналдық</w:t>
            </w:r>
          </w:p>
          <w:p>
            <w:pPr>
              <w:spacing w:after="20"/>
              <w:ind w:left="20"/>
              <w:jc w:val="both"/>
            </w:pPr>
            <w:r>
              <w:rPr>
                <w:rFonts w:ascii="Times New Roman"/>
                <w:b w:val="false"/>
                <w:i w:val="false"/>
                <w:color w:val="000000"/>
                <w:sz w:val="20"/>
              </w:rPr>
              <w:t>
мемлекеттік кәсіпорындар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құрылысжайларын пайдалану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"Каспий" кәсіптік баскетбол клубы" жауапкершілігі шектеулі серіктестігі;</w:t>
            </w:r>
          </w:p>
          <w:p>
            <w:pPr>
              <w:spacing w:after="20"/>
              <w:ind w:left="20"/>
              <w:jc w:val="both"/>
            </w:pPr>
            <w:r>
              <w:rPr>
                <w:rFonts w:ascii="Times New Roman"/>
                <w:b w:val="false"/>
                <w:i w:val="false"/>
                <w:color w:val="000000"/>
                <w:sz w:val="20"/>
              </w:rPr>
              <w:t>
2) республикалық және коммуналдық мемлекеттік кәсіпорындар;</w:t>
            </w:r>
          </w:p>
          <w:p>
            <w:pPr>
              <w:spacing w:after="20"/>
              <w:ind w:left="20"/>
              <w:jc w:val="both"/>
            </w:pPr>
            <w:r>
              <w:rPr>
                <w:rFonts w:ascii="Times New Roman"/>
                <w:b w:val="false"/>
                <w:i w:val="false"/>
                <w:color w:val="000000"/>
                <w:sz w:val="20"/>
              </w:rPr>
              <w:t>
3) "Қазимпэкс" республикалық орталығы" жауапкершілігі шектеулі серіктестігі</w:t>
            </w:r>
          </w:p>
          <w:p>
            <w:pPr>
              <w:spacing w:after="20"/>
              <w:ind w:left="20"/>
              <w:jc w:val="both"/>
            </w:pPr>
            <w:r>
              <w:rPr>
                <w:rFonts w:ascii="Times New Roman"/>
                <w:b w:val="false"/>
                <w:i w:val="false"/>
                <w:color w:val="000000"/>
                <w:sz w:val="20"/>
              </w:rPr>
              <w:t>
4) "Қазақстан Республикасы Қорғаныс министрлігінің әскери-техникалық мектебі" республикалық мемлекеттік қазыналық кәсіпорны</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"Қазақстан Республикасы Қорғаныс министрлігінің әскери-техникалық мектебі" республикалық мемлекеттік қазыналық кәсіпорнына қатысты – 5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клубтарының қызметі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"Каспий" кәсіптік волейбол клубы" жауапкершілігі шектеулі серіктестігі;</w:t>
            </w:r>
          </w:p>
          <w:p>
            <w:pPr>
              <w:spacing w:after="20"/>
              <w:ind w:left="20"/>
              <w:jc w:val="both"/>
            </w:pPr>
            <w:r>
              <w:rPr>
                <w:rFonts w:ascii="Times New Roman"/>
                <w:b w:val="false"/>
                <w:i w:val="false"/>
                <w:color w:val="000000"/>
                <w:sz w:val="20"/>
              </w:rPr>
              <w:t>
2) Маңғыстау облысы әкімдігінің "Маңғыстау бокс клубы" жауапкершілігі шектеулі серіктестігі;</w:t>
            </w:r>
          </w:p>
          <w:p>
            <w:pPr>
              <w:spacing w:after="20"/>
              <w:ind w:left="20"/>
              <w:jc w:val="both"/>
            </w:pPr>
            <w:r>
              <w:rPr>
                <w:rFonts w:ascii="Times New Roman"/>
                <w:b w:val="false"/>
                <w:i w:val="false"/>
                <w:color w:val="000000"/>
                <w:sz w:val="20"/>
              </w:rPr>
              <w:t>
3) "Қазимпэкс" республикалық орталығы"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"Қазимпэкс" республикалық орталығы" жауапкершілігі шектеулі серіктестігіне қатысты – 5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Фитнес-клубтардың қызметі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"Қазақстан Республикасы Президенті Әкімшілігі мен Үкіметінің әкімшілік ғимараттары дирекциясы" шаруашылық жүргізу құқығындағы республикалық мемлекеттік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саласындағы өзге қызмет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 Серікбаев атындағы Шығыс Қазақстан техникалық университеті" коммерциялық емес акционерлік қоғамы;</w:t>
            </w:r>
          </w:p>
          <w:p>
            <w:pPr>
              <w:spacing w:after="20"/>
              <w:ind w:left="20"/>
              <w:jc w:val="both"/>
            </w:pPr>
            <w:r>
              <w:rPr>
                <w:rFonts w:ascii="Times New Roman"/>
                <w:b w:val="false"/>
                <w:i w:val="false"/>
                <w:color w:val="000000"/>
                <w:sz w:val="20"/>
              </w:rPr>
              <w:t>
2) "KMG EP-Catering" жауапкершілігі шектеулі серіктестігі;</w:t>
            </w:r>
          </w:p>
          <w:p>
            <w:pPr>
              <w:spacing w:after="20"/>
              <w:ind w:left="20"/>
              <w:jc w:val="both"/>
            </w:pPr>
            <w:r>
              <w:rPr>
                <w:rFonts w:ascii="Times New Roman"/>
                <w:b w:val="false"/>
                <w:i w:val="false"/>
                <w:color w:val="000000"/>
                <w:sz w:val="20"/>
              </w:rPr>
              <w:t>
3) республикалық мемлекеттік кәсіпорындар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және тақырыптық парктердің қызметі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 алып тасталды - ҚР Үкіметінің 10.07.2026 </w:t>
            </w:r>
            <w:r>
              <w:rPr>
                <w:rFonts w:ascii="Times New Roman"/>
                <w:b w:val="false"/>
                <w:i w:val="false"/>
                <w:color w:val="ff0000"/>
                <w:sz w:val="20"/>
              </w:rPr>
              <w:t>№ 605</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0"/>
              </w:rPr>
              <w:t>
2) "Eco Almaty" жауапкершілігі шектеулі серіктестігі;</w:t>
            </w:r>
          </w:p>
          <w:p>
            <w:pPr>
              <w:spacing w:after="20"/>
              <w:ind w:left="20"/>
              <w:jc w:val="both"/>
            </w:pPr>
          </w:p>
          <w:p>
            <w:pPr>
              <w:spacing w:after="20"/>
              <w:ind w:left="20"/>
              <w:jc w:val="both"/>
            </w:pPr>
            <w:r>
              <w:rPr>
                <w:rFonts w:ascii="Times New Roman"/>
                <w:b w:val="false"/>
                <w:i w:val="false"/>
                <w:color w:val="000000"/>
                <w:sz w:val="20"/>
              </w:rPr>
              <w:t>
3) республикалық және коммуналдық</w:t>
            </w:r>
          </w:p>
          <w:p>
            <w:pPr>
              <w:spacing w:after="20"/>
              <w:ind w:left="20"/>
              <w:jc w:val="both"/>
            </w:pPr>
            <w:r>
              <w:rPr>
                <w:rFonts w:ascii="Times New Roman"/>
                <w:b w:val="false"/>
                <w:i w:val="false"/>
                <w:color w:val="000000"/>
                <w:sz w:val="20"/>
              </w:rPr>
              <w:t>
мемлекеттік кәсіпорындар</w:t>
            </w: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Родео, тирлар қызметі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қамтамасыз ету орталығы"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Қуыршақ театрларының қызметі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әкімдігінің "Маңғыстау облыстық қуыршақ театры" мемлекеттік коммуналдық қазыналық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Демалысты және ойын-сауықты ұйымдастыру қызметінің өзге түрлері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"Бурабай даму" жауапкершілігі шектеулі серіктестігі;</w:t>
            </w:r>
          </w:p>
          <w:p>
            <w:pPr>
              <w:spacing w:after="20"/>
              <w:ind w:left="20"/>
              <w:jc w:val="both"/>
            </w:pPr>
            <w:r>
              <w:rPr>
                <w:rFonts w:ascii="Times New Roman"/>
                <w:b w:val="false"/>
                <w:i w:val="false"/>
                <w:color w:val="000000"/>
                <w:sz w:val="20"/>
              </w:rPr>
              <w:t>
2) республикалық және коммуналдық мемлекеттік кәсіпорындар;</w:t>
            </w:r>
          </w:p>
          <w:p>
            <w:pPr>
              <w:spacing w:after="20"/>
              <w:ind w:left="20"/>
              <w:jc w:val="both"/>
            </w:pPr>
            <w:r>
              <w:rPr>
                <w:rFonts w:ascii="Times New Roman"/>
                <w:b w:val="false"/>
                <w:i w:val="false"/>
                <w:color w:val="000000"/>
                <w:sz w:val="20"/>
              </w:rPr>
              <w:t>
3) "Қазимпэкс" республикалық орталығы" жауапкершілігі шектеулі серіктестігі</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"Қазимпэкс" республикалық орталығы" жауапкершілігі шектеулі серіктестігіне қатысты – 5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коммерциялық және кәсіпкерлік ұйымдардың қызметі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"Ақтөбе" әлеуметтік-кәсіпкерлік корпорациясы" акционерлік қоғамы; </w:t>
            </w:r>
          </w:p>
          <w:p>
            <w:pPr>
              <w:spacing w:after="20"/>
              <w:ind w:left="20"/>
              <w:jc w:val="both"/>
            </w:pPr>
            <w:r>
              <w:rPr>
                <w:rFonts w:ascii="Times New Roman"/>
                <w:b w:val="false"/>
                <w:i w:val="false"/>
                <w:color w:val="000000"/>
                <w:sz w:val="20"/>
              </w:rPr>
              <w:t xml:space="preserve">
2) "Shymkent" әлеуметтік-кәсіпкерлік корпорациясы" акционерлік қоғамы; </w:t>
            </w:r>
          </w:p>
          <w:p>
            <w:pPr>
              <w:spacing w:after="20"/>
              <w:ind w:left="20"/>
              <w:jc w:val="both"/>
            </w:pPr>
            <w:r>
              <w:rPr>
                <w:rFonts w:ascii="Times New Roman"/>
                <w:b w:val="false"/>
                <w:i w:val="false"/>
                <w:color w:val="000000"/>
                <w:sz w:val="20"/>
              </w:rPr>
              <w:t>
3) "Тобыл" әлеуметтік-кәсіпкерлік корпорациясы" акционерлік қоғамы;</w:t>
            </w:r>
          </w:p>
          <w:p>
            <w:pPr>
              <w:spacing w:after="20"/>
              <w:ind w:left="20"/>
              <w:jc w:val="both"/>
            </w:pPr>
            <w:r>
              <w:rPr>
                <w:rFonts w:ascii="Times New Roman"/>
                <w:b w:val="false"/>
                <w:i w:val="false"/>
                <w:color w:val="000000"/>
                <w:sz w:val="20"/>
              </w:rPr>
              <w:t>
4) "Солтүстік" әлеуметтік-кәсіпкерлік корпорациясы" акционерлік қоғамы;</w:t>
            </w:r>
          </w:p>
          <w:p>
            <w:pPr>
              <w:spacing w:after="20"/>
              <w:ind w:left="20"/>
              <w:jc w:val="both"/>
            </w:pPr>
            <w:r>
              <w:rPr>
                <w:rFonts w:ascii="Times New Roman"/>
                <w:b w:val="false"/>
                <w:i w:val="false"/>
                <w:color w:val="000000"/>
                <w:sz w:val="20"/>
              </w:rPr>
              <w:t>
5) Қалалық даму орталығы "AstanaInvest" жауапкершілігі шектеулі серіктестігі;</w:t>
            </w:r>
          </w:p>
          <w:p>
            <w:pPr>
              <w:spacing w:after="20"/>
              <w:ind w:left="20"/>
              <w:jc w:val="both"/>
            </w:pPr>
            <w:r>
              <w:rPr>
                <w:rFonts w:ascii="Times New Roman"/>
                <w:b w:val="false"/>
                <w:i w:val="false"/>
                <w:color w:val="000000"/>
                <w:sz w:val="20"/>
              </w:rPr>
              <w:t>
6) "Елорда құрылыс компаниясы" жауапкершілігі шектеулі серіктестігі;</w:t>
            </w:r>
          </w:p>
          <w:p>
            <w:pPr>
              <w:spacing w:after="20"/>
              <w:ind w:left="20"/>
              <w:jc w:val="both"/>
            </w:pPr>
            <w:r>
              <w:rPr>
                <w:rFonts w:ascii="Times New Roman"/>
                <w:b w:val="false"/>
                <w:i w:val="false"/>
                <w:color w:val="000000"/>
                <w:sz w:val="20"/>
              </w:rPr>
              <w:t>
7) "Астана қаласын дамыту жобаларын үйлестіру және сараптама орталығы" жауапкершілігі шектеулі серіктестігі;</w:t>
            </w:r>
          </w:p>
          <w:p>
            <w:pPr>
              <w:spacing w:after="20"/>
              <w:ind w:left="20"/>
              <w:jc w:val="both"/>
            </w:pPr>
            <w:r>
              <w:rPr>
                <w:rFonts w:ascii="Times New Roman"/>
                <w:b w:val="false"/>
                <w:i w:val="false"/>
                <w:color w:val="000000"/>
                <w:sz w:val="20"/>
              </w:rPr>
              <w:t>
8) "Алматы облысы өңірлік даму орталығы" жауапкершілігі шектеулі серіктестігі;</w:t>
            </w:r>
          </w:p>
          <w:p>
            <w:pPr>
              <w:spacing w:after="20"/>
              <w:ind w:left="20"/>
              <w:jc w:val="both"/>
            </w:pPr>
            <w:r>
              <w:rPr>
                <w:rFonts w:ascii="Times New Roman"/>
                <w:b w:val="false"/>
                <w:i w:val="false"/>
                <w:color w:val="000000"/>
                <w:sz w:val="20"/>
              </w:rPr>
              <w:t>
9) "Астана қаласы әкімдігінің қалалақ қызметтер орталығы"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Коммуникациялық жабдықтарды жөндеу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"ҚТЖ-Жүк тасымалдары" жауапкершілігі шектеулі серіктестігі;</w:t>
            </w:r>
          </w:p>
          <w:p>
            <w:pPr>
              <w:spacing w:after="20"/>
              <w:ind w:left="20"/>
              <w:jc w:val="both"/>
            </w:pPr>
            <w:r>
              <w:rPr>
                <w:rFonts w:ascii="Times New Roman"/>
                <w:b w:val="false"/>
                <w:i w:val="false"/>
                <w:color w:val="000000"/>
                <w:sz w:val="20"/>
              </w:rPr>
              <w:t>
2) Қазақстан Республикасы Ішкі істер министрлігі Қылмыстық-атқару жүйесі комитетінің Қылмыстық-атқару жүйесі (пенитенциарлық) мекемелерінің "Еңбек" шаруашылық жүргізу құқығындағы республикалық мемлекеттік кәсіпорны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 Қазақстан Республикасы Ішкі істер министрлігі Қылмыстық-атқару жүйесі комитетінің қылмыстық-атқару (қылмыстық-атқару) жүйесі мекемелерінің "Еңбек" шаруашылық жүргізу құқығындағы республикалық мемлекеттік кәсіпорнына қатысты – 5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аспаптарды, үй және бау-бақша жабдықтарын жөндеу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"МАЭК" жауапкершілігі шектеулі серіктестігі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Кірді жуу және  өңдеу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балаларды оңалту орталығы" коммерциялық емес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жеке көрсетілетін қызметтерді ұсыну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меншік / коммуналдық меншік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"Отан Газ" жауапкершілігі шектеулі серіктестігі;</w:t>
            </w:r>
          </w:p>
          <w:p>
            <w:pPr>
              <w:spacing w:after="20"/>
              <w:ind w:left="20"/>
              <w:jc w:val="both"/>
            </w:pPr>
            <w:r>
              <w:rPr>
                <w:rFonts w:ascii="Times New Roman"/>
                <w:b w:val="false"/>
                <w:i w:val="false"/>
                <w:color w:val="000000"/>
                <w:sz w:val="20"/>
              </w:rPr>
              <w:t>
2) "Energy Solution Center" жауапкершілігі шектеулі серіктестігі;</w:t>
            </w:r>
          </w:p>
          <w:p>
            <w:pPr>
              <w:spacing w:after="20"/>
              <w:ind w:left="20"/>
              <w:jc w:val="both"/>
            </w:pPr>
            <w:r>
              <w:rPr>
                <w:rFonts w:ascii="Times New Roman"/>
                <w:b w:val="false"/>
                <w:i w:val="false"/>
                <w:color w:val="000000"/>
                <w:sz w:val="20"/>
              </w:rPr>
              <w:t>
3) "Ұлттық балаларды оңалту орталығы" коммерциялық емес акционерлік қоғамы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