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cf70" w14:textId="bdac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2015 жылғы 23 шілдедегі № 566 қаулысы</w:t>
      </w:r>
    </w:p>
    <w:p>
      <w:pPr>
        <w:spacing w:after="0"/>
        <w:ind w:left="0"/>
        <w:jc w:val="both"/>
      </w:pPr>
      <w:bookmarkStart w:name="z1" w:id="0"/>
      <w:r>
        <w:rPr>
          <w:rFonts w:ascii="Times New Roman"/>
          <w:b w:val="false"/>
          <w:i w:val="false"/>
          <w:color w:val="000000"/>
          <w:sz w:val="28"/>
        </w:rPr>
        <w:t xml:space="preserve">
      Пәкістан Ислам Республикасында қалыптасқан әлеуметтік-экономикалық жағдайға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Пәкістан Ислам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2015 жылға арналған республикалық бюджетте көзделген Қазақстан Республикасы Үкіметінің төтенше резервінен Қазақстан Республикасының Ұлттық Банкінің айырбасталатын күнгі ресми бағамы бойынша 100000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w:t>
      </w:r>
    </w:p>
    <w:bookmarkEnd w:id="0"/>
    <w:tbl>
      <w:tblPr>
        <w:tblW w:w="0" w:type="auto"/>
        <w:tblCellSpacing w:w="0" w:type="auto"/>
        <w:tblBorders>
          <w:top w:val="none"/>
          <w:left w:val="none"/>
          <w:bottom w:val="none"/>
          <w:right w:val="none"/>
          <w:insideH w:val="none"/>
          <w:insideV w:val="none"/>
        </w:tblBorders>
      </w:tblPr>
      <w:tblGrid>
        <w:gridCol w:w="4727"/>
        <w:gridCol w:w="9353"/>
      </w:tblGrid>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 of the Agency:</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Disaster Management of Authority of the Islamic Republic of Pakistan</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Address:</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Prime Minister Office, 2</w:t>
            </w:r>
            <w:r>
              <w:rPr>
                <w:rFonts w:ascii="Times New Roman"/>
                <w:b w:val="false"/>
                <w:i w:val="false"/>
                <w:color w:val="000000"/>
                <w:vertAlign w:val="superscript"/>
              </w:rPr>
              <w:t>nd</w:t>
            </w:r>
            <w:r>
              <w:rPr>
                <w:rFonts w:ascii="Times New Roman"/>
                <w:b w:val="false"/>
                <w:i w:val="false"/>
                <w:color w:val="000000"/>
                <w:sz w:val="20"/>
              </w:rPr>
              <w:t xml:space="preserve"> Floor, Sector G.5/1, Constitution Avenue, Islamabad, Postal Code 44000</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Bank:</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Bank of Pakistan,</w:t>
            </w:r>
            <w:r>
              <w:br/>
            </w:r>
            <w:r>
              <w:rPr>
                <w:rFonts w:ascii="Times New Roman"/>
                <w:b w:val="false"/>
                <w:i w:val="false"/>
                <w:color w:val="000000"/>
                <w:sz w:val="20"/>
              </w:rPr>
              <w:t>
Prime Minister’s Office, Islamabad, Pakistan.</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Branch Code:</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Account No:</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4001509064</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Swift Code:</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NBPAPKKA02i</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IBN No:</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PK82NBPA1732004001509064</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Intermediary Bank:</w:t>
            </w:r>
            <w:r>
              <w:br/>
            </w:r>
            <w:r>
              <w:rPr>
                <w:rFonts w:ascii="Times New Roman"/>
                <w:b w:val="false"/>
                <w:i w:val="false"/>
                <w:color w:val="000000"/>
                <w:sz w:val="20"/>
              </w:rPr>
              <w:t>
Swift code of</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Bank of Pakistan, New York</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Intermediary Bank:</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NBPAUS 33 XXX</w:t>
            </w:r>
          </w:p>
        </w:tc>
      </w:tr>
      <w:tr>
        <w:trPr>
          <w:trHeight w:val="30" w:hRule="atLeast"/>
        </w:trPr>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Nostro Account No:</w:t>
            </w:r>
          </w:p>
        </w:tc>
        <w:tc>
          <w:tcPr>
            <w:tcW w:w="9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0056404607</w:t>
            </w:r>
          </w:p>
        </w:tc>
      </w:tr>
    </w:tbl>
    <w:bookmarkStart w:name="z4" w:id="1"/>
    <w:p>
      <w:pPr>
        <w:spacing w:after="0"/>
        <w:ind w:left="0"/>
        <w:jc w:val="both"/>
      </w:pP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