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2b9c" w14:textId="52e2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11 ақпандағы № 203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5 қарашадағы № 1165 Қаулысы. Күші жойылды - Қазақстан Республикасы Үкіметінің 2015 жылғы 10 тамыздағы № 621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жерүсті телерадио хабарларын тарату құқығын алуға конкурстар өткізу жөніндегі комиссияны құру туралы» Қазақстан Республикасы Үкіметінің 2002 жылғы 11 ақпандағы № 203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6, 52-құжат)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жерүсті телерадио хабарларын тарату құқығын алуға конкурстар өткізу жөніндегі комиссияның құрамына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«Жұмағалиев                - Қазақстан Республикасының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 және ақпарат министрі,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Нұрай Нұрғожаұлы             ақпарат вице-министрі,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Нұршабеков                 - Қазақстан Республикасы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Ризат Рахатбекұлы            ақпарат министрлігі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ақпараттандыру комитетінің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Берсебаев                  - Қазақстан Республикасы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Талапұлы               ақпарат министрлігі Ақпарат және мұрағат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төрағасы,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Әбдіреева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Тоқтарқызы            министрлігі Зияткерлік меншік құқығы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 төрағасының орынбасары;»;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көрсетілген құрамнан Мұхтар Абрарұлы Құл-Мұхаммед, Әшір Қайыржанұлы Айтқалиев, Айдар Әбдіразақұлы Әріпханов, Фархад Шаймұратұлы Қуанғанов, Бауыржан Жұмаханұлы Омаров, Нұрғайша Нұртайқызы Сақыпова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«Мәдениет» деген сөз «Байланыс»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