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fe0" w14:textId="a9d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Нәтижелерге бағдарланған мемлекеттік жоспарлау жүйесін енгізу жөніндегі тұжырымдаманы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наурыздағы N 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"Нәтижелерге бағдарланған мемлекеттік жоспарлау жүйесін енгізу жөніндегі тұжырымдама туралы" Қазақстан Республикасы Үкіметінің 2007 жылғы 26 желтоқсандағы N 1297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Нәтижелерге бағдарланған мемлекеттік жоспарлау жүйесін енгізу жөніндегі тұжырымдаманы іске асыру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 Жоспарда көзделген іс-шаралардың уақтылы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2008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273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Үкіметінің 2008.06.06 </w:t>
      </w:r>
      <w:r>
        <w:rPr>
          <w:rFonts w:ascii="Times New Roman"/>
          <w:b w:val="false"/>
          <w:i w:val="false"/>
          <w:color w:val="ff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Нәтижелерге бағдарланған мемлекеттік жоспарлау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енгізу жөніндегі тұжырымдаманы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13"/>
        <w:gridCol w:w="2193"/>
        <w:gridCol w:w="1533"/>
        <w:gridCol w:w="1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далу-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кодексі жобасының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Заң жобалау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ведомствоаралық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Пилоттық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мақұлдау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мақұлдау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фискалдық саясаттың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параметрлерін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ұсынымдарды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мақұлдау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 нәтижелерге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әдістеріне оқыту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жоспарларының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ЭБЖМ-нің 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жоспарларының атқарылуына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көрсеткіштер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агенттігіне ұсыну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2009-2013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макроэкономикалық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және фискалдық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мақұлдау (1-кезең)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 мен 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іске асырылуын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 мен 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іске асырылу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ЭБЖМ-нің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 беруі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Қазақстан Республикасы Үкіметінің 2008.06.06 N 544 Қаулысымен)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пайдалана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рәсімдерін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әкімшіле-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рінің,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 мен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жүйелерімен біріктіру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 мен 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іске асырылуын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Стратегиялық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 мен 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ЭБЖМ-нің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қорытындыларымен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жасау және ұсыну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Республикасының Президентіне тікелей бағынысты және есеп беретін мемлекеттік органдар меморандумдар жасаспайды.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аббревиатуралар мен қысқарған сөздердің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Пилоттық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ОҚО әкімдігі     - Оңтүстік Қазақстан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Денсаулық сақтау және Білім департаменттері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              -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жанындағы Заң жобалау қызметі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жөніндегі ведомствоаралық комиссия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