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b95f" w14:textId="6e8b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архив қорының мемлекеттік меншіктегі құжаттарын Қазақстан Республикасынан тыс жерлерге уақытша әкетуге рұқсат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ақпандағы N 98 Қаулысы. Тақырып жаңа редакцияда - Қазақстан Республикасы Үкіметінің 2018 жылғы 19 ақпандағы № 66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архив қоры және архивтер туралы" 1998 жылғы 22 желтоқсандағы Қазақстан Республикасы Заңының 26-бабы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архив қорының мемлекеттік меншіктегі құжаттарын Қазақстан Республикасынан тыс жерлерге уақытша әкетуге рұқсат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архив қорының мемлекеттік меншіктегі</w:t>
      </w:r>
      <w:r>
        <w:br/>
      </w:r>
      <w:r>
        <w:rPr>
          <w:rFonts w:ascii="Times New Roman"/>
          <w:b/>
          <w:i w:val="false"/>
          <w:color w:val="000000"/>
        </w:rPr>
        <w:t>құжаттарын Қазақстан Республикасынан тыс жерлерге уақытша әкетуге</w:t>
      </w:r>
      <w:r>
        <w:br/>
      </w:r>
      <w:r>
        <w:rPr>
          <w:rFonts w:ascii="Times New Roman"/>
          <w:b/>
          <w:i w:val="false"/>
          <w:color w:val="000000"/>
        </w:rPr>
        <w:t>рұқсат беру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Үкіметінің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Қағидалар "Ұлттық архив қоры және архивтер туралы" 1998 жылғы 22 желтоқсандағы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Ұлттық архив қорының мемлекеттік меншіктегі құжаттарын (бұдан әрі – Ұлттық архив қорының құжаттары) Қазақстан Республикасынан тыс жерлерге уақытша әкетуге рұқсат беру тәртібін белгілейді.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негізгі ұғымдар пайдаланылады: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– мемлекеттік органға Ұлттық архив қорының құжаттарын Қазақстан Республикасынан тыс жерлерге уақытша әкетуге рұқсат алуға жүгінген жеке немесе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– Ұлттық архив қорының құжаттарын уақытша әкету құқығын растайтын белгіленген үлгідегі 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көшірмесі – Ұлттық архив қорының түпнұсқа құжатының ақпараты мен сыртқы белгілерін толық қайта шығаратын, оның жоғалуы немесе зақымдануы жағдайына дайындалған көшірме;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– архивтер мен құжаттаманы басқарудың орталық мемлекеттік органы.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Ұлттық архив қорының құжаттарын уақытша әкетуге рұқсат беру тәртібі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архив қорының құжаттарын (бұдан әрі – сұратылған құжаттар) Қазақстан Республикасынан тыс жерлерге уақытша әкету уақытша көрмеге қою, қалпына келтіру жұмыстары, тұсаукесерлер, көрмелер және басқа да халықаралық мәдени іс-шаралар үшін жүзеге асырылады.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Сұратылған құжаттарды уақытша әкету туралы өтініш уәкілетті органға ұсынылады.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 сұратылған құжаттарды уақытша әкету мақсаты және болатын елде оларды орналастыру шарттары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атынан өтінішке бірінші басшы не оны алмастырушы тұлға қол қояды. 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Өтінішке мынадай құжаттар қоса беріледі: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 үшін – өтініш берушінің жеке басын куәландыратын құжаттың көшірмесі;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 үшін – құрылтай құжаттарының көшірмелері;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құрылған заңды тұлғаны мемлекеттік тіркеу (қайта тіркеу) туралы куәліктің* көшірмесі немесе анықтама немесе сауда тізілімінен заңдастырылған үзінді немесе шетелдік заңды тұлғаның осы тұлға шет мемлекеттің заңнамасы бойынша заңды тұлға болып табылатындығын растайтын басқа заңдастырылған құжаты.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 1-қосымшаға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бекітетін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сақтандыру көшірмелерінің бар болуы туралы мемлекеттік архивтің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 тармақшасында көзделген құжаттар нотариалды куәландырылған немесе тиісті үлгіде жария етілген болуы тиіс.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 өтініш пен оған қоса берілген құжаттарды оларды алған күннен бастап отыз күнтізбелік күн ішінде қарайды.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Өтінішті қарау кезінде сұратылған құжаттардың ғылыми және практикалық құндылығына сараптама жүргізіледі.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Қарау қорытындысы бойынша және сараптамалық қорытынды негізінде уәкілетті орган сұратылған құжаттарды уақытша әкетуге рұқсат беру туралы немесе рұқсат беруден бас тарту туралы шешім қабылдайды.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Уәкілетті орган өтініш берушіге осы Қағидаларға 2-қосымшаға сәйкес нысан бойынша алты айдан аспайтын мерзімге рұқсат береді.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Мыналар: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сұратылған құжаттарды қалпына келтіру мақсатында уақытша әкетуді қоспағанда, олардың қанағаттанарлықсыз физикалық жай-күйі;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сұратылған құжаттарда Қазақстан Республикасының мемлекеттік құпияларын және өзге де заңмен қорғалатын құпияны құрайтын мәліметтердің болуы рұқсат беруден бас тарту үшін негіз болып табылады.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берілген рұқсаттардың бірыңғай деректер базасын жүргізеді.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базасына сұратылған құжаттардың мазмұны, физикалық жай-күйі, архив қорларының атауы, оларды уақытша әкету мақсаты туралы мәліметтер, қайтару мерзімі және Қазақстан Республикасының аумағына іс жүзінде қайтарылған күні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архив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жерлерге уақытша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архив қорының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 уақытша әкетуге рұқсат сұратылған құжаттарының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Құжаттың, істің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(сақтау бірлігі)*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 деректері**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Тізбеге барлығы _____________________________ сақтау бірлігі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(цифрмен және жазумен)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                       ____________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 атауын көрсете отырып,      (қолы)                          (Т.А.Ә)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*құжаттың, істің (сақтау бірлігінің) атауымен бірге ақпараттың тасымалдаушысы мен оны қайта шығару тәсілі, түпнұсқалылығы немесе көшірме екендігі, өзіне тән сыртқы белгілері, өлшемдері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**құжаттың, істің (сақтау бірлігінің) сақтау орны, мемлекеттік архивтің атауы, қордың, тізімдеменің, сақтау бірлігінің нөмірі, парақтардың саны көрсетіледі (егер тізбеге істің жекелеген құжаттары енгізілсе, парақтардың нөмірлері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қолы және мөрі әрбір бетке қойылады.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архив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жерлерге уақытша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тілде)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 тілінде)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архив қорының құжаттарын Қазақстан Республикасынан</w:t>
      </w:r>
      <w:r>
        <w:br/>
      </w:r>
      <w:r>
        <w:rPr>
          <w:rFonts w:ascii="Times New Roman"/>
          <w:b/>
          <w:i w:val="false"/>
          <w:color w:val="000000"/>
        </w:rPr>
        <w:t>тыс жерлерге уақытша әкету құқығын беретін</w:t>
      </w:r>
      <w:r>
        <w:br/>
      </w:r>
      <w:r>
        <w:rPr>
          <w:rFonts w:ascii="Times New Roman"/>
          <w:b/>
          <w:i w:val="false"/>
          <w:color w:val="000000"/>
        </w:rPr>
        <w:t>№ _____ рұқсат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(заңды тұлғаның атауы, лауазымды тұлғаның аты, әкесінің аты, тегі)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отырған________парақтағы тізбеге сәйкес Қазақстан Республикасы Ұлттық архив қорының құжаттарын уақытша әкету құқығы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Құжаттар____________________________ (ел) уақытша әкетіледі.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әкетудің мақсаты: көрмеге қою, қалпына келтіру жұмыстары (қажеттісінің астын сызу), өзге де жағдайлар (көрсету)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Болатын мерзімі__________ бастап____________ дейінгі кезеңде.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негізінде уақытша әкетуге рұқсат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    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                   (қолы)           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атауын көрсете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және шекара қызметтерінің белгілері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