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6d7c8" w14:textId="356d7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1996 жылғы 25 маусымдағы N 790 және 2000 жылғы 3 қаңтардағы N 1 қаулыларына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2002 жылғы 20 наурыздағы N 343 қаулысы. Күші жойылды - Қазақстан Республикасы Үкіметінің 2013 жылғы 5 тамыздағы № 796 қаулысымен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05.08.2013 </w:t>
      </w:r>
      <w:r>
        <w:rPr>
          <w:rFonts w:ascii="Times New Roman"/>
          <w:b w:val="false"/>
          <w:i w:val="false"/>
          <w:color w:val="ff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қаулы етеді: 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Үкіметінің кейбір шешімдеріне мынадай өзгерістер енгізілсін: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"Республикалық мемлекеттік кәсіпорындардың тізбесі туралы" Қазақстан Республикасы Үкіметінің 1996 жылғы 25 маусымдағы N 790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1996 ж., N 29, 256-құжат):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республикалық мемлекеттік кәсіпорындар тізбесінде реттік нөмірі 517-7-жол алынып тасталсын;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2)-тармақшаның күші жойылды - ҚР Үкіметінің 2004.10.29. N 1130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күшіне енеді.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