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1ff40" w14:textId="c81ff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одағының "Ойыншықтардың қауіпсіздігі туралы" (КО ТР 008/2011) техникалық регламентінің талаптарына сәйкестігі міндетті бағалауға жататын, кедендік рәсімдерге орналастыру кезінде оған қатысты техникалық реттеу шараларын сақтау расталатын өнімдердің тізбесін бекіту туралы</w:t>
      </w:r>
    </w:p>
    <w:p>
      <w:pPr>
        <w:spacing w:after="0"/>
        <w:ind w:left="0"/>
        <w:jc w:val="both"/>
      </w:pPr>
      <w:r>
        <w:rPr>
          <w:rFonts w:ascii="Times New Roman"/>
          <w:b w:val="false"/>
          <w:i w:val="false"/>
          <w:color w:val="000000"/>
          <w:sz w:val="28"/>
        </w:rPr>
        <w:t>Еуразиялық экономикалық комиссия Алқасының 2025 жылғы 26 тамыздағы № 76 шешімі</w:t>
      </w:r>
    </w:p>
    <w:p>
      <w:pPr>
        <w:spacing w:after="0"/>
        <w:ind w:left="0"/>
        <w:jc w:val="both"/>
      </w:pPr>
      <w:bookmarkStart w:name="z1" w:id="0"/>
      <w:r>
        <w:rPr>
          <w:rFonts w:ascii="Times New Roman"/>
          <w:b w:val="false"/>
          <w:i w:val="false"/>
          <w:color w:val="000000"/>
          <w:sz w:val="28"/>
        </w:rPr>
        <w:t xml:space="preserve">
      Еуразиялық экономикалық одақ шеңберінде техникалық реттеу туралы хаттаманың (2014 жылғы 29 мамырдағы Еуразиялық экономикалық одақ туралы шартқа № 9 қосымша) </w:t>
      </w:r>
      <w:r>
        <w:rPr>
          <w:rFonts w:ascii="Times New Roman"/>
          <w:b w:val="false"/>
          <w:i w:val="false"/>
          <w:color w:val="000000"/>
          <w:sz w:val="28"/>
        </w:rPr>
        <w:t>8-тармағына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8-тармағына сәйкес, Еуразиялық экономикалық комиссия Кеңесінің 2021 жылғы 12 қарашадағы № 130 шешімімен бекітілген Еуразиялық экономикалық одақтың кедендік аумағына міндетті сәйкестікті бағалауға жататын өнімді Еуразиялық экономикалық одақтың кедендік аумағына әкелу тәртібінің 2-тармағының </w:t>
      </w:r>
      <w:r>
        <w:rPr>
          <w:rFonts w:ascii="Times New Roman"/>
          <w:b w:val="false"/>
          <w:i w:val="false"/>
          <w:color w:val="000000"/>
          <w:sz w:val="28"/>
        </w:rPr>
        <w:t>"а" тармақшасын</w:t>
      </w:r>
      <w:r>
        <w:rPr>
          <w:rFonts w:ascii="Times New Roman"/>
          <w:b w:val="false"/>
          <w:i w:val="false"/>
          <w:color w:val="000000"/>
          <w:sz w:val="28"/>
        </w:rPr>
        <w:t xml:space="preserve"> іске асыру мақсатында, Еуразиялық экономикалық комиссия Алқасы 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Кеден одағының "Ойыншықтардың қауіпсіздігі туралы" (КО ТР 008/2011) техникалық регламентінің талаптарына сәйкестігі міндетті бағалауға жататын, кедендік рәсімдерге орналастыру кезінде оған қатысты техникалық реттеу шараларын сақтау расталатын өнімдердің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Мыналардың күші жойылды деп танылсын: </w:t>
      </w:r>
    </w:p>
    <w:bookmarkEnd w:id="2"/>
    <w:bookmarkStart w:name="z4" w:id="3"/>
    <w:p>
      <w:pPr>
        <w:spacing w:after="0"/>
        <w:ind w:left="0"/>
        <w:jc w:val="both"/>
      </w:pPr>
      <w:r>
        <w:rPr>
          <w:rFonts w:ascii="Times New Roman"/>
          <w:b w:val="false"/>
          <w:i w:val="false"/>
          <w:color w:val="000000"/>
          <w:sz w:val="28"/>
        </w:rPr>
        <w:t>
      Еуразиялық экономикалық комиссия Алқасының "Оған қатысты кедендік декларацияны беру Кеден одағының "Ойыншықтардың қауіпсіздігі туралы" (КО ТР 008/2011) техникалық регламентінің талаптарына сәйкестігін бағалау туралы құжатты ұсынумен сүйемелденетін өнімнің (бұйымдардың) тізбесін бекіту туралы" 2013 жылғы 31 қаңтардағы №11 шешімі;</w:t>
      </w:r>
    </w:p>
    <w:bookmarkEnd w:id="3"/>
    <w:bookmarkStart w:name="z5" w:id="4"/>
    <w:p>
      <w:pPr>
        <w:spacing w:after="0"/>
        <w:ind w:left="0"/>
        <w:jc w:val="both"/>
      </w:pPr>
      <w:r>
        <w:rPr>
          <w:rFonts w:ascii="Times New Roman"/>
          <w:b w:val="false"/>
          <w:i w:val="false"/>
          <w:color w:val="000000"/>
          <w:sz w:val="28"/>
        </w:rPr>
        <w:t>
      Еуразиялық экономикалық комиссия Алқасының "Кеден одағы Комиссиясының және Еуразиялық экономикалық комиссияның жекелеген шешімдеріне өзгерістер енгізу туралы және Еуразиялық экономикалық комиссия Кеңесі шешімінің жобасын мақұлдау туралы" 2013 жылғы 25 маусымдағы №140 шешімі;</w:t>
      </w:r>
    </w:p>
    <w:bookmarkEnd w:id="4"/>
    <w:bookmarkStart w:name="z6" w:id="5"/>
    <w:p>
      <w:pPr>
        <w:spacing w:after="0"/>
        <w:ind w:left="0"/>
        <w:jc w:val="both"/>
      </w:pPr>
      <w:r>
        <w:rPr>
          <w:rFonts w:ascii="Times New Roman"/>
          <w:b w:val="false"/>
          <w:i w:val="false"/>
          <w:color w:val="000000"/>
          <w:sz w:val="28"/>
        </w:rPr>
        <w:t xml:space="preserve">
      Еуразиялық экономикалық комиссия Алқасының "Оған қатысты кедендік декларация беру Кеден одағының "Ойыншықтардың қауіпсіздігі туралы" техникалық регламентінің (КО ТР 008/2011) талаптарына сәйкес бағалау (растау) туралы құжат берумен бірге жүретін өнімнің (бұйымның) тізбесіне өзгерістер енгізу туралы" 2015 жылғы 3 ақпандағы № 7 </w:t>
      </w:r>
      <w:r>
        <w:rPr>
          <w:rFonts w:ascii="Times New Roman"/>
          <w:b w:val="false"/>
          <w:i w:val="false"/>
          <w:color w:val="000000"/>
          <w:sz w:val="28"/>
        </w:rPr>
        <w:t>шешімі</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жүргізгіге және ойын шатырларына қатысты, сондай-ақ Кеден одағы Комиссиясының және Еуразиялық экономикалық комиссия Алқасының кейбір шешімдеріне өзгерістер енгізу туралы" 2015 жылғы 12 мамырдағы № 50 </w:t>
      </w:r>
      <w:r>
        <w:rPr>
          <w:rFonts w:ascii="Times New Roman"/>
          <w:b w:val="false"/>
          <w:i w:val="false"/>
          <w:color w:val="000000"/>
          <w:sz w:val="28"/>
        </w:rPr>
        <w:t>шешімі</w:t>
      </w:r>
      <w:r>
        <w:rPr>
          <w:rFonts w:ascii="Times New Roman"/>
          <w:b w:val="false"/>
          <w:i w:val="false"/>
          <w:color w:val="000000"/>
          <w:sz w:val="28"/>
        </w:rPr>
        <w:t>;</w:t>
      </w:r>
    </w:p>
    <w:bookmarkEnd w:id="6"/>
    <w:bookmarkStart w:name="z8" w:id="7"/>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комиссия Алқасының 2013 жылғы 31 қаңтардағы № 11 шешіміне өзгерістер енгізу туралы" 2016 жылғы 9 ақпандағы № 18 </w:t>
      </w:r>
      <w:r>
        <w:rPr>
          <w:rFonts w:ascii="Times New Roman"/>
          <w:b w:val="false"/>
          <w:i w:val="false"/>
          <w:color w:val="000000"/>
          <w:sz w:val="28"/>
        </w:rPr>
        <w:t>шешімі</w:t>
      </w:r>
      <w:r>
        <w:rPr>
          <w:rFonts w:ascii="Times New Roman"/>
          <w:b w:val="false"/>
          <w:i w:val="false"/>
          <w:color w:val="000000"/>
          <w:sz w:val="28"/>
        </w:rPr>
        <w:t>.</w:t>
      </w:r>
    </w:p>
    <w:bookmarkEnd w:id="7"/>
    <w:bookmarkStart w:name="z9" w:id="8"/>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2025 жылғы 26 тамыздағы </w:t>
            </w:r>
            <w:r>
              <w:br/>
            </w:r>
            <w:r>
              <w:rPr>
                <w:rFonts w:ascii="Times New Roman"/>
                <w:b w:val="false"/>
                <w:i w:val="false"/>
                <w:color w:val="000000"/>
                <w:sz w:val="20"/>
              </w:rPr>
              <w:t xml:space="preserve">№76 шешімімен </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Кеден одағының "Ойыншықтардың қауіпсіздігі туралы" (КО ТР 008/2011) техникалық регламентінің талаптарына сәйкестігі міндетті бағалауға жататын, кедендік рәсімдерге орналастыру кезінде оған қатысты техникалық реттеу шараларын сақтау расталатын өнімдердің тізбесі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ЕАЭО СЭҚ ТН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Сәйкестікті бағалау туралы құжат </w:t>
            </w:r>
            <w:r>
              <w:rPr>
                <w:rFonts w:ascii="Times New Roman"/>
                <w:b/>
                <w:i w:val="false"/>
                <w:color w:val="000000"/>
                <w:sz w:val="20"/>
              </w:rPr>
              <w:t>(сәйкестікті</w:t>
            </w:r>
            <w:r>
              <w:rPr>
                <w:rFonts w:ascii="Times New Roman"/>
                <w:b w:val="false"/>
                <w:i w:val="false"/>
                <w:color w:val="000000"/>
                <w:sz w:val="20"/>
              </w:rPr>
              <w:t xml:space="preserve"> </w:t>
            </w:r>
            <w:r>
              <w:rPr>
                <w:rFonts w:ascii="Times New Roman"/>
                <w:b/>
                <w:i w:val="false"/>
                <w:color w:val="000000"/>
                <w:sz w:val="20"/>
              </w:rPr>
              <w:t>бағалау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құжат</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Балалар үшін мүсіндеуге арналған пластилинді қоса алғанда, мүсіндеуге арналған пасталар, оның ішінде мүсіндеуге арналған масса, мүсіндеуге арналған қамыр, полимерлі саз және балалар үшін мүсіндеуге арналған, атап айтқанда қалыптармен және мүсіндеуге қажетті өзге де керек-жарақтармен жиынтықтағы басқа да ұқсас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w:t>
            </w:r>
          </w:p>
          <w:p>
            <w:pPr>
              <w:spacing w:after="20"/>
              <w:ind w:left="20"/>
              <w:jc w:val="both"/>
            </w:pPr>
            <w:r>
              <w:rPr>
                <w:rFonts w:ascii="Times New Roman"/>
                <w:b w:val="false"/>
                <w:i w:val="false"/>
                <w:color w:val="000000"/>
                <w:sz w:val="20"/>
              </w:rPr>
              <w:t>
"тіс дәрігерінің балауызы" немесе бөлшектеп сатуға арналған қаптамаларға немесе плиткалар түрінде, таға түрінде, кесек немесе ұқсас нысандарда қапталған тістердің құймаларын алу үшін қолданылатын құрамдар; гипс (кальцийленген гипс немесе кальций сульфаты) негізінде өзге де тіс дәрігерлік мақсаттарға арналған құрамдар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Баланың массасын көтеретін ойыншықтар, оның ішінде үш дөңгелекті велосипедтер, самокаттар, педальды автомобильдер, арбашалар және дөңгелекті ұқсас ойыншықтар; қуыршақ арбашалары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9403 70 000 2</w:t>
            </w:r>
          </w:p>
          <w:p>
            <w:pPr>
              <w:spacing w:after="20"/>
              <w:ind w:left="20"/>
              <w:jc w:val="both"/>
            </w:pPr>
            <w:r>
              <w:rPr>
                <w:rFonts w:ascii="Times New Roman"/>
                <w:b w:val="false"/>
                <w:i w:val="false"/>
                <w:color w:val="000000"/>
                <w:sz w:val="20"/>
              </w:rPr>
              <w:t>
9403 70 000 3</w:t>
            </w:r>
          </w:p>
          <w:p>
            <w:pPr>
              <w:spacing w:after="20"/>
              <w:ind w:left="20"/>
              <w:jc w:val="both"/>
            </w:pPr>
            <w:r>
              <w:rPr>
                <w:rFonts w:ascii="Times New Roman"/>
                <w:b w:val="false"/>
                <w:i w:val="false"/>
                <w:color w:val="000000"/>
                <w:sz w:val="20"/>
              </w:rPr>
              <w:t>
9503 00 100 1</w:t>
            </w:r>
          </w:p>
          <w:p>
            <w:pPr>
              <w:spacing w:after="20"/>
              <w:ind w:left="20"/>
              <w:jc w:val="both"/>
            </w:pPr>
            <w:r>
              <w:rPr>
                <w:rFonts w:ascii="Times New Roman"/>
                <w:b w:val="false"/>
                <w:i w:val="false"/>
                <w:color w:val="000000"/>
                <w:sz w:val="20"/>
              </w:rPr>
              <w:t>
9503 00 100 9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Тек адамдарды, олардың бөліктері мен керек-жарақтарын бейнелейтін қуыршақтар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9503 00 210 0</w:t>
            </w:r>
          </w:p>
          <w:p>
            <w:pPr>
              <w:spacing w:after="20"/>
              <w:ind w:left="20"/>
              <w:jc w:val="both"/>
            </w:pPr>
            <w:r>
              <w:rPr>
                <w:rFonts w:ascii="Times New Roman"/>
                <w:b w:val="false"/>
                <w:i w:val="false"/>
                <w:color w:val="000000"/>
                <w:sz w:val="20"/>
              </w:rPr>
              <w:t>
9503 00 290 0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Рельстерді, бағдаршамдарды және олардың өзге де керек-жарақтарын қоса алғанда, электрлік поездар; модельдерді кішірейтілген мөлшерде ("масштабта") құрастыруға арналған элементтер жиынтықтары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Конструкторлық жиынтықтар және өзге де конструкторлық ойыншықтар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9503 00 350 0</w:t>
            </w:r>
          </w:p>
          <w:p>
            <w:pPr>
              <w:spacing w:after="20"/>
              <w:ind w:left="20"/>
              <w:jc w:val="both"/>
            </w:pPr>
            <w:r>
              <w:rPr>
                <w:rFonts w:ascii="Times New Roman"/>
                <w:b w:val="false"/>
                <w:i w:val="false"/>
                <w:color w:val="000000"/>
                <w:sz w:val="20"/>
              </w:rPr>
              <w:t>
9503 00 390 0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Жануарларды немесе адамдардан басқа тіршілік иелерін бейнелейтін ойыншықтар, соның ішінде жұмсақтары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9503 00 410 0</w:t>
            </w:r>
          </w:p>
          <w:p>
            <w:pPr>
              <w:spacing w:after="20"/>
              <w:ind w:left="20"/>
              <w:jc w:val="both"/>
            </w:pPr>
            <w:r>
              <w:rPr>
                <w:rFonts w:ascii="Times New Roman"/>
                <w:b w:val="false"/>
                <w:i w:val="false"/>
                <w:color w:val="000000"/>
                <w:sz w:val="20"/>
              </w:rPr>
              <w:t>
9503 00 490 0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Музыкалық ойыншық аспаптар мен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9503 00 550 0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 бөлікке дейінгі басқатырғыштар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9503 00 610 0</w:t>
            </w:r>
          </w:p>
          <w:p>
            <w:pPr>
              <w:spacing w:after="20"/>
              <w:ind w:left="20"/>
              <w:jc w:val="both"/>
            </w:pPr>
            <w:r>
              <w:rPr>
                <w:rFonts w:ascii="Times New Roman"/>
                <w:b w:val="false"/>
                <w:i w:val="false"/>
                <w:color w:val="000000"/>
                <w:sz w:val="20"/>
              </w:rPr>
              <w:t>
9503 00 690 0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Жиынтықтардағы немесе жинақталымдардағы өзге де ойыншықтар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9503 00 700 0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Кіріктірілген қозғалтқышы бар өзге де ойыншықтар мен модельдер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9503 00 750 0</w:t>
            </w:r>
          </w:p>
          <w:p>
            <w:pPr>
              <w:spacing w:after="20"/>
              <w:ind w:left="20"/>
              <w:jc w:val="both"/>
            </w:pPr>
            <w:r>
              <w:rPr>
                <w:rFonts w:ascii="Times New Roman"/>
                <w:b w:val="false"/>
                <w:i w:val="false"/>
                <w:color w:val="000000"/>
                <w:sz w:val="20"/>
              </w:rPr>
              <w:t>
9503 00 790 0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Өзге де ойыншықтар, оның ішінде өзге де электрлік ойыншықтар және ойын-сауыққа арналған ойыншықтар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9503 00 810 0</w:t>
            </w:r>
          </w:p>
          <w:p>
            <w:pPr>
              <w:spacing w:after="20"/>
              <w:ind w:left="20"/>
              <w:jc w:val="both"/>
            </w:pPr>
            <w:r>
              <w:rPr>
                <w:rFonts w:ascii="Times New Roman"/>
                <w:b w:val="false"/>
                <w:i w:val="false"/>
                <w:color w:val="000000"/>
                <w:sz w:val="20"/>
              </w:rPr>
              <w:t>
9503 00 850 0</w:t>
            </w:r>
          </w:p>
          <w:p>
            <w:pPr>
              <w:spacing w:after="20"/>
              <w:ind w:left="20"/>
              <w:jc w:val="both"/>
            </w:pPr>
            <w:r>
              <w:rPr>
                <w:rFonts w:ascii="Times New Roman"/>
                <w:b w:val="false"/>
                <w:i w:val="false"/>
                <w:color w:val="000000"/>
                <w:sz w:val="20"/>
              </w:rPr>
              <w:t>
9503 00 950 0</w:t>
            </w:r>
          </w:p>
          <w:p>
            <w:pPr>
              <w:spacing w:after="20"/>
              <w:ind w:left="20"/>
              <w:jc w:val="both"/>
            </w:pPr>
            <w:r>
              <w:rPr>
                <w:rFonts w:ascii="Times New Roman"/>
                <w:b w:val="false"/>
                <w:i w:val="false"/>
                <w:color w:val="000000"/>
                <w:sz w:val="20"/>
              </w:rPr>
              <w:t>
9503 00 990 1</w:t>
            </w:r>
          </w:p>
          <w:p>
            <w:pPr>
              <w:spacing w:after="20"/>
              <w:ind w:left="20"/>
              <w:jc w:val="both"/>
            </w:pPr>
            <w:r>
              <w:rPr>
                <w:rFonts w:ascii="Times New Roman"/>
                <w:b w:val="false"/>
                <w:i w:val="false"/>
                <w:color w:val="000000"/>
                <w:sz w:val="20"/>
              </w:rPr>
              <w:t>
9503 00 990 9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Балалар доптары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9503 00 990 9</w:t>
            </w:r>
          </w:p>
          <w:p>
            <w:pPr>
              <w:spacing w:after="20"/>
              <w:ind w:left="20"/>
              <w:jc w:val="both"/>
            </w:pPr>
            <w:r>
              <w:rPr>
                <w:rFonts w:ascii="Times New Roman"/>
                <w:b w:val="false"/>
                <w:i w:val="false"/>
                <w:color w:val="000000"/>
                <w:sz w:val="20"/>
              </w:rPr>
              <w:t>
9506 62 000 0</w:t>
            </w:r>
          </w:p>
          <w:p>
            <w:pPr>
              <w:spacing w:after="20"/>
              <w:ind w:left="20"/>
              <w:jc w:val="both"/>
            </w:pPr>
            <w:r>
              <w:rPr>
                <w:rFonts w:ascii="Times New Roman"/>
                <w:b w:val="false"/>
                <w:i w:val="false"/>
                <w:color w:val="000000"/>
                <w:sz w:val="20"/>
              </w:rPr>
              <w:t xml:space="preserve">
9506 69 900 0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ойындар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9504 50 000 1 </w:t>
            </w:r>
          </w:p>
          <w:p>
            <w:pPr>
              <w:spacing w:after="20"/>
              <w:ind w:left="20"/>
              <w:jc w:val="both"/>
            </w:pPr>
            <w:r>
              <w:rPr>
                <w:rFonts w:ascii="Times New Roman"/>
                <w:b w:val="false"/>
                <w:i w:val="false"/>
                <w:color w:val="000000"/>
                <w:sz w:val="20"/>
              </w:rPr>
              <w:t>
9504 50 000 2</w:t>
            </w:r>
          </w:p>
          <w:p>
            <w:pPr>
              <w:spacing w:after="20"/>
              <w:ind w:left="20"/>
              <w:jc w:val="both"/>
            </w:pPr>
            <w:r>
              <w:rPr>
                <w:rFonts w:ascii="Times New Roman"/>
                <w:b w:val="false"/>
                <w:i w:val="false"/>
                <w:color w:val="000000"/>
                <w:sz w:val="20"/>
              </w:rPr>
              <w:t xml:space="preserve">
9504 50 000 9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Жарысу ойындарына арналған электрлік жарыс автомобильдерінің жиынтығы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9504 90 100 0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Үстелүстілік немесе бөлмелік ойыншықтар (ойындар), барлық түрдегі карточкалық ойыншықтар (ойындар)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9504 40 000 0 </w:t>
            </w:r>
          </w:p>
          <w:p>
            <w:pPr>
              <w:spacing w:after="20"/>
              <w:ind w:left="20"/>
              <w:jc w:val="both"/>
            </w:pPr>
            <w:r>
              <w:rPr>
                <w:rFonts w:ascii="Times New Roman"/>
                <w:b w:val="false"/>
                <w:i w:val="false"/>
                <w:color w:val="000000"/>
                <w:sz w:val="20"/>
              </w:rPr>
              <w:t>
9504 90 800 9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Мерекелерге, карнавалдарға арналған ойыншық бұйымдар және көңіл көтеруге арналған өзге де ойыншық бұйымдар, оның ішінде фокустар мен әзілдерді көрсетуге арналған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9505 10 900 0</w:t>
            </w:r>
          </w:p>
          <w:p>
            <w:pPr>
              <w:spacing w:after="20"/>
              <w:ind w:left="20"/>
              <w:jc w:val="both"/>
            </w:pPr>
            <w:r>
              <w:rPr>
                <w:rFonts w:ascii="Times New Roman"/>
                <w:b w:val="false"/>
                <w:i w:val="false"/>
                <w:color w:val="000000"/>
                <w:sz w:val="20"/>
              </w:rPr>
              <w:t>
9505 90 000 0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мыналарды: </w:t>
            </w:r>
          </w:p>
          <w:p>
            <w:pPr>
              <w:spacing w:after="20"/>
              <w:ind w:left="20"/>
              <w:jc w:val="both"/>
            </w:pPr>
            <w:r>
              <w:rPr>
                <w:rFonts w:ascii="Times New Roman"/>
                <w:b w:val="false"/>
                <w:i w:val="false"/>
                <w:color w:val="000000"/>
                <w:sz w:val="20"/>
              </w:rPr>
              <w:t>
ойыншық болып табылмайтын және ойыншық арналған баланың ең төменгі жасын немесе баланың жасын білдіретін таңбалаудағы пиктограмманы қамтымайтын өнімді;</w:t>
            </w:r>
          </w:p>
          <w:p>
            <w:pPr>
              <w:spacing w:after="20"/>
              <w:ind w:left="20"/>
              <w:jc w:val="both"/>
            </w:pPr>
            <w:r>
              <w:rPr>
                <w:rFonts w:ascii="Times New Roman"/>
                <w:b w:val="false"/>
                <w:i w:val="false"/>
                <w:color w:val="000000"/>
                <w:sz w:val="20"/>
              </w:rPr>
              <w:t xml:space="preserve">
мерекелер мен салтанатты іс-шараларға арналған сәндік бұйымдарды;  </w:t>
            </w:r>
          </w:p>
          <w:p>
            <w:pPr>
              <w:spacing w:after="20"/>
              <w:ind w:left="20"/>
              <w:jc w:val="both"/>
            </w:pPr>
            <w:r>
              <w:rPr>
                <w:rFonts w:ascii="Times New Roman"/>
                <w:b w:val="false"/>
                <w:i w:val="false"/>
                <w:color w:val="000000"/>
                <w:sz w:val="20"/>
              </w:rPr>
              <w:t xml:space="preserve">
кәдесый өнімдерін (адамның эстетикалық қажеттіліктерін қанағаттандыруға арналған және баланың ойынына арналмаған бұйымдарды); </w:t>
            </w:r>
          </w:p>
          <w:p>
            <w:pPr>
              <w:spacing w:after="20"/>
              <w:ind w:left="20"/>
              <w:jc w:val="both"/>
            </w:pPr>
            <w:r>
              <w:rPr>
                <w:rFonts w:ascii="Times New Roman"/>
                <w:b w:val="false"/>
                <w:i w:val="false"/>
                <w:color w:val="000000"/>
                <w:sz w:val="20"/>
              </w:rPr>
              <w:t>
жаңа жылдық және рождестволық мерекелерге арналған шыныдан жасалған өнімдерді (бұйымдарды)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Балаларға арналған бассейндер, соның ішінде шарлары бар құрғақ бассейндер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9506 99 900 0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арналған бассейндерді, оның ішінде жалпыға ортақ пайдалану үшін қоғамдық орындарда орнатылатын шарлары бар құрғақ бассейндерді қоспағанда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Бояулар, соның ішінде саусақпен жағатын бояулар, гуашь, және басқа да ұқсас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3213 10 000 0</w:t>
            </w:r>
          </w:p>
          <w:p>
            <w:pPr>
              <w:spacing w:after="20"/>
              <w:ind w:left="20"/>
              <w:jc w:val="both"/>
            </w:pPr>
            <w:r>
              <w:rPr>
                <w:rFonts w:ascii="Times New Roman"/>
                <w:b w:val="false"/>
                <w:i w:val="false"/>
                <w:color w:val="000000"/>
                <w:sz w:val="20"/>
              </w:rPr>
              <w:t>
3213 90 000 0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 болып табылмайтын және ойыншық арналған баланың ең төменгі жасын немесе баланың жасын білдіретін таңбалаудағы пиктограмманы қамтымайтын өнімді (бұйымдарды)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Балалар үшін үйде қолдануға арналған батуттар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9506 99 900 0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w:t>
            </w:r>
          </w:p>
          <w:p>
            <w:pPr>
              <w:spacing w:after="20"/>
              <w:ind w:left="20"/>
              <w:jc w:val="both"/>
            </w:pPr>
            <w:r>
              <w:rPr>
                <w:rFonts w:ascii="Times New Roman"/>
                <w:b w:val="false"/>
                <w:i w:val="false"/>
                <w:color w:val="000000"/>
                <w:sz w:val="20"/>
              </w:rPr>
              <w:t xml:space="preserve">
спорттық батуттар мен аттракцион болып табылатын батуттарды; </w:t>
            </w:r>
          </w:p>
          <w:p>
            <w:pPr>
              <w:spacing w:after="20"/>
              <w:ind w:left="20"/>
              <w:jc w:val="both"/>
            </w:pPr>
            <w:r>
              <w:rPr>
                <w:rFonts w:ascii="Times New Roman"/>
                <w:b w:val="false"/>
                <w:i w:val="false"/>
                <w:color w:val="000000"/>
                <w:sz w:val="20"/>
              </w:rPr>
              <w:t>
жалпыға ортақ пайдалану үшін қоғамдық орындарда орнатылатын балаларға арналған батуттарды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Қарындаштар, маркерлер, фломастерлер, қылқаламдар және басқа да ұқсас бұйымдар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9603 30 100 0</w:t>
            </w:r>
          </w:p>
          <w:p>
            <w:pPr>
              <w:spacing w:after="20"/>
              <w:ind w:left="20"/>
              <w:jc w:val="both"/>
            </w:pPr>
            <w:r>
              <w:rPr>
                <w:rFonts w:ascii="Times New Roman"/>
                <w:b w:val="false"/>
                <w:i w:val="false"/>
                <w:color w:val="000000"/>
                <w:sz w:val="20"/>
              </w:rPr>
              <w:t>
9608 20 000 0</w:t>
            </w:r>
          </w:p>
          <w:p>
            <w:pPr>
              <w:spacing w:after="20"/>
              <w:ind w:left="20"/>
              <w:jc w:val="both"/>
            </w:pPr>
            <w:r>
              <w:rPr>
                <w:rFonts w:ascii="Times New Roman"/>
                <w:b w:val="false"/>
                <w:i w:val="false"/>
                <w:color w:val="000000"/>
                <w:sz w:val="20"/>
              </w:rPr>
              <w:t>
9608 50 000 0</w:t>
            </w:r>
          </w:p>
          <w:p>
            <w:pPr>
              <w:spacing w:after="20"/>
              <w:ind w:left="20"/>
              <w:jc w:val="both"/>
            </w:pPr>
            <w:r>
              <w:rPr>
                <w:rFonts w:ascii="Times New Roman"/>
                <w:b w:val="false"/>
                <w:i w:val="false"/>
                <w:color w:val="000000"/>
                <w:sz w:val="20"/>
              </w:rPr>
              <w:t>
9608 99 000 9</w:t>
            </w:r>
          </w:p>
          <w:p>
            <w:pPr>
              <w:spacing w:after="20"/>
              <w:ind w:left="20"/>
              <w:jc w:val="both"/>
            </w:pPr>
            <w:r>
              <w:rPr>
                <w:rFonts w:ascii="Times New Roman"/>
                <w:b w:val="false"/>
                <w:i w:val="false"/>
                <w:color w:val="000000"/>
                <w:sz w:val="20"/>
              </w:rPr>
              <w:t>
9609 10 100 0</w:t>
            </w:r>
          </w:p>
          <w:p>
            <w:pPr>
              <w:spacing w:after="20"/>
              <w:ind w:left="20"/>
              <w:jc w:val="both"/>
            </w:pPr>
            <w:r>
              <w:rPr>
                <w:rFonts w:ascii="Times New Roman"/>
                <w:b w:val="false"/>
                <w:i w:val="false"/>
                <w:color w:val="000000"/>
                <w:sz w:val="20"/>
              </w:rPr>
              <w:t>
9609 10 900 0</w:t>
            </w:r>
          </w:p>
          <w:p>
            <w:pPr>
              <w:spacing w:after="20"/>
              <w:ind w:left="20"/>
              <w:jc w:val="both"/>
            </w:pPr>
            <w:r>
              <w:rPr>
                <w:rFonts w:ascii="Times New Roman"/>
                <w:b w:val="false"/>
                <w:i w:val="false"/>
                <w:color w:val="000000"/>
                <w:sz w:val="20"/>
              </w:rPr>
              <w:t>
9609 20 000 0</w:t>
            </w:r>
          </w:p>
          <w:p>
            <w:pPr>
              <w:spacing w:after="20"/>
              <w:ind w:left="20"/>
              <w:jc w:val="both"/>
            </w:pPr>
            <w:r>
              <w:rPr>
                <w:rFonts w:ascii="Times New Roman"/>
                <w:b w:val="false"/>
                <w:i w:val="false"/>
                <w:color w:val="000000"/>
                <w:sz w:val="20"/>
              </w:rPr>
              <w:t>
9609 90 100 0</w:t>
            </w:r>
          </w:p>
          <w:p>
            <w:pPr>
              <w:spacing w:after="20"/>
              <w:ind w:left="20"/>
              <w:jc w:val="both"/>
            </w:pPr>
            <w:r>
              <w:rPr>
                <w:rFonts w:ascii="Times New Roman"/>
                <w:b w:val="false"/>
                <w:i w:val="false"/>
                <w:color w:val="000000"/>
                <w:sz w:val="20"/>
              </w:rPr>
              <w:t>
9609 90 900 0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ойыншық болып табылмайтын және ойыншық арналған баланың ең төменгі жасын немесе баланың жасын білдіретін таңбалаудағы пиктограмманы қамтымайтын өнімді (бұйымдарды) қоспағанда, ойын жиынтықтарында немесе ойыншық ретінде пайдаланылатын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Үйде пайдалануға арналған әткеншектер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9401 52 000 0</w:t>
            </w:r>
          </w:p>
          <w:p>
            <w:pPr>
              <w:spacing w:after="20"/>
              <w:ind w:left="20"/>
              <w:jc w:val="both"/>
            </w:pPr>
            <w:r>
              <w:rPr>
                <w:rFonts w:ascii="Times New Roman"/>
                <w:b w:val="false"/>
                <w:i w:val="false"/>
                <w:color w:val="000000"/>
                <w:sz w:val="20"/>
              </w:rPr>
              <w:t>
9401 53 000 0</w:t>
            </w:r>
          </w:p>
          <w:p>
            <w:pPr>
              <w:spacing w:after="20"/>
              <w:ind w:left="20"/>
              <w:jc w:val="both"/>
            </w:pPr>
            <w:r>
              <w:rPr>
                <w:rFonts w:ascii="Times New Roman"/>
                <w:b w:val="false"/>
                <w:i w:val="false"/>
                <w:color w:val="000000"/>
                <w:sz w:val="20"/>
              </w:rPr>
              <w:t>
9401 59 000 0</w:t>
            </w:r>
          </w:p>
          <w:p>
            <w:pPr>
              <w:spacing w:after="20"/>
              <w:ind w:left="20"/>
              <w:jc w:val="both"/>
            </w:pPr>
            <w:r>
              <w:rPr>
                <w:rFonts w:ascii="Times New Roman"/>
                <w:b w:val="false"/>
                <w:i w:val="false"/>
                <w:color w:val="000000"/>
                <w:sz w:val="20"/>
              </w:rPr>
              <w:t>
9401 61 000 0</w:t>
            </w:r>
          </w:p>
          <w:p>
            <w:pPr>
              <w:spacing w:after="20"/>
              <w:ind w:left="20"/>
              <w:jc w:val="both"/>
            </w:pPr>
            <w:r>
              <w:rPr>
                <w:rFonts w:ascii="Times New Roman"/>
                <w:b w:val="false"/>
                <w:i w:val="false"/>
                <w:color w:val="000000"/>
                <w:sz w:val="20"/>
              </w:rPr>
              <w:t>
9401 69 000 0</w:t>
            </w:r>
          </w:p>
          <w:p>
            <w:pPr>
              <w:spacing w:after="20"/>
              <w:ind w:left="20"/>
              <w:jc w:val="both"/>
            </w:pPr>
            <w:r>
              <w:rPr>
                <w:rFonts w:ascii="Times New Roman"/>
                <w:b w:val="false"/>
                <w:i w:val="false"/>
                <w:color w:val="000000"/>
                <w:sz w:val="20"/>
              </w:rPr>
              <w:t>
9401 71 000 9</w:t>
            </w:r>
          </w:p>
          <w:p>
            <w:pPr>
              <w:spacing w:after="20"/>
              <w:ind w:left="20"/>
              <w:jc w:val="both"/>
            </w:pPr>
            <w:r>
              <w:rPr>
                <w:rFonts w:ascii="Times New Roman"/>
                <w:b w:val="false"/>
                <w:i w:val="false"/>
                <w:color w:val="000000"/>
                <w:sz w:val="20"/>
              </w:rPr>
              <w:t>
9401 79 000 9</w:t>
            </w:r>
          </w:p>
          <w:p>
            <w:pPr>
              <w:spacing w:after="20"/>
              <w:ind w:left="20"/>
              <w:jc w:val="both"/>
            </w:pPr>
            <w:r>
              <w:rPr>
                <w:rFonts w:ascii="Times New Roman"/>
                <w:b w:val="false"/>
                <w:i w:val="false"/>
                <w:color w:val="000000"/>
                <w:sz w:val="20"/>
              </w:rPr>
              <w:t>
9401 80 000 9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пайдалануға арналған аспалы, едендік және өзге де әткеншектер</w:t>
            </w:r>
          </w:p>
        </w:tc>
      </w:tr>
    </w:tbl>
    <w:p>
      <w:pPr>
        <w:spacing w:after="0"/>
        <w:ind w:left="0"/>
        <w:jc w:val="both"/>
      </w:pPr>
      <w:bookmarkStart w:name="z12" w:id="10"/>
      <w:r>
        <w:rPr>
          <w:rFonts w:ascii="Times New Roman"/>
          <w:b w:val="false"/>
          <w:i w:val="false"/>
          <w:color w:val="000000"/>
          <w:sz w:val="28"/>
        </w:rPr>
        <w:t xml:space="preserve">
      Ескертпелер: </w:t>
      </w:r>
    </w:p>
    <w:bookmarkEnd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Осы тізбені қолдану мақсаттары үшін өнімнің атауын (сипаттамасын) және мақсатын (4-бағанда келтірілген ескертпелерді ескере отырып), сондай-ақ ЕАЭО СЭҚ ТН кодын (кодтарын) басшылыққа алу қажет.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Ойыншықтар ретінде қарастырылмайтын және Кеден одағының "Ойыншықтардың қауіпсіздігі туралы" (КО ТР 008/2011) техникалық регламенті қолданылмайтын бұйымдардың тізбесі көрсетілген техникалық регламентке № 1 қосымшада келтірілген.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