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0c17" w14:textId="2ad0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2022 жылғы 21 қаңтардағы № 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2024 жылғы 6 қыркүйектегі № 57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2019 жылғы 29 мамырдағы Еуразиялық экономикалық одақтың кедендік аумағына әкелінген тауарларды қадағалап отыру тетігі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14-бабын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Жоғары Еуразиялық экономикалық кеңестің 2014 жылғы 23 желтоқсандағы № 98  шешімімен бекітілген Еуразиялық экономикалық комиссияның Жұмыс регламентіне № 1 қосымшаның 154-тармағына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Кеңесінің "Еуразиялық экономикалық одақтың кедендік аумағына әкелінген тауарларды қадағалап отыру тетігін енгізу бойынша пилоттық жобаны іске асыру туралы" 2022 жылғы 21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"2024 жылғы 30 маусым" деген сөздер "2024 жылғы 31 желтоқсан"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абзацындағы "2024 жылғы 30 маусым" деген сөздер "2024 жылғы 31 желтоқсан" деген сөздермен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