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eb7c" w14:textId="2ede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2019 жылғы Еуразиялық экономикалық комиссия шешімдері жобаларының реттеуші әсерін бағалауды жүргізу мониторингі жөніндегі жыл сайынғы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17 шілдедегі № 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2019 жылғы Еуразиялық экономикалық комиссия шешімдері жобаларының реттеуші әсерін бағалауды жүргізу мониторингі жөніндегі жыл сайынғы есебі туралы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комиссия шешімдері жобаларының реттеуші әсерін бағалауды жүргізу рәсімін  жетілдіру жөніндегі жұмысты жалғастырсын.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