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609c" w14:textId="2046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Бір тараптан Еуразиялық экономикалық одақ пен оған мүше мемлекеттер және екінші тараптан Сингапур Республикасы арасындағы тұтастай қамтитын экономикалық ынтымақтастық туралы негіздемелік келісімге қол қою мәселелері туралы</w:t>
      </w:r>
    </w:p>
    <w:p>
      <w:pPr>
        <w:spacing w:after="0"/>
        <w:ind w:left="0"/>
        <w:jc w:val="both"/>
      </w:pPr>
      <w:r>
        <w:rPr>
          <w:rFonts w:ascii="Times New Roman"/>
          <w:b w:val="false"/>
          <w:i w:val="false"/>
          <w:color w:val="000000"/>
          <w:sz w:val="28"/>
        </w:rPr>
        <w:t>Жоғары Еуразиялық экономикалық Кеңестің 2019 жылғы 29 мамырдағы № 15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7-бабының</w:t>
      </w:r>
      <w:r>
        <w:rPr>
          <w:rFonts w:ascii="Times New Roman"/>
          <w:b w:val="false"/>
          <w:i w:val="false"/>
          <w:color w:val="000000"/>
          <w:sz w:val="28"/>
        </w:rPr>
        <w:t xml:space="preserve"> 2-тармағының бірінші абзацын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6-тармағын</w:t>
      </w:r>
      <w:r>
        <w:rPr>
          <w:rFonts w:ascii="Times New Roman"/>
          <w:b w:val="false"/>
          <w:i w:val="false"/>
          <w:color w:val="000000"/>
          <w:sz w:val="28"/>
        </w:rPr>
        <w:t xml:space="preserve"> басшылыққа ала отырып,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Еуразиялық экономикалық одаққа мүше мемлекеттер қажетті мемлекетішілік рәсімдерді аяқтағаннан кейін Еуразиялық экономикалық комиссия Алқасының Төрағасы Т.С.Саркисян Еуразиялық экономикалық одақ атынан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Бір тараптан Еуразиялық экономикалық одақ пен оған мүше мемлекеттер және екінші тараптан Сингапур Республикасы арасындағы тұтастай қамтитын экономикалық ынтымақтастық туралы негіздемелік келісімге қол қойсын.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