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25b57" w14:textId="2f25b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Казталов ауданы әкiмiнiң "Казталов ауданы аумағында сайлау учаскелерiн құру туралы" 2013 жылғы 30 қаңтардағы № 1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Казталов ауданы әкімінің 2026 жылғы 26 маусымдағы № 6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Казталов ауданының әкімі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Казталов ауданы әкімінің "Казталов ауданы аумағында сайлау учаскелерін құру туралы" 2013 жылғы 30 қаңтардағы № 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3192 болып тіркелген) келесі өзгерістер енгізілсін: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5-жол жаңа редакцияда жазылсын: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Қоныс ауылы, Ерікті қала, Қапай, Қайырбай, Аққашар ауылшаруашылығы мекендері.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Қоныс ауылы, Бейбітшілік көшесі № 5/1, Казталов ауданының мәдениет және тілдерді дамыту бөлімінің "С. Садықов атындағы Казталов аудандық мәдени демалыс орталығы" мемлекеттік коммуналдық қазыналық кәсіпорнына қарасты Қоныс ауылдық клубы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18-жол жаңа редакцияда жазылсын: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Көпкүтір ауылы, Дүков, Щебаково, Тереңқұдық ауылшаруашылығы мекендері.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Көпкүтір ауылы, Тәуелсіздік көшесі № 20. Казталов ауданының мәдениет және тілдерді дамыту бөлімінің "С. Садықов атындағы Қазталов аудандық демалыс орталығы" мемлекеттік коммуналдық қазыналық кәсіпорны жанындағы Көпкүтір ауылдық клубы.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20-жол жаңа редакцияда жазылсын: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Қайыңды ауылы, Жалғызшығыр, Далабай, Насиболла, Қисмет, Жаңақұдық, Тоғызқарағай, Ақсүйрік, Ащысай, Тереңқұдық, Егіндіой, Сұпыш, Жүністібек, Кенжеғали, Сайқұдық ауылшаруашылығы мекендері.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Қайыңды ауылы, Досмағанбетов көшесі № 33, Казталов ауданының мәдениет және тілдерді дамыту бөлімінің "С. Садықов атындағы Казталов аудандық мәдени демалыс орталығы" мемлекеттік коммуналдық қазыналық кәсіпорнына қарасты Қайыңды ауылдық мәдениет үйі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28-жол жаңа редакцияда жазылсын: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Сарықұдық ауылы, Оразбай, Байбоз-1 ауылшаруашылығы мекендері.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Сарықұдық ауылы, Достық көшесі № 1, "Батыс Қазақстан облысы әкімдігі білім басқармасының Казталов ауданының білім беру бөлімінің "Сарықұдық негізгі жалпы білім беретің мектебі" коммуналдық мемлекеттік мекемесі.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40-жол жаңа редакцияда жазылсын: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 ауылындағы Пангерей Сейфуллин, Ғазиз Лұқманов, Чапаев, М.Жұмабаев, Желтоқсан, Наурыз, С.Датұлы, Қайырғазы Имашев көшелері, Сексенбаев ауылы, Бек, Сайқұдық, Майтан, Шоқақ, Мышым, Қарасу, Алтыбаз, Нұғман ауылшаруашылығы мекендері.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Бозоба ауылы, Шолақсай, Бозой, Төлеш, Малюкин, Сүндетшеген, Нөкен, Қайран, Жұмағұл, Қуандық, Өтей, Қуан, Долдаш, Байтұрған ауылшаруашылығы мекендері.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 ауылы, Құрманғазы Сағырбайұлы көшесі № 3, "Қазақстан Республикасы Экология және табиғи ресурстар министрлігі Орман шаруашылығы және жануарлар дүниесі комитетінің "Бөкейорда" мемлекеттік табиғи резерваты" республикалық мемлекеттік мекемесі.</w:t>
            </w:r>
          </w:p>
        </w:tc>
      </w:tr>
    </w:tbl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"Казталов ауданы әкімінің аппараты" мемлекеттік мекемесі осы шешімнің Батыс Қазақстан облысы Әділет департаментінде мемлекеттік тіркелуін қамтамасыз етсін.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аудан әкімінің жетекшілік ететін орынбасарына жүктелсін.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Саркулов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"КЕЛІСІЛДІ"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Казталов аудандық аумақтық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сайлау комиссиясының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______________ Ж. Темиргалиев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"____"______________2026 жыл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