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6465" w14:textId="14e6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 әкімдігінің 2014 жылғы 10 қыркүйектегі № 150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2026 жылғы 24 маусымдағы № 76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ауданы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Бөкей ордасы ауданы әкімдігінің 2014 жылғы 10 қыркүйектегі № 150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3639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Бөкей ордасы ауданы әкімі аппаратының басшысына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аумақтақтық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қыркүйектегі №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Бисен ауылдық мәдениет үйі ғимаратының алды, 1У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Жиекқұм ауылдық клубы ғимаратының алды, 2У көшесі, 10А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Көктерек ауылдық клубы ғимаратының алды, 1У көшесі, 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Жетібай ауылдық филиал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Мұратсай ауылдық мәдениет үйі ғимаратының алды, Абай көшесі,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 Бөкей ордасы ауданының білім беру бөлімінің "Тайғара бастауыш мектебі" коммуналдық мемлекеттік мекемесі ғимаратының алды, 1У көшесі,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Әжен ауылдық клубы ғимаратының алды, 1У көшесі,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Хан Ордасы ауылдық мәдениет үйі ғимаратының алды, Жәңгір хан көшесі,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Қарасу ауылдық клубы ғимаратының алды, 1У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Үштерек ауылдық филиал кітапханасы ғимаратының алды, 1У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Сейтқали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Сейтқали ауылдық филиал кітапханасы ғимаратының алды, 1У көшесі, 9/1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 ғимаратының алды, Т.Жароков көшесі,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дене шынықтыру және спорт басқармасының "Бөкей ордасы ауданының балалар-жасөспірімдер спорт мектебі" коммуналдық мемлекеттік мекемесі ғимаратының алды, Т.Жароков көшесі,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орталықтандырылған кітапханалар жүйесі" мемлекеттік мекемесі ғимаратының алды, Ғ.Әзербаев көшесі, 10/1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Жәрмеңке ауылдық клубы ғимаратының алды, 1У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Мәмбет ауылдық филиал кітапханасы ғимаратының алды, 1У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жанындағы Шоңай ауылдық клубы ғимаратының алды, 1У көшесі,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Саралжын ауылдық мәдениет үйі ғимаратының алды, М.Мәметова көшесі,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Масин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Бөрлі ауылдық мәдениет үйі ғимаратының алды, Б.Ғұбашев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ауданының мәдениет, тілдерді дамыту, дене шынықтыру және спорт бөлімінің Бөкей ордасы аудандық орталықтандырылған кітапханалар жүйесінің Тереңқұдық ауылдық филиал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"Бөкей ордасы ауданының мәдениет, тілдерді дамыту, дене шынықтыру және спорт бөлімінің Бөкей ордасы аудандық мәдени-демалыс орталығы" мемлекеттік коммуналдық қазыналық кәсіпорнының Ұялы ауылдық мәдениет үйі ғимаратының алды, Т.Аубакиров көшесі,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Бөкей ордасы ауданының білім беру бөлімінің "Кеңой бастауыш мектебі" коммуналдық мемлекеттік мекемесі ғимаратының алды, 1У көшесі, 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