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2bb1" w14:textId="29d2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2024 жылғы 25 сәуірдегі № 96 "Кандидаттарға сайлаушылармен кездесу үшін шарттық негізде үй-жайлар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2026 жылғы 17 маусымдағы № 125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2024 жылғы 25 сәуірдегі № 96 "Кандидаттарға сайлаушылармен кездесу үшін шарттық негізде үй жайлар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"Атырау облысы Құрманғазы ауданы әкімінің аппараты" мемлекеттік мекемесінің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"Атырау облысы Білім беру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басқармасының Құрманғазы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белгіленген үй-жайлар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өткізілетін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"Ақкөл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"Бөкейхан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"Дыңғызыл ауылдық мәдениет үйі" мемлекеттік коммуналдық қазынашылық кәсіпорыны мекемесінің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"Шортанбай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"С. Мұқанов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"Ғабит Мүсірепов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"Қиғаш ауылдық клубы"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"Шабыт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"Өнерпаз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"Сүйіндік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"Ю. А. Гагарин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"Смағұл Көшекбаев атындағы аудандық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"Ы.Алтынсарин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"Нұржау ауылдық мәдениет үйі"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"Қадыр Мырза Әли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"Еңбекші ауылдық клубы" мемлекеттік коммуналдық қазыналық кәсіпорынының көрермендер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Білім беру басқармасының Құрманғазы ауданы білім бөлімінің "Б. Момышұлы атындағы жалпы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"Каспий-Балық" өндірістік кооперативінің мәжіліс 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Құрманғазы ауданының мәдениет, тілдерді дамыту, дене шынықтыру және спорт бөлімі" мемлекеттік мекемесінің "Балқұдық ауылдық клубы" мемлекеттік коммуналдық қазыналық кәсіпорынының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