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c8d8" w14:textId="259c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Атырау қаласы әкімдігінің 2026 жылғы 30 шілдедегі № 1519 қаулысы</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қаласы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"Атырау облысы Атырау қаласы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қаласындағы аймақтық филиалына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қаулыны ресми жарияланғаннан кейін Атырау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Атырау қаласы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қаласы әкімдігінің </w:t>
            </w:r>
            <w:r>
              <w:br/>
            </w:r>
            <w:r>
              <w:rPr>
                <w:rFonts w:ascii="Times New Roman"/>
                <w:b w:val="false"/>
                <w:i w:val="false"/>
                <w:color w:val="000000"/>
                <w:sz w:val="20"/>
              </w:rPr>
              <w:t xml:space="preserve">2026 жылғы _____________ </w:t>
            </w:r>
            <w:r>
              <w:br/>
            </w:r>
            <w:r>
              <w:rPr>
                <w:rFonts w:ascii="Times New Roman"/>
                <w:b w:val="false"/>
                <w:i w:val="false"/>
                <w:color w:val="000000"/>
                <w:sz w:val="20"/>
              </w:rPr>
              <w:t>№________қаулысына қосымша</w:t>
            </w:r>
          </w:p>
        </w:tc>
      </w:tr>
    </w:tbl>
    <w:bookmarkStart w:name="z8" w:id="5"/>
    <w:p>
      <w:pPr>
        <w:spacing w:after="0"/>
        <w:ind w:left="0"/>
        <w:jc w:val="left"/>
      </w:pPr>
      <w:r>
        <w:rPr>
          <w:rFonts w:ascii="Times New Roman"/>
          <w:b/>
          <w:i w:val="false"/>
          <w:color w:val="000000"/>
        </w:rPr>
        <w:t xml:space="preserve"> Атырау қаласы әкімдігінің күші жойылған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"Атырау қалалық әкімдігі "Б" корпусы мемлекеттік әкімшілік қызметшілерінің қызметін бағалаудың әдістемесін бекіту туралы" Атырау қаласы әкімдігінің 2023 жылғы 18 мамырдағы № 925 </w:t>
      </w:r>
      <w:r>
        <w:rPr>
          <w:rFonts w:ascii="Times New Roman"/>
          <w:b w:val="false"/>
          <w:i w:val="false"/>
          <w:color w:val="000000"/>
          <w:sz w:val="28"/>
        </w:rPr>
        <w:t>қаулысы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2. "Атырау қаласы әкімдігінің 2023 жылғы 18 мамырдағы № 925 "Атырау қалалық әкімдігі "Б" корпусының мемлекеттік әкімшілік қызметшілерінің жұмысын бағалаудың әдістемесін бекіту туралы" қаулысына өзгеріс енгізу туралы" Атырау қаласы әкімдігінің 2025 жылғы 16 қазандағы № 2232 </w:t>
      </w:r>
      <w:r>
        <w:rPr>
          <w:rFonts w:ascii="Times New Roman"/>
          <w:b w:val="false"/>
          <w:i w:val="false"/>
          <w:color w:val="000000"/>
          <w:sz w:val="28"/>
        </w:rPr>
        <w:t>қаулысы</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