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3c6da" w14:textId="d33c6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қаласында автотурақтар (паркингтер) санаттарын белгілеу және автотұрақтар (паркингтер) орналасқан жерлерге базалық салық мөлшерлемелерін ұлғайту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мәслихатының 2026 жылғы 19 тамыздағы № 230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"Салық және бюджетке төленетін басқа да міндетті төлемдер туралы (Салық кодексі)" Кодексінің 581-бабының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қаласының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қаласында орналасқан автотұрақ (паркингтер) санаттары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Автотұрақ (паркингтер) санаттарына байланысты Атырау қаласындағы автотұрақтар (паркингтер) үшін алынған жерлерге базалық салық мөлшерлемелері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ұлғайтылсын.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Атырау қалалық мәслихатының 2020 жылғы 28 ақпандағы № 478 "Атырау қаласында автотұрақтар (паркингтер) санаттарын белгілеу және автотұрақтар (паркингтер) орналасқан жерлерге арналған базалық салық мөлшерлемелерін ұлғайту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4601 болып тіркелген) күші жойылды деп танылсын.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Атырау қалалық мәслихатының 2021 жылғы 18 ақпандағы № 20 "Атырау қалалық мәслихатының 2020 жылғы 28 ақпандағы № 478 "Атырау қаласында автотұрақтар (паркингтер) санаттарын белгілеу және автотұрақтар (паркингтер) орналасқан жерлерге арналған базалық салық мөлшерлемелерін ұлғайту туралы" шешіміне өзгеріс пен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4893 болып тіркелген) күші жойылды деп танылсын.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күнінен кейін күнтізбелік он күн өткен сон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Атырау қаласы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Құлбарахов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қаласы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19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Автотұрақтардың (паркингтердің) санаттары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Автотұрақтардың (паркингтердің) типтері және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 (паркингтер) мақсаты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қаласындағы нысаналы мақсат жіктемесіне сәйкес жер учаскесінің нысаналы мақсаты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 (паркингтер) 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автотұрақтар (паркингтер)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тұлғаларға тиесілі автокөлік құралдарын тегін негізде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 (паркингтерді) пайдалану және қызмет көрсету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санат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 автотұрақтары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құралдарын айып автотұрақтарында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 (паркингтерді) пайдалану және қызмет көрсету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санат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қозғалатын топтардың көлік құралдарын және велотранспортты қоятын орындар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қозғалатын топтардың автокөлік құралдарын және велотранспортты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 (паркингтерді) пайдалану және қызмет көрсету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санат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 бойы бір орынға бірнеше жүк машиналары қойылатын және сағаттық немесе тәуліктік тариф қолданатын автотұрақтар (паркингтер)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тариф бойынша ақылы негізде жеке және заңды тұлғаларға тиесілі жүк автокөлік құралдарын қысқа мерзімде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 (паркингтерді) пайдалану және қызмет көрсету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санат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Ғимараттардың цокольді және (немесе) жерасты деңгейінде орналасқан және осындай ғимараттардың ажырамас құрамдас бөлігі болып табылатын автотұрақтар (паркингтер), автотұрақтар орындары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тұлғаларға тиесілі автокөлік құралдарын ақылы негізде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Автотұрақтары (паркингтері) бар ғимараттарды, құрылыстарды пайдалану және қызмет көрсету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санат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орындары белгіленген күрделі құрылыспен байланысты көп деңгейлі автотұрақтар (паркингтер)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 белгіленген төлем төлейтін жеке және заңды тұлғаларға тиесілі автокөлік құралдарын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деңгейлі автотұрақтарды (паркингтерді) пайдалану және қызмет көрсету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санат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 бойы бір орынға бірнеше жеңіл машина қойылатын және сағаттық немесе тәуліктік тариф қолданатын автотұрақтар (паркингтер)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тариф бойынша ақылы негізде жеке және заңды тұлғаларға тиесілі автокөлік құралдарын қысқа мерзімде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 (паркингтер) пайдалану және қызмет көрсету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санат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қаласы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19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230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Автотұрақтарға (паркингтерге) арналған жерлер үшін салықтық базалық мөлшерлерінің ұлғаю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 (паркингтерге) арналған жерлер үшін салықтық базалық мөлшерлерінің ұлғаю мөлшері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базалық мөлшерлерінің ұлғаюы (есе)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санат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санат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санат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