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0374" w14:textId="f810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Ауыл шаруашылығы және жер қатынастары басқармасы" мемлекеттік мекемесі туралы ережені бекіту туралы" Атырау облысы әкімдігінің 2023 жылғы 31 қазандағы № 212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22 маусымдағы № 113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2023 жылғы 31 қазандағы № 212 "Атырау облысы Ауыл шаруашылығы және жер қатынастары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"Атырау облысы Ауыл шаруашылығы және жер қатынастарыбасқармасы" мемлекеттік мекемесі туралы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тармақша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99-14) және 99-15) тармақшалар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"99-14) аквашаруашылық саласындағы инвестициялық салымдар бойынша шығындардың бір бөлігін өтеу бойынша субсидиялайды;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99-15) аквашаруашылық өнімінің өнімділігі мен сапасын арттыру, сондай-ақ асыл тұқымды балық өсіруді дамытуды субсидиялайды;";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99-16) және 99-17)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"99-16)аквашаруашылық саласында су беру бойынша көрсетілетін қызметтер құнын субсидиялайды;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99-17) аквашаруашылық саласында техника мен технологиялық жабдық сатып алуға кредит беру, сондай-ақ лизинг кезінде сыйақы мөлшерлемелерін субсидиялайды;".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және жер қатынастарыбасқармасы"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