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0536" w14:textId="3f70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2026 жылғы 8 мамырдағы № 39-2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Мағжан Жұмабаев ауданының әлеуметтік көмек көрсетудің, оның мөлшерін белгілеудің және мұқтаж азаматтардың жекелеген санаттарының тізбесін айқындаудың Қағидалары (бұдан әрі - Қағидалар)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Мағжан Жұмабаев ауданы мәслихатының кейбір шешімдерінің күші қосымшаға сәйкес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5"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Мағжан Жұмабаев ауданы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2"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bookmarkEnd w:id="11"/>
    <w:bookmarkStart w:name="z23"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4" w:id="13"/>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5"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6"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7"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8"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қала және ауылдық округ әкімінің шешімімен құрылатын арнаулы комиссия;</w:t>
      </w:r>
    </w:p>
    <w:bookmarkEnd w:id="17"/>
    <w:bookmarkStart w:name="z29" w:id="18"/>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8"/>
    <w:bookmarkStart w:name="z30"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1" w:id="20"/>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цифрлық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2" w:id="21"/>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3" w:id="22"/>
    <w:p>
      <w:pPr>
        <w:spacing w:after="0"/>
        <w:ind w:left="0"/>
        <w:jc w:val="both"/>
      </w:pPr>
      <w:r>
        <w:rPr>
          <w:rFonts w:ascii="Times New Roman"/>
          <w:b w:val="false"/>
          <w:i w:val="false"/>
          <w:color w:val="000000"/>
          <w:sz w:val="28"/>
        </w:rPr>
        <w:t>
      3. Осы Қағидалар Солтүстік Қазақстан облысы Мағжан Жұмабаев ауданы аумағында тұрақты тұратын және тіркелген адамдарға таралады.</w:t>
      </w:r>
    </w:p>
    <w:bookmarkEnd w:id="22"/>
    <w:bookmarkStart w:name="z34" w:id="23"/>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(бұдан әрі-Заңы)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5" w:id="24"/>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bookmarkEnd w:id="24"/>
    <w:bookmarkStart w:name="z36" w:id="25"/>
    <w:p>
      <w:pPr>
        <w:spacing w:after="0"/>
        <w:ind w:left="0"/>
        <w:jc w:val="both"/>
      </w:pPr>
      <w:r>
        <w:rPr>
          <w:rFonts w:ascii="Times New Roman"/>
          <w:b w:val="false"/>
          <w:i w:val="false"/>
          <w:color w:val="000000"/>
          <w:sz w:val="28"/>
        </w:rPr>
        <w:t>
      6.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bookmarkStart w:name="z37"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8" w:id="27"/>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жүгіну мерзімдерін, сондай-ақ әлеуметтік көмектің түрлерін жергілікті атқарушы орган белгілейді және осы Қағидалармен бекітіледі.</w:t>
      </w:r>
    </w:p>
    <w:bookmarkEnd w:id="27"/>
    <w:bookmarkStart w:name="z39"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0" w:id="2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9"/>
    <w:bookmarkStart w:name="z41" w:id="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0"/>
    <w:bookmarkStart w:name="z42" w:id="31"/>
    <w:p>
      <w:pPr>
        <w:spacing w:after="0"/>
        <w:ind w:left="0"/>
        <w:jc w:val="both"/>
      </w:pPr>
      <w:r>
        <w:rPr>
          <w:rFonts w:ascii="Times New Roman"/>
          <w:b w:val="false"/>
          <w:i w:val="false"/>
          <w:color w:val="000000"/>
          <w:sz w:val="28"/>
        </w:rPr>
        <w:t>
      3) әлеуметтік мәні бар сырқатының болуы;</w:t>
      </w:r>
    </w:p>
    <w:bookmarkEnd w:id="31"/>
    <w:bookmarkStart w:name="z43" w:id="3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2"/>
    <w:bookmarkStart w:name="z44" w:id="3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3"/>
    <w:bookmarkStart w:name="z45" w:id="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4"/>
    <w:bookmarkStart w:name="z46" w:id="35"/>
    <w:p>
      <w:pPr>
        <w:spacing w:after="0"/>
        <w:ind w:left="0"/>
        <w:jc w:val="both"/>
      </w:pPr>
      <w:r>
        <w:rPr>
          <w:rFonts w:ascii="Times New Roman"/>
          <w:b w:val="false"/>
          <w:i w:val="false"/>
          <w:color w:val="000000"/>
          <w:sz w:val="28"/>
        </w:rPr>
        <w:t>
      8. Мереке күндері мен атаулы күндерге әлеуметтік көмек күнтізбелік жылда бір рет Мемлекеттік корпорация арқылы азаматтардың мынадай санаттарына ақшалай төлемдер түрінде тағайындалады:</w:t>
      </w:r>
    </w:p>
    <w:bookmarkEnd w:id="35"/>
    <w:bookmarkStart w:name="z47"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6"/>
    <w:bookmarkStart w:name="z48" w:id="37"/>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37"/>
    <w:bookmarkStart w:name="z49"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bookmarkEnd w:id="38"/>
    <w:bookmarkStart w:name="z50"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bookmarkEnd w:id="39"/>
    <w:bookmarkStart w:name="z51"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40"/>
    <w:bookmarkStart w:name="z52"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bookmarkEnd w:id="41"/>
    <w:bookmarkStart w:name="z53"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bookmarkEnd w:id="42"/>
    <w:bookmarkStart w:name="z54"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3"/>
    <w:bookmarkStart w:name="z55" w:id="44"/>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4"/>
    <w:bookmarkStart w:name="z56"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5"/>
    <w:bookmarkStart w:name="z57"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6"/>
    <w:bookmarkStart w:name="z58"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7"/>
    <w:bookmarkStart w:name="z59" w:id="48"/>
    <w:p>
      <w:pPr>
        <w:spacing w:after="0"/>
        <w:ind w:left="0"/>
        <w:jc w:val="both"/>
      </w:pPr>
      <w:r>
        <w:rPr>
          <w:rFonts w:ascii="Times New Roman"/>
          <w:b w:val="false"/>
          <w:i w:val="false"/>
          <w:color w:val="000000"/>
          <w:sz w:val="28"/>
        </w:rPr>
        <w:t>
      2) 8 наурыз – Халықаралық әйелдер күніне орай:</w:t>
      </w:r>
    </w:p>
    <w:bookmarkEnd w:id="48"/>
    <w:bookmarkStart w:name="z60" w:id="49"/>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49"/>
    <w:bookmarkStart w:name="z61" w:id="50"/>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50"/>
    <w:bookmarkStart w:name="z62" w:id="51"/>
    <w:p>
      <w:pPr>
        <w:spacing w:after="0"/>
        <w:ind w:left="0"/>
        <w:jc w:val="both"/>
      </w:pPr>
      <w:r>
        <w:rPr>
          <w:rFonts w:ascii="Times New Roman"/>
          <w:b w:val="false"/>
          <w:i w:val="false"/>
          <w:color w:val="000000"/>
          <w:sz w:val="28"/>
        </w:rPr>
        <w:t>
      3) Чернобыль апатын еске алу күніне – 26 сәуір:</w:t>
      </w:r>
    </w:p>
    <w:bookmarkEnd w:id="51"/>
    <w:bookmarkStart w:name="z63" w:id="5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52"/>
    <w:bookmarkStart w:name="z64"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53"/>
    <w:bookmarkStart w:name="z65"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54"/>
    <w:bookmarkStart w:name="z66"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55"/>
    <w:bookmarkStart w:name="z67" w:id="5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56"/>
    <w:bookmarkStart w:name="z68" w:id="57"/>
    <w:p>
      <w:pPr>
        <w:spacing w:after="0"/>
        <w:ind w:left="0"/>
        <w:jc w:val="both"/>
      </w:pPr>
      <w:r>
        <w:rPr>
          <w:rFonts w:ascii="Times New Roman"/>
          <w:b w:val="false"/>
          <w:i w:val="false"/>
          <w:color w:val="000000"/>
          <w:sz w:val="28"/>
        </w:rPr>
        <w:t>
      4) 7 мамыр – Отан қорғаушылар күніне:</w:t>
      </w:r>
    </w:p>
    <w:bookmarkEnd w:id="57"/>
    <w:bookmarkStart w:name="z69" w:id="58"/>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bookmarkEnd w:id="58"/>
    <w:bookmarkStart w:name="z70" w:id="5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End w:id="59"/>
    <w:bookmarkStart w:name="z71" w:id="60"/>
    <w:p>
      <w:pPr>
        <w:spacing w:after="0"/>
        <w:ind w:left="0"/>
        <w:jc w:val="both"/>
      </w:pPr>
      <w:r>
        <w:rPr>
          <w:rFonts w:ascii="Times New Roman"/>
          <w:b w:val="false"/>
          <w:i w:val="false"/>
          <w:color w:val="000000"/>
          <w:sz w:val="28"/>
        </w:rPr>
        <w:t>
      5) 9 мамыр – Жеңіс күніне орай:</w:t>
      </w:r>
    </w:p>
    <w:bookmarkEnd w:id="60"/>
    <w:bookmarkStart w:name="z72" w:id="6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bookmarkEnd w:id="61"/>
    <w:bookmarkStart w:name="z73"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w:t>
      </w:r>
    </w:p>
    <w:bookmarkEnd w:id="62"/>
    <w:bookmarkStart w:name="z74" w:id="6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26 (жиырма алты) айлық есептік көрсеткіш мөлшерінде;</w:t>
      </w:r>
    </w:p>
    <w:bookmarkEnd w:id="63"/>
    <w:bookmarkStart w:name="z75" w:id="6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26 (жиырма алты) айлық есептік көрсеткіш мөлшерінде;</w:t>
      </w:r>
    </w:p>
    <w:bookmarkEnd w:id="64"/>
    <w:bookmarkStart w:name="z76" w:id="6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26 (жиырма алты) айлық есептік көрсеткіш мөлшерінде;</w:t>
      </w:r>
    </w:p>
    <w:bookmarkEnd w:id="65"/>
    <w:bookmarkStart w:name="z77" w:id="6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bookmarkEnd w:id="66"/>
    <w:bookmarkStart w:name="z78" w:id="6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bookmarkEnd w:id="67"/>
    <w:bookmarkStart w:name="z79"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16 (он алты) айлық есептік көрсеткіш мөлшерінде;</w:t>
      </w:r>
    </w:p>
    <w:bookmarkEnd w:id="68"/>
    <w:bookmarkStart w:name="z80"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69"/>
    <w:bookmarkStart w:name="z81" w:id="7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70"/>
    <w:bookmarkStart w:name="z82" w:id="7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bookmarkEnd w:id="71"/>
    <w:bookmarkStart w:name="z83"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16 (он алты) айлық есептік көрсеткіш мөлшерінде;</w:t>
      </w:r>
    </w:p>
    <w:bookmarkEnd w:id="72"/>
    <w:bookmarkStart w:name="z84" w:id="73"/>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8 (сегіз) айлық есептік көрсеткіш мөлшерінде;</w:t>
      </w:r>
    </w:p>
    <w:bookmarkEnd w:id="73"/>
    <w:bookmarkStart w:name="z85" w:id="7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8 (сегіз) айлық есептік көрсеткіш мөлшерінде;</w:t>
      </w:r>
    </w:p>
    <w:bookmarkEnd w:id="74"/>
    <w:bookmarkStart w:name="z86" w:id="7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75"/>
    <w:bookmarkStart w:name="z87" w:id="76"/>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 орай:</w:t>
      </w:r>
    </w:p>
    <w:bookmarkEnd w:id="76"/>
    <w:bookmarkStart w:name="z88" w:id="7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bookmarkEnd w:id="77"/>
    <w:bookmarkStart w:name="z89" w:id="7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bookmarkEnd w:id="78"/>
    <w:bookmarkStart w:name="z90" w:id="7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9"/>
    <w:bookmarkStart w:name="z91" w:id="8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80"/>
    <w:bookmarkStart w:name="z92" w:id="8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81"/>
    <w:bookmarkStart w:name="z93" w:id="82"/>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82"/>
    <w:bookmarkStart w:name="z94" w:id="83"/>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83"/>
    <w:bookmarkStart w:name="z95" w:id="84"/>
    <w:p>
      <w:pPr>
        <w:spacing w:after="0"/>
        <w:ind w:left="0"/>
        <w:jc w:val="both"/>
      </w:pPr>
      <w:r>
        <w:rPr>
          <w:rFonts w:ascii="Times New Roman"/>
          <w:b w:val="false"/>
          <w:i w:val="false"/>
          <w:color w:val="000000"/>
          <w:sz w:val="28"/>
        </w:rPr>
        <w:t>
      ата –аналарымен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84"/>
    <w:bookmarkStart w:name="z96" w:id="85"/>
    <w:p>
      <w:pPr>
        <w:spacing w:after="0"/>
        <w:ind w:left="0"/>
        <w:jc w:val="both"/>
      </w:pPr>
      <w:r>
        <w:rPr>
          <w:rFonts w:ascii="Times New Roman"/>
          <w:b w:val="false"/>
          <w:i w:val="false"/>
          <w:color w:val="000000"/>
          <w:sz w:val="28"/>
        </w:rPr>
        <w:t xml:space="preserve">
      7) балаларды қорғау күніне - 1 маусым: </w:t>
      </w:r>
    </w:p>
    <w:bookmarkEnd w:id="85"/>
    <w:bookmarkStart w:name="z97" w:id="86"/>
    <w:p>
      <w:pPr>
        <w:spacing w:after="0"/>
        <w:ind w:left="0"/>
        <w:jc w:val="both"/>
      </w:pPr>
      <w:r>
        <w:rPr>
          <w:rFonts w:ascii="Times New Roman"/>
          <w:b w:val="false"/>
          <w:i w:val="false"/>
          <w:color w:val="000000"/>
          <w:sz w:val="28"/>
        </w:rPr>
        <w:t>
      мүгедектігі бар балаларға: жеті жасқа дейінгі мүгедектігі бар балалар; бірінші топтағы жеті жастан он сегіз жасқа дейінгі мүгедектігі бар балалар; екінші топтағы жеті жастан он сегіз жасқа дейінгі мүгедектігі бар балалар; үшінші топтағы жеті жастан он сегіз жасқа дейінгі мүгедектігі бар балалар – 5 (бес) айлық есептік көрсеткіш мөлшерінде;</w:t>
      </w:r>
    </w:p>
    <w:bookmarkEnd w:id="86"/>
    <w:bookmarkStart w:name="z98" w:id="87"/>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87"/>
    <w:bookmarkStart w:name="z99" w:id="8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88"/>
    <w:bookmarkStart w:name="z100" w:id="89"/>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89"/>
    <w:bookmarkStart w:name="z101" w:id="90"/>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End w:id="90"/>
    <w:bookmarkStart w:name="z102" w:id="91"/>
    <w:p>
      <w:pPr>
        <w:spacing w:after="0"/>
        <w:ind w:left="0"/>
        <w:jc w:val="both"/>
      </w:pPr>
      <w:r>
        <w:rPr>
          <w:rFonts w:ascii="Times New Roman"/>
          <w:b w:val="false"/>
          <w:i w:val="false"/>
          <w:color w:val="000000"/>
          <w:sz w:val="28"/>
        </w:rPr>
        <w:t>
      9) 16 желтоқсан – Қазақстан Республикасының Тәуелсіздік күніне: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bookmarkEnd w:id="91"/>
    <w:bookmarkStart w:name="z103" w:id="92"/>
    <w:p>
      <w:pPr>
        <w:spacing w:after="0"/>
        <w:ind w:left="0"/>
        <w:jc w:val="both"/>
      </w:pPr>
      <w:r>
        <w:rPr>
          <w:rFonts w:ascii="Times New Roman"/>
          <w:b w:val="false"/>
          <w:i w:val="false"/>
          <w:color w:val="000000"/>
          <w:sz w:val="28"/>
        </w:rPr>
        <w:t>
      Бірнеше негіздер болған кезде мереке және атаулы күндерге әлеуметтік көмек тек бір негіз бойынша тағайындалады.</w:t>
      </w:r>
    </w:p>
    <w:bookmarkEnd w:id="92"/>
    <w:bookmarkStart w:name="z104" w:id="93"/>
    <w:p>
      <w:pPr>
        <w:spacing w:after="0"/>
        <w:ind w:left="0"/>
        <w:jc w:val="both"/>
      </w:pPr>
      <w:r>
        <w:rPr>
          <w:rFonts w:ascii="Times New Roman"/>
          <w:b w:val="false"/>
          <w:i w:val="false"/>
          <w:color w:val="000000"/>
          <w:sz w:val="28"/>
        </w:rPr>
        <w:t xml:space="preserve">
      9. Әлеуметтік көмек, кірістерді есепке алмай, келесі санаттағы мұқтаж азаматтарға, толық мемлекеттік қамтамасыз етуде тұрған және түрмеде отырған тұлғаларды қоспағанда, келесі негіздер бойынша көрсетіледі: </w:t>
      </w:r>
    </w:p>
    <w:bookmarkEnd w:id="93"/>
    <w:bookmarkStart w:name="z105" w:id="94"/>
    <w:p>
      <w:pPr>
        <w:spacing w:after="0"/>
        <w:ind w:left="0"/>
        <w:jc w:val="both"/>
      </w:pPr>
      <w:r>
        <w:rPr>
          <w:rFonts w:ascii="Times New Roman"/>
          <w:b w:val="false"/>
          <w:i w:val="false"/>
          <w:color w:val="000000"/>
          <w:sz w:val="28"/>
        </w:rPr>
        <w:t>
      1) азаматқа (отбасына), табиғи дүлей апат немесе өрт салдарынан өзіне не оның жылжымайтын мүлкіне зиян келтіргені бойынша, тұрғын үй (тұрғын үй құрылысы) меншік иелерінің біріне мүлкіне залал келтірілген жағдайда – бір рет 100 (жүз) айлық есептік көрсеткіш мөлшеріне дейін, әлеуметтік көмекке жүгіну мерзімі өмірлік қиын жағдай туындаған сәттен бастап алты айдан кешіктірмей, дүлей зілзала, өрт фактісін растайтын құжат негізінде;</w:t>
      </w:r>
    </w:p>
    <w:bookmarkEnd w:id="94"/>
    <w:bookmarkStart w:name="z106" w:id="95"/>
    <w:p>
      <w:pPr>
        <w:spacing w:after="0"/>
        <w:ind w:left="0"/>
        <w:jc w:val="both"/>
      </w:pPr>
      <w:r>
        <w:rPr>
          <w:rFonts w:ascii="Times New Roman"/>
          <w:b w:val="false"/>
          <w:i w:val="false"/>
          <w:color w:val="000000"/>
          <w:sz w:val="28"/>
        </w:rPr>
        <w:t xml:space="preserve">
      2) әлеуметтік маңызы бар аурулармен және айналадағы адамдарға қауіп төндіретін аурулармен ауыратын адамдарға медициналық мекеменің анықтамасы бойынша жылына 1 рет 10 (он) айлық есептік көрсеткіш мөлшерінде, оның ішінде: </w:t>
      </w:r>
    </w:p>
    <w:bookmarkEnd w:id="95"/>
    <w:bookmarkStart w:name="z107" w:id="96"/>
    <w:p>
      <w:pPr>
        <w:spacing w:after="0"/>
        <w:ind w:left="0"/>
        <w:jc w:val="both"/>
      </w:pPr>
      <w:r>
        <w:rPr>
          <w:rFonts w:ascii="Times New Roman"/>
          <w:b w:val="false"/>
          <w:i w:val="false"/>
          <w:color w:val="000000"/>
          <w:sz w:val="28"/>
        </w:rPr>
        <w:t>
      Мағжан Жұмабаев ауданының аудандық ауруханасы ұсынатын тізімдер негізінде, қосымша тамақтануға туберкулезбен ауыратын диспансерлік есепте тұрған адамдарға ай сайын 10 (он) айлық есептік көрсеткіш мөлшерінде;</w:t>
      </w:r>
    </w:p>
    <w:bookmarkEnd w:id="96"/>
    <w:bookmarkStart w:name="z108" w:id="97"/>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w:t>
      </w:r>
    </w:p>
    <w:bookmarkEnd w:id="97"/>
    <w:bookmarkStart w:name="z109" w:id="98"/>
    <w:p>
      <w:pPr>
        <w:spacing w:after="0"/>
        <w:ind w:left="0"/>
        <w:jc w:val="both"/>
      </w:pPr>
      <w:r>
        <w:rPr>
          <w:rFonts w:ascii="Times New Roman"/>
          <w:b w:val="false"/>
          <w:i w:val="false"/>
          <w:color w:val="000000"/>
          <w:sz w:val="28"/>
        </w:rPr>
        <w:t>
      10. Әлеуметтік көмек мұқтаж азаматтардың санаттарына адамның (отбасының) жан басына шаққандағы орташа табысы ең төменгі күнкөріс деңгейінің бір еселенген мөлшерінің шегінен аспайтыны ескеріле отырып, жылына 1 рет 10 (он) айлық есептік көрсеткіш мөлшерінде көрсетіледі:</w:t>
      </w:r>
    </w:p>
    <w:bookmarkEnd w:id="98"/>
    <w:bookmarkStart w:name="z110" w:id="99"/>
    <w:p>
      <w:pPr>
        <w:spacing w:after="0"/>
        <w:ind w:left="0"/>
        <w:jc w:val="both"/>
      </w:pPr>
      <w:r>
        <w:rPr>
          <w:rFonts w:ascii="Times New Roman"/>
          <w:b w:val="false"/>
          <w:i w:val="false"/>
          <w:color w:val="000000"/>
          <w:sz w:val="28"/>
        </w:rPr>
        <w:t>
      11. Әлеуметтік көмек табыстарын есепке алмай, келесі санаттағы азаматтарға көрсетіледі:</w:t>
      </w:r>
    </w:p>
    <w:bookmarkEnd w:id="99"/>
    <w:bookmarkStart w:name="z111" w:id="100"/>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аумақтарындағы соғыс қимылдарының ардагерлеріне,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5-бабтарында</w:t>
      </w:r>
      <w:r>
        <w:rPr>
          <w:rFonts w:ascii="Times New Roman"/>
          <w:b w:val="false"/>
          <w:i w:val="false"/>
          <w:color w:val="000000"/>
          <w:sz w:val="28"/>
        </w:rPr>
        <w:t xml:space="preserve"> көрсетілген тұлғаларға коммуналдық қызметтерді төлеу және отын сатып алу шығындарын өтеу үшін ақы төлеу, біржолғы 48 (қырық сегіз) айлық есептік көрсеткіш мөлшерінде;</w:t>
      </w:r>
    </w:p>
    <w:bookmarkEnd w:id="100"/>
    <w:bookmarkStart w:name="z112" w:id="101"/>
    <w:p>
      <w:pPr>
        <w:spacing w:after="0"/>
        <w:ind w:left="0"/>
        <w:jc w:val="both"/>
      </w:pPr>
      <w:r>
        <w:rPr>
          <w:rFonts w:ascii="Times New Roman"/>
          <w:b w:val="false"/>
          <w:i w:val="false"/>
          <w:color w:val="000000"/>
          <w:sz w:val="28"/>
        </w:rPr>
        <w:t xml:space="preserve">
      жеңілдіктер бойынша Ұлы Отан соғысының ардагерлеріне теңестірілген ардагерлерге және Қазақстан Республикасының "Ардагерлер туралы"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осы </w:t>
      </w:r>
      <w:r>
        <w:rPr>
          <w:rFonts w:ascii="Times New Roman"/>
          <w:b w:val="false"/>
          <w:i w:val="false"/>
          <w:color w:val="000000"/>
          <w:sz w:val="28"/>
        </w:rPr>
        <w:t>8-бабтың</w:t>
      </w:r>
      <w:r>
        <w:rPr>
          <w:rFonts w:ascii="Times New Roman"/>
          <w:b w:val="false"/>
          <w:i w:val="false"/>
          <w:color w:val="000000"/>
          <w:sz w:val="28"/>
        </w:rPr>
        <w:t xml:space="preserve"> 1-тармағының 4) және 5) тармақшаларында көрсетілген адамдарды қоспағанда, басқа тұлғаларға коммуналдық қызметтерді төлеу және отын сатып алу шығындарын өтеу үшін ақы төлеу, біржолғы 24 (жиырма төрт) айлық есептік көрсеткіш мөлшерінде;</w:t>
      </w:r>
    </w:p>
    <w:bookmarkEnd w:id="101"/>
    <w:bookmarkStart w:name="z113" w:id="102"/>
    <w:p>
      <w:pPr>
        <w:spacing w:after="0"/>
        <w:ind w:left="0"/>
        <w:jc w:val="both"/>
      </w:pP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осы 8-бабтың 1-тармағының 4) және 5) тармақшаларында көрсетілген адамдарды қоспағанда,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Қазақстан Республикасының санаторийлерінде (профилакторийлерінде) санаторлық-курорттық емдеуге, өтініш берушінің тұратын жері бойынша емдеу-профилактикалық ұйымның ұсынымы негізінде, санаторлық-курорттық картаның үзінді көшірмесін ұсынумен, санаторлық-курорттық емдеудің құны мөлшеріндеде, жылына бір реттен артық емес., әлеуметтік мәртебесін расталған құжат негізінде, санаторлық-курорттық ұйым берген орындалған жұмыстардың (көрсетілген қызметтердің) актісін ұсыну арқылы жүзеге асырылады; </w:t>
      </w:r>
    </w:p>
    <w:bookmarkEnd w:id="102"/>
    <w:bookmarkStart w:name="z114" w:id="103"/>
    <w:p>
      <w:pPr>
        <w:spacing w:after="0"/>
        <w:ind w:left="0"/>
        <w:jc w:val="both"/>
      </w:pPr>
      <w:r>
        <w:rPr>
          <w:rFonts w:ascii="Times New Roman"/>
          <w:b w:val="false"/>
          <w:i w:val="false"/>
          <w:color w:val="000000"/>
          <w:sz w:val="28"/>
        </w:rPr>
        <w:t>
      жалпы аурудан бірінші, екінші, үшінші топтардағы мүгедектігі бар адамдарға (мүгедектігі бар адамдардың абилитация және реабилитация бойынша санаторлық-курорттық емделуге ұсыныс жасалған жеке бағдарламасы болмаған жағдайда) Қазақстан Республикасының санаторийлерінде (профилакторийлерінде) санаторлық-курорттық емдеуге, өтініш берушінің тұратын жері бойынша емдеу-профилактикалық ұйымның ұсынымы негізінде, санаторлық-курорттық картаның үзінді көшірмесін ұсынумен, 80 (сексен) айлық көрсеткіш мөлшерінде жылына бір реттен артық емес, құжаттармен расталған әлеуметтік мәртебесін, санаторлық-курорттық емдеуге төленген ақыны және санаторлық-курорттық ұйым берген орындалған жұмыстардың (көрсетілген қызметтердің) актісін ұсыну арқылы жүзеге асырылады;</w:t>
      </w:r>
    </w:p>
    <w:bookmarkEnd w:id="103"/>
    <w:bookmarkStart w:name="z115" w:id="104"/>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w:t>
      </w:r>
      <w:r>
        <w:rPr>
          <w:rFonts w:ascii="Times New Roman"/>
          <w:b w:val="false"/>
          <w:i w:val="false"/>
          <w:color w:val="000000"/>
          <w:sz w:val="28"/>
        </w:rPr>
        <w:t>8-бапта</w:t>
      </w:r>
      <w:r>
        <w:rPr>
          <w:rFonts w:ascii="Times New Roman"/>
          <w:b w:val="false"/>
          <w:i w:val="false"/>
          <w:color w:val="000000"/>
          <w:sz w:val="28"/>
        </w:rPr>
        <w:t xml:space="preserve"> көрсетілген адамдарға, "Ардагерлер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ақшалай көмек түрінде, бірақ 45 (қырық бес) айлық есептік көрсеткіштен аспайтын сауықтыруға көрсетілген;</w:t>
      </w:r>
    </w:p>
    <w:bookmarkEnd w:id="104"/>
    <w:bookmarkStart w:name="z116" w:id="105"/>
    <w:p>
      <w:pPr>
        <w:spacing w:after="0"/>
        <w:ind w:left="0"/>
        <w:jc w:val="both"/>
      </w:pPr>
      <w:r>
        <w:rPr>
          <w:rFonts w:ascii="Times New Roman"/>
          <w:b w:val="false"/>
          <w:i w:val="false"/>
          <w:color w:val="000000"/>
          <w:sz w:val="28"/>
        </w:rPr>
        <w:t>
      әлеуметтік көрсетілетін қызметтер порталы арқылы санаторлық-курорттық емделуді ұсынатын ұйымдарға мүгедектігі бар адамды абилитациялау мен оңалтудың жеке бағдарламасына сәйкес санаторлық-курорттық емделуге, оларды алып жүретін адамдарға арналған шығындарды өтеу үшін бірінші топтағы мүгедектігі бар адамдарға, бір ілеспе адамнан артық емес, жылына 1 рет, тұру және тамақтану үшін нақты шығындар мөлшерінде, емдеу рәсімдерін қоспағанда, бірақ уәкілетті мемлекеттік орган айқындайтын тиісті қаржы жылына арналған әлеуметтік көрсетілетін қызметтер порталы арқылы мүгедектігі бар адамдарға өткізу кезінде санаторлық-курорттық емдеу құнын өтеу ретінде ұсынылатын кепілдік берілген соманың 70 пайызынан аспайды; құжаттармен расталған санаторлық-курорттық ұйым бірінші топтағы мүгедектігі бар адамға және онымен бірге жүретін адамға берген төленген ақыны және санаторлық-курорттық ұйым берген орындалған жұмыстардың (көрсетілген қызметтердің) актісін ұсыну арқылы жүзеге асырылады;</w:t>
      </w:r>
    </w:p>
    <w:bookmarkEnd w:id="105"/>
    <w:bookmarkStart w:name="z117" w:id="106"/>
    <w:p>
      <w:pPr>
        <w:spacing w:after="0"/>
        <w:ind w:left="0"/>
        <w:jc w:val="both"/>
      </w:pPr>
      <w:r>
        <w:rPr>
          <w:rFonts w:ascii="Times New Roman"/>
          <w:b w:val="false"/>
          <w:i w:val="false"/>
          <w:color w:val="000000"/>
          <w:sz w:val="28"/>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және мүгедектігі бар адамдарға жан басына Мағжан Жұмабаев ауданының аудандық ауруханасымен ұсынатын тізім бойынша, әр ай сайын 45 (қырық бес) айлық есептік көрсеткіштер мөлшерінде;</w:t>
      </w:r>
    </w:p>
    <w:bookmarkEnd w:id="106"/>
    <w:bookmarkStart w:name="z118" w:id="107"/>
    <w:p>
      <w:pPr>
        <w:spacing w:after="0"/>
        <w:ind w:left="0"/>
        <w:jc w:val="both"/>
      </w:pPr>
      <w:r>
        <w:rPr>
          <w:rFonts w:ascii="Times New Roman"/>
          <w:b w:val="false"/>
          <w:i w:val="false"/>
          <w:color w:val="000000"/>
          <w:sz w:val="28"/>
        </w:rPr>
        <w:t>
      гемодиализ аппаратын пайдаланатын бірінші топтағы мүгедектігі бар адамдарға емделуге бір рет 30 (отыз ) айлық есептік көрсеткіш мөлшерінде аурудың бар екендігін растайтын құжат негізінде беріледі.</w:t>
      </w:r>
    </w:p>
    <w:bookmarkEnd w:id="107"/>
    <w:bookmarkStart w:name="z119" w:id="108"/>
    <w:p>
      <w:pPr>
        <w:spacing w:after="0"/>
        <w:ind w:left="0"/>
        <w:jc w:val="both"/>
      </w:pPr>
      <w:r>
        <w:rPr>
          <w:rFonts w:ascii="Times New Roman"/>
          <w:b w:val="false"/>
          <w:i w:val="false"/>
          <w:color w:val="000000"/>
          <w:sz w:val="28"/>
        </w:rPr>
        <w:t>
      12. Бұл ретте жиынтық табыс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108"/>
    <w:bookmarkStart w:name="z120" w:id="109"/>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9"/>
    <w:bookmarkStart w:name="z121" w:id="110"/>
    <w:p>
      <w:pPr>
        <w:spacing w:after="0"/>
        <w:ind w:left="0"/>
        <w:jc w:val="left"/>
      </w:pPr>
      <w:r>
        <w:rPr>
          <w:rFonts w:ascii="Times New Roman"/>
          <w:b/>
          <w:i w:val="false"/>
          <w:color w:val="000000"/>
        </w:rPr>
        <w:t xml:space="preserve"> 3-тарау. Әлеуметтік көмек көрсету тәртібі</w:t>
      </w:r>
    </w:p>
    <w:bookmarkEnd w:id="110"/>
    <w:bookmarkStart w:name="z122" w:id="111"/>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bookmarkEnd w:id="111"/>
    <w:bookmarkStart w:name="z123" w:id="112"/>
    <w:p>
      <w:pPr>
        <w:spacing w:after="0"/>
        <w:ind w:left="0"/>
        <w:jc w:val="both"/>
      </w:pPr>
      <w:r>
        <w:rPr>
          <w:rFonts w:ascii="Times New Roman"/>
          <w:b w:val="false"/>
          <w:i w:val="false"/>
          <w:color w:val="000000"/>
          <w:sz w:val="28"/>
        </w:rPr>
        <w:t>
      Мереке күндері мен атаулы күндерге орай әлеуметтік көмек алушылардың өтініштері талап етілмей көрсетіледі.</w:t>
      </w:r>
    </w:p>
    <w:bookmarkEnd w:id="112"/>
    <w:bookmarkStart w:name="z124" w:id="113"/>
    <w:p>
      <w:pPr>
        <w:spacing w:after="0"/>
        <w:ind w:left="0"/>
        <w:jc w:val="both"/>
      </w:pPr>
      <w:r>
        <w:rPr>
          <w:rFonts w:ascii="Times New Roman"/>
          <w:b w:val="false"/>
          <w:i w:val="false"/>
          <w:color w:val="000000"/>
          <w:sz w:val="28"/>
        </w:rPr>
        <w:t>
      Әлеуметтік көмекті алушылардың санаттарын жергіліті атқарушы орган белгілейді, содан кейін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3"/>
    <w:bookmarkStart w:name="z125" w:id="114"/>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қала,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14"/>
    <w:bookmarkStart w:name="z126" w:id="11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15"/>
    <w:bookmarkStart w:name="z127" w:id="116"/>
    <w:p>
      <w:pPr>
        <w:spacing w:after="0"/>
        <w:ind w:left="0"/>
        <w:jc w:val="both"/>
      </w:pPr>
      <w:r>
        <w:rPr>
          <w:rFonts w:ascii="Times New Roman"/>
          <w:b w:val="false"/>
          <w:i w:val="false"/>
          <w:color w:val="000000"/>
          <w:sz w:val="28"/>
        </w:rPr>
        <w:t>
      Ақпараттық жүйелерге мәліметтер сәйкес келмеген (болмаған) кезде өтініш беруші өтінішке мынадай құжаттарды қоса береді:</w:t>
      </w:r>
    </w:p>
    <w:bookmarkEnd w:id="116"/>
    <w:bookmarkStart w:name="z128" w:id="11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7"/>
    <w:bookmarkStart w:name="z129" w:id="11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8"/>
    <w:bookmarkStart w:name="z130" w:id="11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19"/>
    <w:bookmarkStart w:name="z131" w:id="120"/>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bookmarkEnd w:id="120"/>
    <w:bookmarkStart w:name="z132" w:id="121"/>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121"/>
    <w:bookmarkStart w:name="z133" w:id="12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2"/>
    <w:bookmarkStart w:name="z134" w:id="12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3"/>
    <w:bookmarkStart w:name="z135" w:id="124"/>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24"/>
    <w:bookmarkStart w:name="z136" w:id="12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ақпараттық жүйесіне қажетті мәліметтерді алу үшін өтініш берушінің өзі сұрау салады.</w:t>
      </w:r>
    </w:p>
    <w:bookmarkEnd w:id="125"/>
    <w:bookmarkStart w:name="z137" w:id="126"/>
    <w:p>
      <w:pPr>
        <w:spacing w:after="0"/>
        <w:ind w:left="0"/>
        <w:jc w:val="both"/>
      </w:pPr>
      <w:r>
        <w:rPr>
          <w:rFonts w:ascii="Times New Roman"/>
          <w:b w:val="false"/>
          <w:i w:val="false"/>
          <w:color w:val="000000"/>
          <w:sz w:val="28"/>
        </w:rPr>
        <w:t>
      Бұл ретте өтініш беруші өзінің ЭЦҚ-сын Мемлекеттік органдардың және (немесе) ұйымдардың ақпараттық жүйелерінен келіп түскен электрондық өтініш пен мәліметтерді куәландырады.</w:t>
      </w:r>
    </w:p>
    <w:bookmarkEnd w:id="126"/>
    <w:bookmarkStart w:name="z138" w:id="127"/>
    <w:p>
      <w:pPr>
        <w:spacing w:after="0"/>
        <w:ind w:left="0"/>
        <w:jc w:val="both"/>
      </w:pPr>
      <w:r>
        <w:rPr>
          <w:rFonts w:ascii="Times New Roman"/>
          <w:b w:val="false"/>
          <w:i w:val="false"/>
          <w:color w:val="000000"/>
          <w:sz w:val="28"/>
        </w:rPr>
        <w:t>
      16. Осы Қағидалардың 6-тармағының 1), 2), 4)-тармақшаларында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қала,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27"/>
    <w:bookmarkStart w:name="z139" w:id="128"/>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қала, ауылдық округі әкіміне жібереді.</w:t>
      </w:r>
    </w:p>
    <w:bookmarkEnd w:id="128"/>
    <w:bookmarkStart w:name="z140" w:id="129"/>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29"/>
    <w:bookmarkStart w:name="z141" w:id="130"/>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0"/>
    <w:bookmarkStart w:name="z142" w:id="131"/>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1"/>
    <w:bookmarkStart w:name="z143" w:id="132"/>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кірісін есептеуді жүргізеді және құжаттардың толық пакетін арнайы комиссияның қарауына ұсынады.</w:t>
      </w:r>
    </w:p>
    <w:bookmarkEnd w:id="132"/>
    <w:bookmarkStart w:name="z144" w:id="133"/>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3"/>
    <w:bookmarkStart w:name="z145" w:id="134"/>
    <w:p>
      <w:pPr>
        <w:spacing w:after="0"/>
        <w:ind w:left="0"/>
        <w:jc w:val="both"/>
      </w:pPr>
      <w:r>
        <w:rPr>
          <w:rFonts w:ascii="Times New Roman"/>
          <w:b w:val="false"/>
          <w:i w:val="false"/>
          <w:color w:val="000000"/>
          <w:sz w:val="28"/>
        </w:rPr>
        <w:t>
      22.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34"/>
    <w:bookmarkStart w:name="z146" w:id="135"/>
    <w:p>
      <w:pPr>
        <w:spacing w:after="0"/>
        <w:ind w:left="0"/>
        <w:jc w:val="both"/>
      </w:pPr>
      <w:r>
        <w:rPr>
          <w:rFonts w:ascii="Times New Roman"/>
          <w:b w:val="false"/>
          <w:i w:val="false"/>
          <w:color w:val="000000"/>
          <w:sz w:val="28"/>
        </w:rPr>
        <w:t>
      Осы Қағидалардың 18 және 19-тармақтарында көрсетілген жағдайларда әлеуметтік көмек көрсету жөніндегі уәкілетті орган өтініш берушіден немесе қала, ауылдық округі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35"/>
    <w:bookmarkStart w:name="z147" w:id="13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36"/>
    <w:bookmarkStart w:name="z148" w:id="13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37"/>
    <w:bookmarkStart w:name="z149" w:id="13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38"/>
    <w:bookmarkStart w:name="z150" w:id="139"/>
    <w:p>
      <w:pPr>
        <w:spacing w:after="0"/>
        <w:ind w:left="0"/>
        <w:jc w:val="both"/>
      </w:pPr>
      <w:r>
        <w:rPr>
          <w:rFonts w:ascii="Times New Roman"/>
          <w:b w:val="false"/>
          <w:i w:val="false"/>
          <w:color w:val="000000"/>
          <w:sz w:val="28"/>
        </w:rPr>
        <w:t>
      ақпараттық жүйелерді пайдалану;</w:t>
      </w:r>
    </w:p>
    <w:bookmarkEnd w:id="139"/>
    <w:bookmarkStart w:name="z151" w:id="14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0"/>
    <w:bookmarkStart w:name="z152" w:id="14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1"/>
    <w:bookmarkStart w:name="z153" w:id="14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2"/>
    <w:bookmarkStart w:name="z154" w:id="14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3"/>
    <w:bookmarkStart w:name="z155" w:id="14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4"/>
    <w:bookmarkStart w:name="z156" w:id="14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45"/>
    <w:bookmarkStart w:name="z157" w:id="146"/>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көрсетуге арналған құжаттары тіркелген күннен бастап 8 (сегіз) жұмыс күні ішінде қабылданған құжаттар мен әлеуметтік көмек көрсету қажеттілігі туралы арнайы комиссияның қорытындысы негізінде әлеуметтік көмек көрсету не көрсетуден бас тарту туралы шешім қабылдайды.</w:t>
      </w:r>
    </w:p>
    <w:bookmarkEnd w:id="146"/>
    <w:bookmarkStart w:name="z158" w:id="147"/>
    <w:p>
      <w:pPr>
        <w:spacing w:after="0"/>
        <w:ind w:left="0"/>
        <w:jc w:val="both"/>
      </w:pPr>
      <w:r>
        <w:rPr>
          <w:rFonts w:ascii="Times New Roman"/>
          <w:b w:val="false"/>
          <w:i w:val="false"/>
          <w:color w:val="000000"/>
          <w:sz w:val="28"/>
        </w:rPr>
        <w:t>
      Осы Қағидалардың 18 және 19-тармақтарында көрсетілген жағдайларда, әлеуметтік көмек көрсету жөніндегі уәкілетті орган өтініш берушіден немесе қала, ауылдық округ әкімінен құжаттар қабылданған күннен бастап 20 (жиырма) жұмыс күні ішінде әлеуметтік көмек көрсету не көрсетуден бас тарту туралы шешім қабылдайды.</w:t>
      </w:r>
    </w:p>
    <w:bookmarkEnd w:id="147"/>
    <w:bookmarkStart w:name="z159" w:id="148"/>
    <w:p>
      <w:pPr>
        <w:spacing w:after="0"/>
        <w:ind w:left="0"/>
        <w:jc w:val="both"/>
      </w:pPr>
      <w:r>
        <w:rPr>
          <w:rFonts w:ascii="Times New Roman"/>
          <w:b w:val="false"/>
          <w:i w:val="false"/>
          <w:color w:val="000000"/>
          <w:sz w:val="28"/>
        </w:rPr>
        <w:t>
      Әлеуметтік көмек көрсетуден бас тарту үшін негіздер анықталған кезде әлеуметтік көмек көрсету жөніндегі уәкілетті орган шешім қабылданғанға дейін үш жұмыс күнінен кешіктірілмейтін мерзімде өтініш берушіге бас тарту туралы алдын ала шешім туралы, сондай-ақ алдын ала шешім бойынша позициясын білдіру мүмкіндігін беру үшін тыңдау өткізілетіні туралы хабарлайды.</w:t>
      </w:r>
    </w:p>
    <w:bookmarkEnd w:id="148"/>
    <w:bookmarkStart w:name="z160" w:id="149"/>
    <w:p>
      <w:pPr>
        <w:spacing w:after="0"/>
        <w:ind w:left="0"/>
        <w:jc w:val="both"/>
      </w:pPr>
      <w:r>
        <w:rPr>
          <w:rFonts w:ascii="Times New Roman"/>
          <w:b w:val="false"/>
          <w:i w:val="false"/>
          <w:color w:val="000000"/>
          <w:sz w:val="28"/>
        </w:rPr>
        <w:t>
      Тыңдаудың уақыты мен күнін әлеуметтік көмек көрсету жөніндегі уәкілетті орган белгілейді, ол мынадай жолдармен өткізіледі:</w:t>
      </w:r>
    </w:p>
    <w:bookmarkEnd w:id="149"/>
    <w:bookmarkStart w:name="z161" w:id="150"/>
    <w:p>
      <w:pPr>
        <w:spacing w:after="0"/>
        <w:ind w:left="0"/>
        <w:jc w:val="both"/>
      </w:pPr>
      <w:r>
        <w:rPr>
          <w:rFonts w:ascii="Times New Roman"/>
          <w:b w:val="false"/>
          <w:i w:val="false"/>
          <w:color w:val="000000"/>
          <w:sz w:val="28"/>
        </w:rPr>
        <w:t>
      бейнеконференция байланысы немесе өзге де коммуникация құралдары арқылы өтініш берушіні тыңдауға шақыру;</w:t>
      </w:r>
    </w:p>
    <w:bookmarkEnd w:id="150"/>
    <w:bookmarkStart w:name="z162" w:id="151"/>
    <w:p>
      <w:pPr>
        <w:spacing w:after="0"/>
        <w:ind w:left="0"/>
        <w:jc w:val="both"/>
      </w:pPr>
      <w:r>
        <w:rPr>
          <w:rFonts w:ascii="Times New Roman"/>
          <w:b w:val="false"/>
          <w:i w:val="false"/>
          <w:color w:val="000000"/>
          <w:sz w:val="28"/>
        </w:rPr>
        <w:t>
      ақпараттық жүйелерді пайдалану;</w:t>
      </w:r>
    </w:p>
    <w:bookmarkEnd w:id="151"/>
    <w:bookmarkStart w:name="z163" w:id="152"/>
    <w:p>
      <w:pPr>
        <w:spacing w:after="0"/>
        <w:ind w:left="0"/>
        <w:jc w:val="both"/>
      </w:pPr>
      <w:r>
        <w:rPr>
          <w:rFonts w:ascii="Times New Roman"/>
          <w:b w:val="false"/>
          <w:i w:val="false"/>
          <w:color w:val="000000"/>
          <w:sz w:val="28"/>
        </w:rPr>
        <w:t>
      өтініш берушіге өз позициясын баяндауға мүмкіндік беретін өзге де байланыс тәсілдері.</w:t>
      </w:r>
    </w:p>
    <w:bookmarkEnd w:id="152"/>
    <w:bookmarkStart w:name="z164" w:id="153"/>
    <w:p>
      <w:pPr>
        <w:spacing w:after="0"/>
        <w:ind w:left="0"/>
        <w:jc w:val="both"/>
      </w:pPr>
      <w:r>
        <w:rPr>
          <w:rFonts w:ascii="Times New Roman"/>
          <w:b w:val="false"/>
          <w:i w:val="false"/>
          <w:color w:val="000000"/>
          <w:sz w:val="28"/>
        </w:rPr>
        <w:t>
      Өтініш беруші әкімшілік іс бойынша алдын ала шешімге ол алынған күннен бастап екі жұмыс күнінен кешіктірілмейтін мерзімде қарсылығын ұсынуға немесе айтуға құқылы.</w:t>
      </w:r>
    </w:p>
    <w:bookmarkEnd w:id="153"/>
    <w:bookmarkStart w:name="z165" w:id="154"/>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адам тыңдау хаттамасын жүргізеді.</w:t>
      </w:r>
    </w:p>
    <w:bookmarkEnd w:id="154"/>
    <w:bookmarkStart w:name="z166" w:id="155"/>
    <w:p>
      <w:pPr>
        <w:spacing w:after="0"/>
        <w:ind w:left="0"/>
        <w:jc w:val="both"/>
      </w:pPr>
      <w:r>
        <w:rPr>
          <w:rFonts w:ascii="Times New Roman"/>
          <w:b w:val="false"/>
          <w:i w:val="false"/>
          <w:color w:val="000000"/>
          <w:sz w:val="28"/>
        </w:rPr>
        <w:t>
      Әлеуметтік көмек көрсету жөніндегі уәкілетті орган, лауазымды адам өтініш берушінің тыңдау хаттамасымен танысу мүмкіндігін қамтамасыз етуге міндетті.</w:t>
      </w:r>
    </w:p>
    <w:bookmarkEnd w:id="155"/>
    <w:bookmarkStart w:name="z167" w:id="156"/>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ұсынуға құқылы.</w:t>
      </w:r>
    </w:p>
    <w:bookmarkEnd w:id="156"/>
    <w:bookmarkStart w:name="z168" w:id="157"/>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57"/>
    <w:bookmarkStart w:name="z169" w:id="158"/>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берушіге Үлгілік қағидаларға 5-қосымшаға сәйкес (бас тартылған жағдайда – Үлгілік қағидаларға 6-қосымшаға сәйкес) әлеуметтік көмек көрсету туралы қабылданған шешім туралы хабарлама жібереді.</w:t>
      </w:r>
    </w:p>
    <w:bookmarkEnd w:id="158"/>
    <w:bookmarkStart w:name="z170" w:id="159"/>
    <w:p>
      <w:pPr>
        <w:spacing w:after="0"/>
        <w:ind w:left="0"/>
        <w:jc w:val="both"/>
      </w:pPr>
      <w:r>
        <w:rPr>
          <w:rFonts w:ascii="Times New Roman"/>
          <w:b w:val="false"/>
          <w:i w:val="false"/>
          <w:color w:val="000000"/>
          <w:sz w:val="28"/>
        </w:rPr>
        <w:t>
      Егер әлеуметтік көмек көрсетуге арналған өтініште мобильдік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жіберіледі.</w:t>
      </w:r>
    </w:p>
    <w:bookmarkEnd w:id="159"/>
    <w:bookmarkStart w:name="z171" w:id="160"/>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болмаған жағдайда,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жеке жүгінген кезде береді.</w:t>
      </w:r>
    </w:p>
    <w:bookmarkEnd w:id="160"/>
    <w:bookmarkStart w:name="z172" w:id="161"/>
    <w:p>
      <w:pPr>
        <w:spacing w:after="0"/>
        <w:ind w:left="0"/>
        <w:jc w:val="both"/>
      </w:pPr>
      <w:r>
        <w:rPr>
          <w:rFonts w:ascii="Times New Roman"/>
          <w:b w:val="false"/>
          <w:i w:val="false"/>
          <w:color w:val="000000"/>
          <w:sz w:val="28"/>
        </w:rPr>
        <w:t>
      Өтініш портал арқылы берілген кезде, әлеуметтік көмек көрсету (көрсетуден бас тарту) туралы хабарлама шешім қабылданған күннен бастап бір жұмыс күні ішінде портал арқылы өтініш берушінің жеке кабинетіне автоматты режимде жіберіледі.</w:t>
      </w:r>
    </w:p>
    <w:bookmarkEnd w:id="161"/>
    <w:bookmarkStart w:name="z173" w:id="162"/>
    <w:p>
      <w:pPr>
        <w:spacing w:after="0"/>
        <w:ind w:left="0"/>
        <w:jc w:val="both"/>
      </w:pPr>
      <w:r>
        <w:rPr>
          <w:rFonts w:ascii="Times New Roman"/>
          <w:b w:val="false"/>
          <w:i w:val="false"/>
          <w:color w:val="000000"/>
          <w:sz w:val="28"/>
        </w:rPr>
        <w:t>
      24. Әлеуметтік көмек көрсетуден бас тарту:</w:t>
      </w:r>
    </w:p>
    <w:bookmarkEnd w:id="162"/>
    <w:bookmarkStart w:name="z174" w:id="1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3"/>
    <w:bookmarkStart w:name="z175" w:id="16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4"/>
    <w:bookmarkStart w:name="z176" w:id="16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5"/>
    <w:bookmarkStart w:name="z177" w:id="16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w:t>
      </w:r>
    </w:p>
    <w:bookmarkEnd w:id="166"/>
    <w:bookmarkStart w:name="z178" w:id="167"/>
    <w:p>
      <w:pPr>
        <w:spacing w:after="0"/>
        <w:ind w:left="0"/>
        <w:jc w:val="both"/>
      </w:pPr>
      <w:r>
        <w:rPr>
          <w:rFonts w:ascii="Times New Roman"/>
          <w:b w:val="false"/>
          <w:i w:val="false"/>
          <w:color w:val="000000"/>
          <w:sz w:val="28"/>
        </w:rPr>
        <w:t>
      5) арнаулы әлеуметтік қызметтердің кепілдік берілген көлемінен тыс ұсынылатын адамды қоспағанда, стационар жағдайында арнаулы әлеуметтік қызметтер көрсету орталықтарында тұру және толық мемлекеттік қамтамасыз етуде болу.</w:t>
      </w:r>
    </w:p>
    <w:bookmarkEnd w:id="167"/>
    <w:bookmarkStart w:name="z179" w:id="168"/>
    <w:p>
      <w:pPr>
        <w:spacing w:after="0"/>
        <w:ind w:left="0"/>
        <w:jc w:val="both"/>
      </w:pPr>
      <w:r>
        <w:rPr>
          <w:rFonts w:ascii="Times New Roman"/>
          <w:b w:val="false"/>
          <w:i w:val="false"/>
          <w:color w:val="000000"/>
          <w:sz w:val="28"/>
        </w:rPr>
        <w:t xml:space="preserve">
      25. Әлеуметтік көмек тағайындауды жүзеге асыратын уәкілетті орган қабылдаған шешімге шағымдану тәртібі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бұйрығымен айқындалған.</w:t>
      </w:r>
    </w:p>
    <w:bookmarkEnd w:id="168"/>
    <w:bookmarkStart w:name="z180" w:id="169"/>
    <w:p>
      <w:pPr>
        <w:spacing w:after="0"/>
        <w:ind w:left="0"/>
        <w:jc w:val="both"/>
      </w:pPr>
      <w:r>
        <w:rPr>
          <w:rFonts w:ascii="Times New Roman"/>
          <w:b w:val="false"/>
          <w:i w:val="false"/>
          <w:color w:val="000000"/>
          <w:sz w:val="28"/>
        </w:rPr>
        <w:t>
      26. Әлеуметтік көмек көрсетуге жұмсалатын шығыстарды қаржыландыру, Мағжан Жұмабаев ауданының бюджетінде көзделген, ағымдағы қаржы жылына арналған қаражат шегінде жүзеге асырылады.</w:t>
      </w:r>
    </w:p>
    <w:bookmarkEnd w:id="169"/>
    <w:bookmarkStart w:name="z181" w:id="17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70"/>
    <w:bookmarkStart w:name="z182" w:id="17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71"/>
    <w:bookmarkStart w:name="z183" w:id="172"/>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тиындардың сомасына қарамастан бір теңгеге дейін дөңгелектенуге жатады.</w:t>
      </w:r>
    </w:p>
    <w:bookmarkEnd w:id="172"/>
    <w:bookmarkStart w:name="z184" w:id="173"/>
    <w:p>
      <w:pPr>
        <w:spacing w:after="0"/>
        <w:ind w:left="0"/>
        <w:jc w:val="both"/>
      </w:pPr>
      <w:r>
        <w:rPr>
          <w:rFonts w:ascii="Times New Roman"/>
          <w:b w:val="false"/>
          <w:i w:val="false"/>
          <w:color w:val="000000"/>
          <w:sz w:val="28"/>
        </w:rPr>
        <w:t>
      27. Әлеуметтік көмек мынадай жағдайларда тоқтатылады:</w:t>
      </w:r>
    </w:p>
    <w:bookmarkEnd w:id="173"/>
    <w:bookmarkStart w:name="z185" w:id="174"/>
    <w:p>
      <w:pPr>
        <w:spacing w:after="0"/>
        <w:ind w:left="0"/>
        <w:jc w:val="both"/>
      </w:pPr>
      <w:r>
        <w:rPr>
          <w:rFonts w:ascii="Times New Roman"/>
          <w:b w:val="false"/>
          <w:i w:val="false"/>
          <w:color w:val="000000"/>
          <w:sz w:val="28"/>
        </w:rPr>
        <w:t>
      1) алушы қайтыс болғанда;</w:t>
      </w:r>
    </w:p>
    <w:bookmarkEnd w:id="174"/>
    <w:bookmarkStart w:name="z186" w:id="175"/>
    <w:p>
      <w:pPr>
        <w:spacing w:after="0"/>
        <w:ind w:left="0"/>
        <w:jc w:val="both"/>
      </w:pPr>
      <w:r>
        <w:rPr>
          <w:rFonts w:ascii="Times New Roman"/>
          <w:b w:val="false"/>
          <w:i w:val="false"/>
          <w:color w:val="000000"/>
          <w:sz w:val="28"/>
        </w:rPr>
        <w:t>
      2) алушы Мағжан Жұмабаев ауданының шегінен тыс жерге тұрақты тұруға кеткенде;</w:t>
      </w:r>
    </w:p>
    <w:bookmarkEnd w:id="175"/>
    <w:bookmarkStart w:name="z187" w:id="176"/>
    <w:p>
      <w:pPr>
        <w:spacing w:after="0"/>
        <w:ind w:left="0"/>
        <w:jc w:val="both"/>
      </w:pPr>
      <w:r>
        <w:rPr>
          <w:rFonts w:ascii="Times New Roman"/>
          <w:b w:val="false"/>
          <w:i w:val="false"/>
          <w:color w:val="000000"/>
          <w:sz w:val="28"/>
        </w:rPr>
        <w:t>
      3) алушыны арнаулы әлеуметтік қызметтер көрсету орталықтарына тұруға жіберу;</w:t>
      </w:r>
    </w:p>
    <w:bookmarkEnd w:id="176"/>
    <w:bookmarkStart w:name="z188" w:id="177"/>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77"/>
    <w:bookmarkStart w:name="z189" w:id="17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w:t>
      </w:r>
    </w:p>
    <w:bookmarkEnd w:id="178"/>
    <w:bookmarkStart w:name="z190" w:id="179"/>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bookmarkEnd w:id="179"/>
    <w:bookmarkStart w:name="z191" w:id="180"/>
    <w:p>
      <w:pPr>
        <w:spacing w:after="0"/>
        <w:ind w:left="0"/>
        <w:jc w:val="both"/>
      </w:pPr>
      <w:r>
        <w:rPr>
          <w:rFonts w:ascii="Times New Roman"/>
          <w:b w:val="false"/>
          <w:i w:val="false"/>
          <w:color w:val="000000"/>
          <w:sz w:val="28"/>
        </w:rPr>
        <w:t>
      Осы тармақтың 1),2)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80"/>
    <w:bookmarkStart w:name="z192" w:id="18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айынан бастап тоқтатылады.</w:t>
      </w:r>
    </w:p>
    <w:bookmarkEnd w:id="181"/>
    <w:bookmarkStart w:name="z193" w:id="182"/>
    <w:p>
      <w:pPr>
        <w:spacing w:after="0"/>
        <w:ind w:left="0"/>
        <w:jc w:val="both"/>
      </w:pPr>
      <w:r>
        <w:rPr>
          <w:rFonts w:ascii="Times New Roman"/>
          <w:b w:val="false"/>
          <w:i w:val="false"/>
          <w:color w:val="000000"/>
          <w:sz w:val="28"/>
        </w:rPr>
        <w:t>
      28.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2"/>
    <w:bookmarkStart w:name="z194" w:id="183"/>
    <w:p>
      <w:pPr>
        <w:spacing w:after="0"/>
        <w:ind w:left="0"/>
        <w:jc w:val="both"/>
      </w:pPr>
      <w:r>
        <w:rPr>
          <w:rFonts w:ascii="Times New Roman"/>
          <w:b w:val="false"/>
          <w:i w:val="false"/>
          <w:color w:val="000000"/>
          <w:sz w:val="28"/>
        </w:rPr>
        <w:t>
      29.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83"/>
    <w:bookmarkStart w:name="z195" w:id="184"/>
    <w:p>
      <w:pPr>
        <w:spacing w:after="0"/>
        <w:ind w:left="0"/>
        <w:jc w:val="both"/>
      </w:pPr>
      <w:r>
        <w:rPr>
          <w:rFonts w:ascii="Times New Roman"/>
          <w:b w:val="false"/>
          <w:i w:val="false"/>
          <w:color w:val="000000"/>
          <w:sz w:val="28"/>
        </w:rPr>
        <w:t>
      30.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84"/>
    <w:bookmarkStart w:name="z196" w:id="18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85"/>
    <w:bookmarkStart w:name="z197" w:id="186"/>
    <w:p>
      <w:pPr>
        <w:spacing w:after="0"/>
        <w:ind w:left="0"/>
        <w:jc w:val="both"/>
      </w:pPr>
      <w:r>
        <w:rPr>
          <w:rFonts w:ascii="Times New Roman"/>
          <w:b w:val="false"/>
          <w:i w:val="false"/>
          <w:color w:val="000000"/>
          <w:sz w:val="28"/>
        </w:rPr>
        <w:t>
      31.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86"/>
    <w:bookmarkStart w:name="z198" w:id="187"/>
    <w:p>
      <w:pPr>
        <w:spacing w:after="0"/>
        <w:ind w:left="0"/>
        <w:jc w:val="both"/>
      </w:pPr>
      <w:r>
        <w:rPr>
          <w:rFonts w:ascii="Times New Roman"/>
          <w:b w:val="false"/>
          <w:i w:val="false"/>
          <w:color w:val="000000"/>
          <w:sz w:val="28"/>
        </w:rPr>
        <w:t>
      32. Әлеуметтік көмек көрсету жөніндегі уәкілетті орган қабылдаған әлеуметтік көмек көрсету туралы шешім негізінде мемлекеттік корпорация:</w:t>
      </w:r>
    </w:p>
    <w:bookmarkEnd w:id="187"/>
    <w:bookmarkStart w:name="z199" w:id="188"/>
    <w:p>
      <w:pPr>
        <w:spacing w:after="0"/>
        <w:ind w:left="0"/>
        <w:jc w:val="both"/>
      </w:pPr>
      <w:r>
        <w:rPr>
          <w:rFonts w:ascii="Times New Roman"/>
          <w:b w:val="false"/>
          <w:i w:val="false"/>
          <w:color w:val="000000"/>
          <w:sz w:val="28"/>
        </w:rPr>
        <w:t>
      біржолғы төлемдер бойынша – күн сайын;</w:t>
      </w:r>
    </w:p>
    <w:bookmarkEnd w:id="188"/>
    <w:bookmarkStart w:name="z200" w:id="189"/>
    <w:p>
      <w:pPr>
        <w:spacing w:after="0"/>
        <w:ind w:left="0"/>
        <w:jc w:val="both"/>
      </w:pPr>
      <w:r>
        <w:rPr>
          <w:rFonts w:ascii="Times New Roman"/>
          <w:b w:val="false"/>
          <w:i w:val="false"/>
          <w:color w:val="000000"/>
          <w:sz w:val="28"/>
        </w:rPr>
        <w:t>
      ай сайынғы төлемдер бойынша - төлем айының алдындағы айдың 27-і күні әлеуметтік көмек төлеу үшін бюджет қаражатына сұранысты қалыптастырады.</w:t>
      </w:r>
    </w:p>
    <w:bookmarkEnd w:id="189"/>
    <w:bookmarkStart w:name="z201" w:id="190"/>
    <w:p>
      <w:pPr>
        <w:spacing w:after="0"/>
        <w:ind w:left="0"/>
        <w:jc w:val="both"/>
      </w:pPr>
      <w:r>
        <w:rPr>
          <w:rFonts w:ascii="Times New Roman"/>
          <w:b w:val="false"/>
          <w:i w:val="false"/>
          <w:color w:val="000000"/>
          <w:sz w:val="28"/>
        </w:rPr>
        <w:t>
      33.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90"/>
    <w:bookmarkStart w:name="z202" w:id="191"/>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91"/>
    <w:bookmarkStart w:name="z203" w:id="192"/>
    <w:p>
      <w:pPr>
        <w:spacing w:after="0"/>
        <w:ind w:left="0"/>
        <w:jc w:val="both"/>
      </w:pPr>
      <w:r>
        <w:rPr>
          <w:rFonts w:ascii="Times New Roman"/>
          <w:b w:val="false"/>
          <w:i w:val="false"/>
          <w:color w:val="000000"/>
          <w:sz w:val="28"/>
        </w:rPr>
        <w:t>
      Айдың 27-күнінен кейін келіп түскен әлеуметтік көмек төлеуге қажеттілік сомалары туралы өтінімдер бойынша әлеуметтік көмек көрсету жөніндегі уәкілетті орган келесі айдың 1-күнінен кейін әлеуметтік көмек төлеуге қажеттілік сомасы туралы өтінімде көзделген сомалар шегінде Мемлекеттік корпорацияға ақшалай қаражатты аударады.</w:t>
      </w:r>
    </w:p>
    <w:bookmarkEnd w:id="192"/>
    <w:bookmarkStart w:name="z204" w:id="193"/>
    <w:p>
      <w:pPr>
        <w:spacing w:after="0"/>
        <w:ind w:left="0"/>
        <w:jc w:val="both"/>
      </w:pPr>
      <w:r>
        <w:rPr>
          <w:rFonts w:ascii="Times New Roman"/>
          <w:b w:val="false"/>
          <w:i w:val="false"/>
          <w:color w:val="000000"/>
          <w:sz w:val="28"/>
        </w:rPr>
        <w:t>
      34.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93"/>
    <w:bookmarkStart w:name="z205" w:id="194"/>
    <w:p>
      <w:pPr>
        <w:spacing w:after="0"/>
        <w:ind w:left="0"/>
        <w:jc w:val="both"/>
      </w:pPr>
      <w:r>
        <w:rPr>
          <w:rFonts w:ascii="Times New Roman"/>
          <w:b w:val="false"/>
          <w:i w:val="false"/>
          <w:color w:val="000000"/>
          <w:sz w:val="28"/>
        </w:rPr>
        <w:t>
      35.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194"/>
    <w:bookmarkStart w:name="z206" w:id="195"/>
    <w:p>
      <w:pPr>
        <w:spacing w:after="0"/>
        <w:ind w:left="0"/>
        <w:jc w:val="both"/>
      </w:pPr>
      <w:r>
        <w:rPr>
          <w:rFonts w:ascii="Times New Roman"/>
          <w:b w:val="false"/>
          <w:i w:val="false"/>
          <w:color w:val="000000"/>
          <w:sz w:val="28"/>
        </w:rPr>
        <w:t>
      36.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95"/>
    <w:bookmarkStart w:name="z207" w:id="196"/>
    <w:p>
      <w:pPr>
        <w:spacing w:after="0"/>
        <w:ind w:left="0"/>
        <w:jc w:val="both"/>
      </w:pPr>
      <w:r>
        <w:rPr>
          <w:rFonts w:ascii="Times New Roman"/>
          <w:b w:val="false"/>
          <w:i w:val="false"/>
          <w:color w:val="000000"/>
          <w:sz w:val="28"/>
        </w:rPr>
        <w:t>
      37.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39-2 шешімімен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14" w:id="197"/>
    <w:p>
      <w:pPr>
        <w:spacing w:after="0"/>
        <w:ind w:left="0"/>
        <w:jc w:val="left"/>
      </w:pPr>
      <w:r>
        <w:rPr>
          <w:rFonts w:ascii="Times New Roman"/>
          <w:b/>
          <w:i w:val="false"/>
          <w:color w:val="000000"/>
        </w:rPr>
        <w:t xml:space="preserve"> Солтүстік Қазақстан облысы Мағжан Жұмабаев ауданы мәслихатының күші жойылған кейбір шешімдерінің тізбесі</w:t>
      </w:r>
    </w:p>
    <w:bookmarkEnd w:id="197"/>
    <w:bookmarkStart w:name="z215" w:id="198"/>
    <w:p>
      <w:pPr>
        <w:spacing w:after="0"/>
        <w:ind w:left="0"/>
        <w:jc w:val="both"/>
      </w:pPr>
      <w:r>
        <w:rPr>
          <w:rFonts w:ascii="Times New Roman"/>
          <w:b w:val="false"/>
          <w:i w:val="false"/>
          <w:color w:val="000000"/>
          <w:sz w:val="28"/>
        </w:rPr>
        <w:t xml:space="preserve">
      1) Мағжан Жұмабаев аудандық мәслихатының 2023 жылғы 24 қазандағы </w:t>
      </w:r>
      <w:r>
        <w:rPr>
          <w:rFonts w:ascii="Times New Roman"/>
          <w:b w:val="false"/>
          <w:i w:val="false"/>
          <w:color w:val="000000"/>
          <w:sz w:val="28"/>
        </w:rPr>
        <w:t>№ 7-3</w:t>
      </w:r>
      <w:r>
        <w:rPr>
          <w:rFonts w:ascii="Times New Roman"/>
          <w:b w:val="false"/>
          <w:i w:val="false"/>
          <w:color w:val="000000"/>
          <w:sz w:val="28"/>
        </w:rPr>
        <w:t xml:space="preserve">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 (Нормативтік құқықтық актілерді мемлекеттік тіркеу тізілімінде № 7614-15 болып тіркелген);</w:t>
      </w:r>
    </w:p>
    <w:bookmarkEnd w:id="198"/>
    <w:bookmarkStart w:name="z216" w:id="199"/>
    <w:p>
      <w:pPr>
        <w:spacing w:after="0"/>
        <w:ind w:left="0"/>
        <w:jc w:val="both"/>
      </w:pPr>
      <w:r>
        <w:rPr>
          <w:rFonts w:ascii="Times New Roman"/>
          <w:b w:val="false"/>
          <w:i w:val="false"/>
          <w:color w:val="000000"/>
          <w:sz w:val="28"/>
        </w:rPr>
        <w:t xml:space="preserve">
      2) Мағжан Жұмабаев ауданы мәслихатының 2024 жылғы 23 ақпандағы </w:t>
      </w:r>
      <w:r>
        <w:rPr>
          <w:rFonts w:ascii="Times New Roman"/>
          <w:b w:val="false"/>
          <w:i w:val="false"/>
          <w:color w:val="000000"/>
          <w:sz w:val="28"/>
        </w:rPr>
        <w:t>№ 12-23</w:t>
      </w:r>
      <w:r>
        <w:rPr>
          <w:rFonts w:ascii="Times New Roman"/>
          <w:b w:val="false"/>
          <w:i w:val="false"/>
          <w:color w:val="000000"/>
          <w:sz w:val="28"/>
        </w:rPr>
        <w:t xml:space="preserve"> "Солтүстік Қазақстан облысы Мағжан Жұмабаев ауданы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азаматтарының жекелеген санаттарының тізбесін айқындау қағидаларын бекіту туралы" шешіміне өзгерістер мен толықтыру енгізу туралы" шешімі (Нормативтік құқықтық актілерді мемлекеттік тіркеу тізілімінде № 7695-15 болып тіркелген);</w:t>
      </w:r>
    </w:p>
    <w:bookmarkEnd w:id="199"/>
    <w:bookmarkStart w:name="z217" w:id="200"/>
    <w:p>
      <w:pPr>
        <w:spacing w:after="0"/>
        <w:ind w:left="0"/>
        <w:jc w:val="both"/>
      </w:pPr>
      <w:r>
        <w:rPr>
          <w:rFonts w:ascii="Times New Roman"/>
          <w:b w:val="false"/>
          <w:i w:val="false"/>
          <w:color w:val="000000"/>
          <w:sz w:val="28"/>
        </w:rPr>
        <w:t xml:space="preserve">
      3) Мағжан Жұмабаев ауданы мәслихатының 2024 жылғы 20 тамыздағы </w:t>
      </w:r>
      <w:r>
        <w:rPr>
          <w:rFonts w:ascii="Times New Roman"/>
          <w:b w:val="false"/>
          <w:i w:val="false"/>
          <w:color w:val="000000"/>
          <w:sz w:val="28"/>
        </w:rPr>
        <w:t>№ 18-2</w:t>
      </w:r>
      <w:r>
        <w:rPr>
          <w:rFonts w:ascii="Times New Roman"/>
          <w:b w:val="false"/>
          <w:i w:val="false"/>
          <w:color w:val="000000"/>
          <w:sz w:val="28"/>
        </w:rPr>
        <w:t xml:space="preserve"> "Солтүстік Қазақстан облысы Мағжан Жұмабаев ауданы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 шешімі (Нормативтік құқықтық актілерді мемлекеттік тіркеу тізілімінде № 7786-15 болып тіркелген);</w:t>
      </w:r>
    </w:p>
    <w:bookmarkEnd w:id="200"/>
    <w:bookmarkStart w:name="z218" w:id="201"/>
    <w:p>
      <w:pPr>
        <w:spacing w:after="0"/>
        <w:ind w:left="0"/>
        <w:jc w:val="both"/>
      </w:pPr>
      <w:r>
        <w:rPr>
          <w:rFonts w:ascii="Times New Roman"/>
          <w:b w:val="false"/>
          <w:i w:val="false"/>
          <w:color w:val="000000"/>
          <w:sz w:val="28"/>
        </w:rPr>
        <w:t xml:space="preserve">
      4) Мағжан Жұмабаев ауданы мәслихатының 2024 жылғы 09 желтоқсандағы </w:t>
      </w:r>
      <w:r>
        <w:rPr>
          <w:rFonts w:ascii="Times New Roman"/>
          <w:b w:val="false"/>
          <w:i w:val="false"/>
          <w:color w:val="000000"/>
          <w:sz w:val="28"/>
        </w:rPr>
        <w:t>№ 21-2</w:t>
      </w:r>
      <w:r>
        <w:rPr>
          <w:rFonts w:ascii="Times New Roman"/>
          <w:b w:val="false"/>
          <w:i w:val="false"/>
          <w:color w:val="000000"/>
          <w:sz w:val="28"/>
        </w:rPr>
        <w:t xml:space="preserve"> "Солтүстік Қазақстан облысы Мағжан Жұмабаев ауданы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 шешімі (Нормативтік құқықтық актілерді мемлекеттік тіркеу тізілімінде № 7842-15 болып тіркелген);</w:t>
      </w:r>
    </w:p>
    <w:bookmarkEnd w:id="201"/>
    <w:bookmarkStart w:name="z219" w:id="202"/>
    <w:p>
      <w:pPr>
        <w:spacing w:after="0"/>
        <w:ind w:left="0"/>
        <w:jc w:val="both"/>
      </w:pPr>
      <w:r>
        <w:rPr>
          <w:rFonts w:ascii="Times New Roman"/>
          <w:b w:val="false"/>
          <w:i w:val="false"/>
          <w:color w:val="000000"/>
          <w:sz w:val="28"/>
        </w:rPr>
        <w:t xml:space="preserve">
      5) Мағжан Жұмабаев ауданы мәслихатының 2025 жылғы 09 сәуірдегі </w:t>
      </w:r>
      <w:r>
        <w:rPr>
          <w:rFonts w:ascii="Times New Roman"/>
          <w:b w:val="false"/>
          <w:i w:val="false"/>
          <w:color w:val="000000"/>
          <w:sz w:val="28"/>
        </w:rPr>
        <w:t>№ 26-4</w:t>
      </w:r>
      <w:r>
        <w:rPr>
          <w:rFonts w:ascii="Times New Roman"/>
          <w:b w:val="false"/>
          <w:i w:val="false"/>
          <w:color w:val="000000"/>
          <w:sz w:val="28"/>
        </w:rPr>
        <w:t xml:space="preserve"> "Солтүстік Қазақстан облысы Мағжан Жұмабаев ауданы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шешімі (Нормативтік құқықтық актілерді мемлекеттік тіркеу тізілімінде № 7886-15 болып тіркелген).</w:t>
      </w:r>
    </w:p>
    <w:bookmarkEnd w:id="202"/>
    <w:bookmarkStart w:name="z220" w:id="203"/>
    <w:p>
      <w:pPr>
        <w:spacing w:after="0"/>
        <w:ind w:left="0"/>
        <w:jc w:val="both"/>
      </w:pPr>
      <w:r>
        <w:rPr>
          <w:rFonts w:ascii="Times New Roman"/>
          <w:b w:val="false"/>
          <w:i w:val="false"/>
          <w:color w:val="000000"/>
          <w:sz w:val="28"/>
        </w:rPr>
        <w:t xml:space="preserve">
      6) Мағжан Жұмабаев ауданы мәслихатының 2026 жылғы 01 сәуірдегі </w:t>
      </w:r>
      <w:r>
        <w:rPr>
          <w:rFonts w:ascii="Times New Roman"/>
          <w:b w:val="false"/>
          <w:i w:val="false"/>
          <w:color w:val="000000"/>
          <w:sz w:val="28"/>
        </w:rPr>
        <w:t>№ 38-10</w:t>
      </w:r>
      <w:r>
        <w:rPr>
          <w:rFonts w:ascii="Times New Roman"/>
          <w:b w:val="false"/>
          <w:i w:val="false"/>
          <w:color w:val="000000"/>
          <w:sz w:val="28"/>
        </w:rPr>
        <w:t xml:space="preserve"> Солтүстік Қазақстан облысы Мағжан Жұмабаев аудандық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шешімі.</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