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0d37" w14:textId="2940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2025 жылғы 17 желтоқсандағы "2026-2028 жылдарға арналған Тереңкөл аудандық бюджеті туралы" № 1/37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2026 жылғы 6 наурыздағы № 1/41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2025 жылғы 17 желтоқсандағы "2026-2028 жылдарға арналған Тереңкөл аудандық бюджеті туралы" № 1/37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(Нормативтик құқықтық актілерді мемлекеттік тіркеу тізімінде № 218764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Тереңкөл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3512 141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1 311 038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41 208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13 771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2146 124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3 612 307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4 490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77 850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73 360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-104 656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-104 656мың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-104 656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Тереңкөл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Тереңкөл аудандық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