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4cab" w14:textId="bf44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2026 жылғы 10 сәуірдегі № 166-52-8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Ертіс аудандық 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 166-52-8 шешіміне</w:t>
            </w:r>
            <w:r>
              <w:br/>
            </w:r>
            <w:r>
              <w:rPr>
                <w:rFonts w:ascii="Times New Roman"/>
                <w:b w:val="false"/>
                <w:i w:val="false"/>
                <w:color w:val="000000"/>
                <w:sz w:val="20"/>
              </w:rPr>
              <w:t>1- қосымша</w:t>
            </w:r>
          </w:p>
        </w:tc>
      </w:tr>
    </w:tbl>
    <w:bookmarkStart w:name="z10" w:id="3"/>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4"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Ертіс ауданы әкімінің шешімімен құрылатын комиссия;</w:t>
      </w:r>
    </w:p>
    <w:bookmarkEnd w:id="8"/>
    <w:bookmarkStart w:name="z16" w:id="9"/>
    <w:p>
      <w:pPr>
        <w:spacing w:after="0"/>
        <w:ind w:left="0"/>
        <w:jc w:val="both"/>
      </w:pPr>
      <w:r>
        <w:rPr>
          <w:rFonts w:ascii="Times New Roman"/>
          <w:b w:val="false"/>
          <w:i w:val="false"/>
          <w:color w:val="000000"/>
          <w:sz w:val="28"/>
        </w:rPr>
        <w:t>
      3)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9"/>
    <w:bookmarkStart w:name="z17" w:id="10"/>
    <w:p>
      <w:pPr>
        <w:spacing w:after="0"/>
        <w:ind w:left="0"/>
        <w:jc w:val="both"/>
      </w:pPr>
      <w:r>
        <w:rPr>
          <w:rFonts w:ascii="Times New Roman"/>
          <w:b w:val="false"/>
          <w:i w:val="false"/>
          <w:color w:val="000000"/>
          <w:sz w:val="28"/>
        </w:rPr>
        <w:t>
      4) әлеуметтік көмек көрсету жөніндегі уәкілетті орган – "Ертіс ауданының жұмыспен қамту және әлеуметтік бағдарламалар бөлімі" мемлекеттік мекемесі;</w:t>
      </w:r>
    </w:p>
    <w:bookmarkEnd w:id="10"/>
    <w:bookmarkStart w:name="z1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19" w:id="12"/>
    <w:p>
      <w:pPr>
        <w:spacing w:after="0"/>
        <w:ind w:left="0"/>
        <w:jc w:val="both"/>
      </w:pPr>
      <w:r>
        <w:rPr>
          <w:rFonts w:ascii="Times New Roman"/>
          <w:b w:val="false"/>
          <w:i w:val="false"/>
          <w:color w:val="000000"/>
          <w:sz w:val="28"/>
        </w:rPr>
        <w:t>
      6) ең төмен күнкөріс деңгейі - ең төмен тұтыну себетінің құнына тең, бір адамға шаққандағы ең төмен ақшалай кіріс;</w:t>
      </w:r>
    </w:p>
    <w:bookmarkEnd w:id="12"/>
    <w:bookmarkStart w:name="z2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түлғалардың (отбасылардың) материалдық жағдайына зерттеп-қарау үшін Ертіс ауданының ауылдар, ауылдық округтер әкімдерінің шешімімен құрылатын арнаулы комиссия;</w:t>
      </w:r>
    </w:p>
    <w:bookmarkEnd w:id="17"/>
    <w:bookmarkStart w:name="z25" w:id="18"/>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1" w:id="24"/>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bookmarkEnd w:id="24"/>
    <w:bookmarkStart w:name="z32"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3" w:id="26"/>
    <w:p>
      <w:pPr>
        <w:spacing w:after="0"/>
        <w:ind w:left="0"/>
        <w:jc w:val="both"/>
      </w:pPr>
      <w:r>
        <w:rPr>
          <w:rFonts w:ascii="Times New Roman"/>
          <w:b w:val="false"/>
          <w:i w:val="false"/>
          <w:color w:val="000000"/>
          <w:sz w:val="28"/>
        </w:rPr>
        <w:t>
      2) 8 наурыз - Халықаралық әйелдер күні;</w:t>
      </w:r>
    </w:p>
    <w:bookmarkEnd w:id="26"/>
    <w:bookmarkStart w:name="z34" w:id="27"/>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bookmarkEnd w:id="27"/>
    <w:bookmarkStart w:name="z35" w:id="28"/>
    <w:p>
      <w:pPr>
        <w:spacing w:after="0"/>
        <w:ind w:left="0"/>
        <w:jc w:val="both"/>
      </w:pPr>
      <w:r>
        <w:rPr>
          <w:rFonts w:ascii="Times New Roman"/>
          <w:b w:val="false"/>
          <w:i w:val="false"/>
          <w:color w:val="000000"/>
          <w:sz w:val="28"/>
        </w:rPr>
        <w:t>
      4) 7 мамыр - Отан қорғаушы күні;</w:t>
      </w:r>
    </w:p>
    <w:bookmarkEnd w:id="28"/>
    <w:bookmarkStart w:name="z36" w:id="29"/>
    <w:p>
      <w:pPr>
        <w:spacing w:after="0"/>
        <w:ind w:left="0"/>
        <w:jc w:val="both"/>
      </w:pPr>
      <w:r>
        <w:rPr>
          <w:rFonts w:ascii="Times New Roman"/>
          <w:b w:val="false"/>
          <w:i w:val="false"/>
          <w:color w:val="000000"/>
          <w:sz w:val="28"/>
        </w:rPr>
        <w:t>
      5) 9 мамыр - Жеңіс күні;</w:t>
      </w:r>
    </w:p>
    <w:bookmarkEnd w:id="29"/>
    <w:bookmarkStart w:name="z37" w:id="3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0"/>
    <w:bookmarkStart w:name="z38" w:id="31"/>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1"/>
    <w:bookmarkStart w:name="z39" w:id="32"/>
    <w:p>
      <w:pPr>
        <w:spacing w:after="0"/>
        <w:ind w:left="0"/>
        <w:jc w:val="both"/>
      </w:pPr>
      <w:r>
        <w:rPr>
          <w:rFonts w:ascii="Times New Roman"/>
          <w:b w:val="false"/>
          <w:i w:val="false"/>
          <w:color w:val="000000"/>
          <w:sz w:val="28"/>
        </w:rPr>
        <w:t>
      8) 1 қазан - Қарттар күні;</w:t>
      </w:r>
    </w:p>
    <w:bookmarkEnd w:id="32"/>
    <w:bookmarkStart w:name="z40" w:id="33"/>
    <w:p>
      <w:pPr>
        <w:spacing w:after="0"/>
        <w:ind w:left="0"/>
        <w:jc w:val="both"/>
      </w:pPr>
      <w:r>
        <w:rPr>
          <w:rFonts w:ascii="Times New Roman"/>
          <w:b w:val="false"/>
          <w:i w:val="false"/>
          <w:color w:val="000000"/>
          <w:sz w:val="28"/>
        </w:rPr>
        <w:t>
      9) 25 қазан - Қазақстан Республикасының күні;</w:t>
      </w:r>
    </w:p>
    <w:bookmarkEnd w:id="33"/>
    <w:bookmarkStart w:name="z41" w:id="34"/>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4"/>
    <w:bookmarkStart w:name="z42" w:id="35"/>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бекітетін ережелер негізінде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Әлеуметтік көмек көрсету жөніндегі уәкілетті орган Ертіс ауданында тұрақты тіркелген және тұратын келесі санаттардағы азаматтарға әлеуметтік көмек көрсетеді:</w:t>
      </w:r>
    </w:p>
    <w:bookmarkEnd w:id="37"/>
    <w:bookmarkStart w:name="z45" w:id="38"/>
    <w:p>
      <w:pPr>
        <w:spacing w:after="0"/>
        <w:ind w:left="0"/>
        <w:jc w:val="both"/>
      </w:pPr>
      <w:r>
        <w:rPr>
          <w:rFonts w:ascii="Times New Roman"/>
          <w:b w:val="false"/>
          <w:i w:val="false"/>
          <w:color w:val="000000"/>
          <w:sz w:val="28"/>
        </w:rPr>
        <w:t>
      1) мереке күндер мен атаулы күндерге Мемлекеттік корпорацияның тізімі негізінде, алушылардың өтініштері талап етілмей біржолғы әлеуметтік көмек:</w:t>
      </w:r>
    </w:p>
    <w:bookmarkEnd w:id="38"/>
    <w:bookmarkStart w:name="z46" w:id="39"/>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(бұдан әрі-АЕК) мөлшерінде;</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1"/>
    <w:bookmarkStart w:name="z49"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bookmarkEnd w:id="43"/>
    <w:bookmarkStart w:name="z51" w:id="4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5"/>
    <w:bookmarkStart w:name="z53" w:id="46"/>
    <w:p>
      <w:pPr>
        <w:spacing w:after="0"/>
        <w:ind w:left="0"/>
        <w:jc w:val="both"/>
      </w:pPr>
      <w:r>
        <w:rPr>
          <w:rFonts w:ascii="Times New Roman"/>
          <w:b w:val="false"/>
          <w:i w:val="false"/>
          <w:color w:val="000000"/>
          <w:sz w:val="28"/>
        </w:rPr>
        <w:t>
      8 наурыз – Халықаралық әйелдер күніне:</w:t>
      </w:r>
    </w:p>
    <w:bookmarkEnd w:id="46"/>
    <w:bookmarkStart w:name="z54" w:id="47"/>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bookmarkEnd w:id="47"/>
    <w:bookmarkStart w:name="z55" w:id="48"/>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2"/>
    <w:bookmarkStart w:name="z60"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bookmarkEnd w:id="53"/>
    <w:bookmarkStart w:name="z61" w:id="54"/>
    <w:p>
      <w:pPr>
        <w:spacing w:after="0"/>
        <w:ind w:left="0"/>
        <w:jc w:val="both"/>
      </w:pPr>
      <w:r>
        <w:rPr>
          <w:rFonts w:ascii="Times New Roman"/>
          <w:b w:val="false"/>
          <w:i w:val="false"/>
          <w:color w:val="000000"/>
          <w:sz w:val="28"/>
        </w:rPr>
        <w:t>
      7 мамыр – Отан қорғаушы күніне:</w:t>
      </w:r>
    </w:p>
    <w:bookmarkEnd w:id="54"/>
    <w:bookmarkStart w:name="z62" w:id="5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5"/>
    <w:bookmarkStart w:name="z63"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56"/>
    <w:bookmarkStart w:name="z64"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7"/>
    <w:bookmarkStart w:name="z65" w:id="58"/>
    <w:p>
      <w:pPr>
        <w:spacing w:after="0"/>
        <w:ind w:left="0"/>
        <w:jc w:val="both"/>
      </w:pPr>
      <w:r>
        <w:rPr>
          <w:rFonts w:ascii="Times New Roman"/>
          <w:b w:val="false"/>
          <w:i w:val="false"/>
          <w:color w:val="000000"/>
          <w:sz w:val="28"/>
        </w:rPr>
        <w:t>
      9 мамыр – Жеңіс күніне:</w:t>
      </w:r>
    </w:p>
    <w:bookmarkEnd w:id="58"/>
    <w:bookmarkStart w:name="z66" w:id="59"/>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w:t>
      </w:r>
    </w:p>
    <w:bookmarkEnd w:id="59"/>
    <w:bookmarkStart w:name="z67"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5 000 000 (бес миллион) теңге мөлшерінде;</w:t>
      </w:r>
    </w:p>
    <w:bookmarkEnd w:id="60"/>
    <w:bookmarkStart w:name="z68"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1"/>
    <w:bookmarkStart w:name="z69" w:id="6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62"/>
    <w:bookmarkStart w:name="z70"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bookmarkEnd w:id="64"/>
    <w:bookmarkStart w:name="z72" w:id="6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bookmarkEnd w:id="65"/>
    <w:bookmarkStart w:name="z73"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bookmarkEnd w:id="66"/>
    <w:bookmarkStart w:name="z74" w:id="6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bookmarkEnd w:id="67"/>
    <w:bookmarkStart w:name="z75" w:id="6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жүз мың) теңге мөлшерінде;</w:t>
      </w:r>
    </w:p>
    <w:bookmarkEnd w:id="68"/>
    <w:bookmarkStart w:name="z76"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bookmarkEnd w:id="69"/>
    <w:bookmarkStart w:name="z77" w:id="7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мөлшерінде;</w:t>
      </w:r>
    </w:p>
    <w:bookmarkEnd w:id="70"/>
    <w:bookmarkStart w:name="z78" w:id="7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71"/>
    <w:bookmarkStart w:name="z79"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bookmarkEnd w:id="72"/>
    <w:bookmarkStart w:name="z80"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bookmarkEnd w:id="73"/>
    <w:bookmarkStart w:name="z81"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10 (он) АЕК мөлшерінде;</w:t>
      </w:r>
    </w:p>
    <w:bookmarkEnd w:id="74"/>
    <w:bookmarkStart w:name="z82"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bookmarkEnd w:id="75"/>
    <w:bookmarkStart w:name="z83"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bookmarkEnd w:id="76"/>
    <w:bookmarkStart w:name="z84" w:id="7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bookmarkEnd w:id="77"/>
    <w:bookmarkStart w:name="z85" w:id="7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bookmarkEnd w:id="78"/>
    <w:bookmarkStart w:name="z86" w:id="79"/>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79"/>
    <w:bookmarkStart w:name="z87" w:id="80"/>
    <w:p>
      <w:pPr>
        <w:spacing w:after="0"/>
        <w:ind w:left="0"/>
        <w:jc w:val="both"/>
      </w:pPr>
      <w:r>
        <w:rPr>
          <w:rFonts w:ascii="Times New Roman"/>
          <w:b w:val="false"/>
          <w:i w:val="false"/>
          <w:color w:val="000000"/>
          <w:sz w:val="28"/>
        </w:rPr>
        <w:t xml:space="preserve">
      сотпен немесе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тәртіппен саяси қуғын-сүргін құрбандары немесе саяси қуғын-сүргін құрбандары деп танылған азаматтарға 10 (он) АЕК мөлшерінде;</w:t>
      </w:r>
    </w:p>
    <w:bookmarkEnd w:id="80"/>
    <w:bookmarkStart w:name="z88" w:id="8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bookmarkEnd w:id="81"/>
    <w:bookmarkStart w:name="z89" w:id="82"/>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bookmarkEnd w:id="82"/>
    <w:bookmarkStart w:name="z90" w:id="83"/>
    <w:p>
      <w:pPr>
        <w:spacing w:after="0"/>
        <w:ind w:left="0"/>
        <w:jc w:val="both"/>
      </w:pPr>
      <w:r>
        <w:rPr>
          <w:rFonts w:ascii="Times New Roman"/>
          <w:b w:val="false"/>
          <w:i w:val="false"/>
          <w:color w:val="000000"/>
          <w:sz w:val="28"/>
        </w:rPr>
        <w:t>
      30 тамыз – Қазақстан Республикасының Конституция күніне:</w:t>
      </w:r>
    </w:p>
    <w:bookmarkEnd w:id="83"/>
    <w:bookmarkStart w:name="z91" w:id="84"/>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bookmarkEnd w:id="84"/>
    <w:bookmarkStart w:name="z92" w:id="85"/>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Қазақстан Республикасының колледждерінде ақылы негізде 30 (отыз) АЕК мөлшерінде оқитын жеке абилитация және оңалту бағдарламасының кәсіптік бөлігінен үзінді көшірмесі бар мүгедектігі бар адамдарға;</w:t>
      </w:r>
    </w:p>
    <w:bookmarkEnd w:id="85"/>
    <w:bookmarkStart w:name="z93" w:id="86"/>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Қазақстан Республикасының жоғары оқу орындарында ақылы негізде 60 (алпыс) АЕК мөлшерінде оқитын, жеке абилитация және оңалту бағдарламасының кәсіптік бөлігінен үзінді көшірмесі бар мүгедектігі бар адамдарға;</w:t>
      </w:r>
    </w:p>
    <w:bookmarkEnd w:id="86"/>
    <w:bookmarkStart w:name="z94" w:id="87"/>
    <w:p>
      <w:pPr>
        <w:spacing w:after="0"/>
        <w:ind w:left="0"/>
        <w:jc w:val="both"/>
      </w:pPr>
      <w:r>
        <w:rPr>
          <w:rFonts w:ascii="Times New Roman"/>
          <w:b w:val="false"/>
          <w:i w:val="false"/>
          <w:color w:val="000000"/>
          <w:sz w:val="28"/>
        </w:rPr>
        <w:t>
      1 қазан – Қарттар күніне:</w:t>
      </w:r>
    </w:p>
    <w:bookmarkEnd w:id="87"/>
    <w:bookmarkStart w:name="z95" w:id="88"/>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2 (екі) АЕК мөлшерінде алатын азаматтарға;</w:t>
      </w:r>
    </w:p>
    <w:bookmarkEnd w:id="88"/>
    <w:bookmarkStart w:name="z96" w:id="89"/>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төмен мөлшерінен 3 (үш) АЕК мөлшерінде алатын 80 жастан асқан (аға) азаматтарға;</w:t>
      </w:r>
    </w:p>
    <w:bookmarkEnd w:id="89"/>
    <w:bookmarkStart w:name="z97" w:id="90"/>
    <w:p>
      <w:pPr>
        <w:spacing w:after="0"/>
        <w:ind w:left="0"/>
        <w:jc w:val="both"/>
      </w:pPr>
      <w:r>
        <w:rPr>
          <w:rFonts w:ascii="Times New Roman"/>
          <w:b w:val="false"/>
          <w:i w:val="false"/>
          <w:color w:val="000000"/>
          <w:sz w:val="28"/>
        </w:rPr>
        <w:t>
      25 қазан – Қазақстан Республикасының күніне:</w:t>
      </w:r>
    </w:p>
    <w:bookmarkEnd w:id="90"/>
    <w:bookmarkStart w:name="z98" w:id="91"/>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91"/>
    <w:bookmarkStart w:name="z99" w:id="92"/>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92"/>
    <w:bookmarkStart w:name="z100" w:id="93"/>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93"/>
    <w:bookmarkStart w:name="z101" w:id="94"/>
    <w:p>
      <w:pPr>
        <w:spacing w:after="0"/>
        <w:ind w:left="0"/>
        <w:jc w:val="both"/>
      </w:pPr>
      <w:r>
        <w:rPr>
          <w:rFonts w:ascii="Times New Roman"/>
          <w:b w:val="false"/>
          <w:i w:val="false"/>
          <w:color w:val="000000"/>
          <w:sz w:val="28"/>
        </w:rPr>
        <w:t>
      16 желтоқсан – Қазақстан Республикасының Тәуелсіздік күніне:</w:t>
      </w:r>
    </w:p>
    <w:bookmarkEnd w:id="94"/>
    <w:bookmarkStart w:name="z102" w:id="95"/>
    <w:p>
      <w:pPr>
        <w:spacing w:after="0"/>
        <w:ind w:left="0"/>
        <w:jc w:val="both"/>
      </w:pPr>
      <w:r>
        <w:rPr>
          <w:rFonts w:ascii="Times New Roman"/>
          <w:b w:val="false"/>
          <w:i w:val="false"/>
          <w:color w:val="000000"/>
          <w:sz w:val="28"/>
        </w:rPr>
        <w:t>
      "Жаппай саяси қуғын-сүргін құрбандарын ақтау туралы" Қазақстан Республикасының Заңында белгіленген 1986 жылғы 17-18 желтоқсандағы Қазақстандағы оқиғаларға қатысқан адамдарға 60 (алпыс) АЕК мөлшерінде;</w:t>
      </w:r>
    </w:p>
    <w:bookmarkEnd w:id="95"/>
    <w:bookmarkStart w:name="z103" w:id="96"/>
    <w:p>
      <w:pPr>
        <w:spacing w:after="0"/>
        <w:ind w:left="0"/>
        <w:jc w:val="both"/>
      </w:pPr>
      <w:r>
        <w:rPr>
          <w:rFonts w:ascii="Times New Roman"/>
          <w:b w:val="false"/>
          <w:i w:val="false"/>
          <w:color w:val="000000"/>
          <w:sz w:val="28"/>
        </w:rPr>
        <w:t>
      2) емдеуге (сауықтыруға) әлеуметтік көмек:</w:t>
      </w:r>
    </w:p>
    <w:bookmarkEnd w:id="96"/>
    <w:bookmarkStart w:name="z104" w:id="9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емдеуге (сауықтыруға) біржолғы,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негізінде 50 (елу) АЕК мөлшерінде;</w:t>
      </w:r>
    </w:p>
    <w:bookmarkEnd w:id="97"/>
    <w:bookmarkStart w:name="z105" w:id="98"/>
    <w:p>
      <w:pPr>
        <w:spacing w:after="0"/>
        <w:ind w:left="0"/>
        <w:jc w:val="both"/>
      </w:pPr>
      <w:r>
        <w:rPr>
          <w:rFonts w:ascii="Times New Roman"/>
          <w:b w:val="false"/>
          <w:i w:val="false"/>
          <w:color w:val="000000"/>
          <w:sz w:val="28"/>
        </w:rPr>
        <w:t>
      3) гемодиализ аппаратын пайдаланатын 1 топтағы мүгедектігі бар адамдарға әлеуметтік көмек:</w:t>
      </w:r>
    </w:p>
    <w:bookmarkEnd w:id="98"/>
    <w:bookmarkStart w:name="z106" w:id="99"/>
    <w:p>
      <w:pPr>
        <w:spacing w:after="0"/>
        <w:ind w:left="0"/>
        <w:jc w:val="both"/>
      </w:pPr>
      <w:r>
        <w:rPr>
          <w:rFonts w:ascii="Times New Roman"/>
          <w:b w:val="false"/>
          <w:i w:val="false"/>
          <w:color w:val="000000"/>
          <w:sz w:val="28"/>
        </w:rPr>
        <w:t>
      бірінші топтағы мүгедектігі бар адамдарға (гемодиализ емшарасын алушыларға) ай сайын медициналық мекемеде емдеу курсын алғаны туралы растау анықтамасын қоса бере отырып, өтініш негізінде 15 (он бес) АЕК мөлшерінде.</w:t>
      </w:r>
    </w:p>
    <w:bookmarkEnd w:id="99"/>
    <w:bookmarkStart w:name="z107" w:id="100"/>
    <w:p>
      <w:pPr>
        <w:spacing w:after="0"/>
        <w:ind w:left="0"/>
        <w:jc w:val="both"/>
      </w:pPr>
      <w:r>
        <w:rPr>
          <w:rFonts w:ascii="Times New Roman"/>
          <w:b w:val="false"/>
          <w:i w:val="false"/>
          <w:color w:val="000000"/>
          <w:sz w:val="28"/>
        </w:rPr>
        <w:t>
      4) мүгедектігі бар адамдарды алып жүруге әлеуметтік көмек:</w:t>
      </w:r>
    </w:p>
    <w:bookmarkEnd w:id="100"/>
    <w:bookmarkStart w:name="z108" w:id="101"/>
    <w:p>
      <w:pPr>
        <w:spacing w:after="0"/>
        <w:ind w:left="0"/>
        <w:jc w:val="both"/>
      </w:pPr>
      <w:r>
        <w:rPr>
          <w:rFonts w:ascii="Times New Roman"/>
          <w:b w:val="false"/>
          <w:i w:val="false"/>
          <w:color w:val="000000"/>
          <w:sz w:val="28"/>
        </w:rPr>
        <w:t>
      он сегіз жасқа дейінгі мүгедектігі бар балаларға біржолғы санаторлық-курорттық емделуге он сегіз жасқа дейінгі мүгедектігі бар балаларды заңды өкілдің еріп жүруіне, осы фактіні растайтын құжатты қоса бере отырып, өтініш негізінде 20 (жиырма) АЕК мөлшерінде;</w:t>
      </w:r>
    </w:p>
    <w:bookmarkEnd w:id="101"/>
    <w:bookmarkStart w:name="z109" w:id="102"/>
    <w:p>
      <w:pPr>
        <w:spacing w:after="0"/>
        <w:ind w:left="0"/>
        <w:jc w:val="both"/>
      </w:pPr>
      <w:r>
        <w:rPr>
          <w:rFonts w:ascii="Times New Roman"/>
          <w:b w:val="false"/>
          <w:i w:val="false"/>
          <w:color w:val="000000"/>
          <w:sz w:val="28"/>
        </w:rPr>
        <w:t>
      бірінші топтағы мүгедектігі бар адамдарға біржолғы санаторлық-курорттық емделуге заңды өкілдің еріп жүруіне, осы фактіні растайтын құжатты қоса бере отырып өтініш негізінде 55 (елу бес) АЕК мөлшерінде;</w:t>
      </w:r>
    </w:p>
    <w:bookmarkEnd w:id="102"/>
    <w:bookmarkStart w:name="z110" w:id="103"/>
    <w:p>
      <w:pPr>
        <w:spacing w:after="0"/>
        <w:ind w:left="0"/>
        <w:jc w:val="both"/>
      </w:pPr>
      <w:r>
        <w:rPr>
          <w:rFonts w:ascii="Times New Roman"/>
          <w:b w:val="false"/>
          <w:i w:val="false"/>
          <w:color w:val="000000"/>
          <w:sz w:val="28"/>
        </w:rPr>
        <w:t>
      5) коммуналдық қызметтерге ақы төлеуге әлеуметтік көмек:</w:t>
      </w:r>
    </w:p>
    <w:bookmarkEnd w:id="103"/>
    <w:bookmarkStart w:name="z111" w:id="104"/>
    <w:p>
      <w:pPr>
        <w:spacing w:after="0"/>
        <w:ind w:left="0"/>
        <w:jc w:val="both"/>
      </w:pPr>
      <w:r>
        <w:rPr>
          <w:rFonts w:ascii="Times New Roman"/>
          <w:b w:val="false"/>
          <w:i w:val="false"/>
          <w:color w:val="000000"/>
          <w:sz w:val="28"/>
        </w:rPr>
        <w:t>
      Ұлы Отан соғысының ардагерлеріне;</w:t>
      </w:r>
    </w:p>
    <w:bookmarkEnd w:id="104"/>
    <w:bookmarkStart w:name="z112" w:id="10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105"/>
    <w:bookmarkStart w:name="z113" w:id="10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End w:id="106"/>
    <w:bookmarkStart w:name="z114" w:id="10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(коммуналдық қызметтерді төлеуге) тоқсан сайын,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негізінде 10 (он) АЕК мөлшерінде;</w:t>
      </w:r>
    </w:p>
    <w:bookmarkEnd w:id="107"/>
    <w:bookmarkStart w:name="z115" w:id="108"/>
    <w:p>
      <w:pPr>
        <w:spacing w:after="0"/>
        <w:ind w:left="0"/>
        <w:jc w:val="both"/>
      </w:pPr>
      <w:r>
        <w:rPr>
          <w:rFonts w:ascii="Times New Roman"/>
          <w:b w:val="false"/>
          <w:i w:val="false"/>
          <w:color w:val="000000"/>
          <w:sz w:val="28"/>
        </w:rPr>
        <w:t>
      6) дүлей апат салдарынан азаматқа (отбасына) не оның мүлкіне зиян келуіне байланысты әлеуметтік көмек:</w:t>
      </w:r>
    </w:p>
    <w:bookmarkEnd w:id="108"/>
    <w:bookmarkStart w:name="z116" w:id="109"/>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келуіне байланысты, атап айтқанда тұрғын үй, пәтер немесе уақытша (маусымдық) тұруға арналған құрылым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 (алты айға жарамды), жылжымайтын мүліктің (Қазақстан Республикасы бойынша) бар немесе жоқ екендігі туралы анықтаманы,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дүлей апат салдарынан келтірілген залалдың фотосын қоса бере отырып, біржолғы өтініш негізінде 100 (жүз) АЕК мөлшерінде.</w:t>
      </w:r>
    </w:p>
    <w:bookmarkEnd w:id="109"/>
    <w:bookmarkStart w:name="z117" w:id="110"/>
    <w:p>
      <w:pPr>
        <w:spacing w:after="0"/>
        <w:ind w:left="0"/>
        <w:jc w:val="both"/>
      </w:pPr>
      <w:r>
        <w:rPr>
          <w:rFonts w:ascii="Times New Roman"/>
          <w:b w:val="false"/>
          <w:i w:val="false"/>
          <w:color w:val="000000"/>
          <w:sz w:val="28"/>
        </w:rPr>
        <w:t>
      7) өрт салдарынан азаматқа (отбасына) не оның мүлкіне зиян келуіне байланысты әлеуметтік көмек:</w:t>
      </w:r>
    </w:p>
    <w:bookmarkEnd w:id="110"/>
    <w:bookmarkStart w:name="z118" w:id="111"/>
    <w:p>
      <w:pPr>
        <w:spacing w:after="0"/>
        <w:ind w:left="0"/>
        <w:jc w:val="both"/>
      </w:pPr>
      <w:r>
        <w:rPr>
          <w:rFonts w:ascii="Times New Roman"/>
          <w:b w:val="false"/>
          <w:i w:val="false"/>
          <w:color w:val="000000"/>
          <w:sz w:val="28"/>
        </w:rPr>
        <w:t>
      өрт салдарынан азаматқа (отбасына) не оның мүлкіне зиян келуіне байланысты, атап айтқанда тұрғын үй, пәтер немесе уақытша (маусымдық) тұруға арналған құрылым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 (алты айға жарамды), жылжымайтын мүліктің (Қазақстан Республикасы бойынша) бар немесе жоқ екендігі туралы анықтаманы,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өрт салдарынан келтірілген залалдың фотосын қоса бере отырып, біржолғы өтініш негізінде 100 (жүз) АЕК мөлшерінде.</w:t>
      </w:r>
    </w:p>
    <w:bookmarkEnd w:id="111"/>
    <w:bookmarkStart w:name="z119" w:id="112"/>
    <w:p>
      <w:pPr>
        <w:spacing w:after="0"/>
        <w:ind w:left="0"/>
        <w:jc w:val="both"/>
      </w:pPr>
      <w:r>
        <w:rPr>
          <w:rFonts w:ascii="Times New Roman"/>
          <w:b w:val="false"/>
          <w:i w:val="false"/>
          <w:color w:val="000000"/>
          <w:sz w:val="28"/>
        </w:rPr>
        <w:t>
      8) әлеуметтік маңызы бар аурудың болуына байланысты әлеуметтік көмек:</w:t>
      </w:r>
    </w:p>
    <w:bookmarkEnd w:id="112"/>
    <w:bookmarkStart w:name="z120" w:id="113"/>
    <w:p>
      <w:pPr>
        <w:spacing w:after="0"/>
        <w:ind w:left="0"/>
        <w:jc w:val="both"/>
      </w:pPr>
      <w:r>
        <w:rPr>
          <w:rFonts w:ascii="Times New Roman"/>
          <w:b w:val="false"/>
          <w:i w:val="false"/>
          <w:color w:val="000000"/>
          <w:sz w:val="28"/>
        </w:rPr>
        <w:t>
      қатерлі ісіктері бар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10 (он) АЕК мөлшерінде;</w:t>
      </w:r>
    </w:p>
    <w:bookmarkEnd w:id="113"/>
    <w:bookmarkStart w:name="z121" w:id="114"/>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10 (он) АЕК мөлшерінде;</w:t>
      </w:r>
    </w:p>
    <w:bookmarkEnd w:id="114"/>
    <w:bookmarkStart w:name="z122" w:id="115"/>
    <w:p>
      <w:pPr>
        <w:spacing w:after="0"/>
        <w:ind w:left="0"/>
        <w:jc w:val="both"/>
      </w:pPr>
      <w:r>
        <w:rPr>
          <w:rFonts w:ascii="Times New Roman"/>
          <w:b w:val="false"/>
          <w:i w:val="false"/>
          <w:color w:val="000000"/>
          <w:sz w:val="28"/>
        </w:rPr>
        <w:t>
      созылмалы вирустық гепатиттер және бауыр циррозы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15"/>
    <w:bookmarkStart w:name="z123" w:id="116"/>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16"/>
    <w:bookmarkStart w:name="z124" w:id="117"/>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17"/>
    <w:bookmarkStart w:name="z125" w:id="118"/>
    <w:p>
      <w:pPr>
        <w:spacing w:after="0"/>
        <w:ind w:left="0"/>
        <w:jc w:val="both"/>
      </w:pPr>
      <w:r>
        <w:rPr>
          <w:rFonts w:ascii="Times New Roman"/>
          <w:b w:val="false"/>
          <w:i w:val="false"/>
          <w:color w:val="000000"/>
          <w:sz w:val="28"/>
        </w:rPr>
        <w:t>
      нерв жүйесінің дегенерациялық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18"/>
    <w:bookmarkStart w:name="z126" w:id="119"/>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19"/>
    <w:bookmarkStart w:name="z127" w:id="120"/>
    <w:p>
      <w:pPr>
        <w:spacing w:after="0"/>
        <w:ind w:left="0"/>
        <w:jc w:val="both"/>
      </w:pPr>
      <w:r>
        <w:rPr>
          <w:rFonts w:ascii="Times New Roman"/>
          <w:b w:val="false"/>
          <w:i w:val="false"/>
          <w:color w:val="000000"/>
          <w:sz w:val="28"/>
        </w:rPr>
        <w:t>
      орфандық аурулар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20"/>
    <w:bookmarkStart w:name="z128" w:id="121"/>
    <w:p>
      <w:pPr>
        <w:spacing w:after="0"/>
        <w:ind w:left="0"/>
        <w:jc w:val="both"/>
      </w:pPr>
      <w:r>
        <w:rPr>
          <w:rFonts w:ascii="Times New Roman"/>
          <w:b w:val="false"/>
          <w:i w:val="false"/>
          <w:color w:val="000000"/>
          <w:sz w:val="28"/>
        </w:rPr>
        <w:t>
      ми тамырларының аурулары (инсульттер) (бір жыл ішінде)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21"/>
    <w:bookmarkStart w:name="z129" w:id="122"/>
    <w:p>
      <w:pPr>
        <w:spacing w:after="0"/>
        <w:ind w:left="0"/>
        <w:jc w:val="both"/>
      </w:pPr>
      <w:r>
        <w:rPr>
          <w:rFonts w:ascii="Times New Roman"/>
          <w:b w:val="false"/>
          <w:i w:val="false"/>
          <w:color w:val="000000"/>
          <w:sz w:val="28"/>
        </w:rPr>
        <w:t>
      эпилепсия аурулар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біржолғы, өтініш негізінде 5 (бес) АЕК мөлшерінде;</w:t>
      </w:r>
    </w:p>
    <w:bookmarkEnd w:id="122"/>
    <w:bookmarkStart w:name="z130" w:id="123"/>
    <w:p>
      <w:pPr>
        <w:spacing w:after="0"/>
        <w:ind w:left="0"/>
        <w:jc w:val="both"/>
      </w:pPr>
      <w:r>
        <w:rPr>
          <w:rFonts w:ascii="Times New Roman"/>
          <w:b w:val="false"/>
          <w:i w:val="false"/>
          <w:color w:val="000000"/>
          <w:sz w:val="28"/>
        </w:rPr>
        <w:t>
      амбулаторлық емдеудегі туберкулезбен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ай сайын 10 (он) АЕК мөлшерінде;</w:t>
      </w:r>
    </w:p>
    <w:bookmarkEnd w:id="123"/>
    <w:bookmarkStart w:name="z131" w:id="124"/>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ай сайын,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bookmarkEnd w:id="124"/>
    <w:bookmarkStart w:name="z132" w:id="125"/>
    <w:p>
      <w:pPr>
        <w:spacing w:after="0"/>
        <w:ind w:left="0"/>
        <w:jc w:val="both"/>
      </w:pPr>
      <w:r>
        <w:rPr>
          <w:rFonts w:ascii="Times New Roman"/>
          <w:b w:val="false"/>
          <w:i w:val="false"/>
          <w:color w:val="000000"/>
          <w:sz w:val="28"/>
        </w:rPr>
        <w:t>
      9) ақшалай түрдегі әлеуметтік көмек:</w:t>
      </w:r>
    </w:p>
    <w:bookmarkEnd w:id="125"/>
    <w:bookmarkStart w:name="z133" w:id="126"/>
    <w:p>
      <w:pPr>
        <w:spacing w:after="0"/>
        <w:ind w:left="0"/>
        <w:jc w:val="both"/>
      </w:pPr>
      <w:r>
        <w:rPr>
          <w:rFonts w:ascii="Times New Roman"/>
          <w:b w:val="false"/>
          <w:i w:val="false"/>
          <w:color w:val="000000"/>
          <w:sz w:val="28"/>
        </w:rPr>
        <w:t>
      бұрын оқуға әлеуметтік көмек алған жоғары оқу орындарының студенттеріне, жоғары оқу орындарының оқуын аяқтау мерзіміне дейін, құжаттарды қоса бере отырып біржолғы, өтініш негізінде білім беру қызметтерін көрсетуге арналған үш жақты шартқа сәйкес көрсетілген оқу құны мөлшерінде;</w:t>
      </w:r>
    </w:p>
    <w:bookmarkEnd w:id="126"/>
    <w:bookmarkStart w:name="z134" w:id="127"/>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ай сайын оқу кезеңінде тұруға, тамақтануға және тұрғылықты жеріне жол жүруге 8 (сегіз) АЕК мөлшерінде;</w:t>
      </w:r>
    </w:p>
    <w:bookmarkEnd w:id="127"/>
    <w:bookmarkStart w:name="z135" w:id="128"/>
    <w:p>
      <w:pPr>
        <w:spacing w:after="0"/>
        <w:ind w:left="0"/>
        <w:jc w:val="both"/>
      </w:pPr>
      <w:r>
        <w:rPr>
          <w:rFonts w:ascii="Times New Roman"/>
          <w:b w:val="false"/>
          <w:i w:val="false"/>
          <w:color w:val="000000"/>
          <w:sz w:val="28"/>
        </w:rPr>
        <w:t>
      егде жастағы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басқа елді мекенде тұруына байланысты) әлеуметтік көмек көрсету жөніндегі уәкілетті органның тізімі негізінде ай сайын 3 (үш) АЕК мөлшерінде;</w:t>
      </w:r>
    </w:p>
    <w:bookmarkEnd w:id="128"/>
    <w:bookmarkStart w:name="z136" w:id="129"/>
    <w:p>
      <w:pPr>
        <w:spacing w:after="0"/>
        <w:ind w:left="0"/>
        <w:jc w:val="both"/>
      </w:pPr>
      <w:r>
        <w:rPr>
          <w:rFonts w:ascii="Times New Roman"/>
          <w:b w:val="false"/>
          <w:i w:val="false"/>
          <w:color w:val="000000"/>
          <w:sz w:val="28"/>
        </w:rPr>
        <w:t>
      18 жасқа дейінгі мүгедектігі бар балаларға әлеуметтік көмек көрсету жөніндегі уәкілетті органның тізімі негізінде біржолғы 3 (үш) АЕК мөлшерінде;</w:t>
      </w:r>
    </w:p>
    <w:bookmarkEnd w:id="129"/>
    <w:bookmarkStart w:name="z137" w:id="130"/>
    <w:p>
      <w:pPr>
        <w:spacing w:after="0"/>
        <w:ind w:left="0"/>
        <w:jc w:val="both"/>
      </w:pPr>
      <w:r>
        <w:rPr>
          <w:rFonts w:ascii="Times New Roman"/>
          <w:b w:val="false"/>
          <w:i w:val="false"/>
          <w:color w:val="000000"/>
          <w:sz w:val="28"/>
        </w:rPr>
        <w:t>
      бас бостандығынан айыру орындарынан босатылған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фактісін растайтын құжатты қоса бере отырып біржолғы, өтініш негізінде 10 (он) АЕК мөлшерінде;</w:t>
      </w:r>
    </w:p>
    <w:bookmarkEnd w:id="130"/>
    <w:bookmarkStart w:name="z138" w:id="131"/>
    <w:p>
      <w:pPr>
        <w:spacing w:after="0"/>
        <w:ind w:left="0"/>
        <w:jc w:val="both"/>
      </w:pPr>
      <w:r>
        <w:rPr>
          <w:rFonts w:ascii="Times New Roman"/>
          <w:b w:val="false"/>
          <w:i w:val="false"/>
          <w:color w:val="000000"/>
          <w:sz w:val="28"/>
        </w:rPr>
        <w:t>
      пробация қызметінің есебіндегі азаматтарға, жеке басын куәландыратын құжат не цифрлық құжаттар сервисінен алынған электрондық құжат (жеке басты сәйкестендіру үшін), пробация қызметінің есебінде болу фактісін растайтын құжатты қоса бере отырып біржолғы, өтініш негізінде 10 (он) АЕК мөлшерінде;</w:t>
      </w:r>
    </w:p>
    <w:bookmarkEnd w:id="131"/>
    <w:bookmarkStart w:name="z139" w:id="132"/>
    <w:p>
      <w:pPr>
        <w:spacing w:after="0"/>
        <w:ind w:left="0"/>
        <w:jc w:val="both"/>
      </w:pPr>
      <w:r>
        <w:rPr>
          <w:rFonts w:ascii="Times New Roman"/>
          <w:b w:val="false"/>
          <w:i w:val="false"/>
          <w:color w:val="000000"/>
          <w:sz w:val="28"/>
        </w:rPr>
        <w:t>
      10) тұрмыстық қажеттіліктерге әлеуметтік көмек:</w:t>
      </w:r>
    </w:p>
    <w:bookmarkEnd w:id="132"/>
    <w:bookmarkStart w:name="z140" w:id="133"/>
    <w:p>
      <w:pPr>
        <w:spacing w:after="0"/>
        <w:ind w:left="0"/>
        <w:jc w:val="both"/>
      </w:pPr>
      <w:r>
        <w:rPr>
          <w:rFonts w:ascii="Times New Roman"/>
          <w:b w:val="false"/>
          <w:i w:val="false"/>
          <w:color w:val="000000"/>
          <w:sz w:val="28"/>
        </w:rPr>
        <w:t>
      Ұлы Отан соғысының ардагерлеріне, тұрғын үйді жөндеуге нақты шығындар бойынша, құжатты қоса бере отырып біржолғы, өтініш негізінде 500 (бес жүз) АЕК мөлшерінде;</w:t>
      </w:r>
    </w:p>
    <w:bookmarkEnd w:id="133"/>
    <w:bookmarkStart w:name="z141" w:id="134"/>
    <w:p>
      <w:pPr>
        <w:spacing w:after="0"/>
        <w:ind w:left="0"/>
        <w:jc w:val="both"/>
      </w:pPr>
      <w:r>
        <w:rPr>
          <w:rFonts w:ascii="Times New Roman"/>
          <w:b w:val="false"/>
          <w:i w:val="false"/>
          <w:color w:val="000000"/>
          <w:sz w:val="28"/>
        </w:rPr>
        <w:t>
      11) кірістерін ескере отырып, қатты отын сатып алуға біржолғы әлеуметтік көмек:</w:t>
      </w:r>
    </w:p>
    <w:bookmarkEnd w:id="134"/>
    <w:bookmarkStart w:name="z142" w:id="135"/>
    <w:p>
      <w:pPr>
        <w:spacing w:after="0"/>
        <w:ind w:left="0"/>
        <w:jc w:val="both"/>
      </w:pPr>
      <w:r>
        <w:rPr>
          <w:rFonts w:ascii="Times New Roman"/>
          <w:b w:val="false"/>
          <w:i w:val="false"/>
          <w:color w:val="000000"/>
          <w:sz w:val="28"/>
        </w:rPr>
        <w:t>
      пешпен жылытылатын жеке тұрғын үй қорында тұратын жан басына шаққандағы орташа табыстары бар өтініш берген мерзімде ең төмен күнкөріс деңгейіне еселік қатынаста белгіленген шектен аспайтын отбасыларға,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мәліметтерін қоса бере отырып біржолғы, өтініш негізінде 20 (жиырма) АЕК мөлшерінде.</w:t>
      </w:r>
    </w:p>
    <w:bookmarkEnd w:id="135"/>
    <w:bookmarkStart w:name="z143" w:id="136"/>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36"/>
    <w:bookmarkStart w:name="z144" w:id="137"/>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137"/>
    <w:bookmarkStart w:name="z145" w:id="138"/>
    <w:p>
      <w:pPr>
        <w:spacing w:after="0"/>
        <w:ind w:left="0"/>
        <w:jc w:val="both"/>
      </w:pPr>
      <w:r>
        <w:rPr>
          <w:rFonts w:ascii="Times New Roman"/>
          <w:b w:val="false"/>
          <w:i w:val="false"/>
          <w:color w:val="000000"/>
          <w:sz w:val="28"/>
        </w:rPr>
        <w:t>
      Мереке күндері мен атаулы күндерге әлеуметтік көмек күнтізбелік жылы бір рет тағайындалады. Бірнеше негіздер болған кезде мереке күндері мен атаулы күндерге әлеуметтік көмек бір негіз бойынша тағайындалады.</w:t>
      </w:r>
    </w:p>
    <w:bookmarkEnd w:id="138"/>
    <w:bookmarkStart w:name="z146" w:id="139"/>
    <w:p>
      <w:pPr>
        <w:spacing w:after="0"/>
        <w:ind w:left="0"/>
        <w:jc w:val="both"/>
      </w:pPr>
      <w:r>
        <w:rPr>
          <w:rFonts w:ascii="Times New Roman"/>
          <w:b w:val="false"/>
          <w:i w:val="false"/>
          <w:color w:val="000000"/>
          <w:sz w:val="28"/>
        </w:rPr>
        <w:t>
      9. Мына негіздер бойынша көрсетілетін әлеуметтік көмектің мөлшері: дүлей апат салдарынан азаматқа (отбасына) не оның мүлкіне зиян келуіне, өрт салдарынан азаматқа (отбасына) не оның мүлкіне зиян келуіне байланысты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9"/>
    <w:bookmarkStart w:name="z147" w:id="140"/>
    <w:p>
      <w:pPr>
        <w:spacing w:after="0"/>
        <w:ind w:left="0"/>
        <w:jc w:val="left"/>
      </w:pPr>
      <w:r>
        <w:rPr>
          <w:rFonts w:ascii="Times New Roman"/>
          <w:b/>
          <w:i w:val="false"/>
          <w:color w:val="000000"/>
        </w:rPr>
        <w:t xml:space="preserve"> 3-тарау. Әлеуметтік көмек көрсету тәртібі</w:t>
      </w:r>
    </w:p>
    <w:bookmarkEnd w:id="140"/>
    <w:bookmarkStart w:name="z148" w:id="141"/>
    <w:p>
      <w:pPr>
        <w:spacing w:after="0"/>
        <w:ind w:left="0"/>
        <w:jc w:val="both"/>
      </w:pPr>
      <w:r>
        <w:rPr>
          <w:rFonts w:ascii="Times New Roman"/>
          <w:b w:val="false"/>
          <w:i w:val="false"/>
          <w:color w:val="000000"/>
          <w:sz w:val="28"/>
        </w:rPr>
        <w:t>
      10. Әлеуметтік көмек көрсету тәртібі Үлгілік қағидалардың 12-20 тармақтарына сәйкес айкындалған.</w:t>
      </w:r>
    </w:p>
    <w:bookmarkEnd w:id="141"/>
    <w:bookmarkStart w:name="z149" w:id="142"/>
    <w:p>
      <w:pPr>
        <w:spacing w:after="0"/>
        <w:ind w:left="0"/>
        <w:jc w:val="both"/>
      </w:pPr>
      <w:r>
        <w:rPr>
          <w:rFonts w:ascii="Times New Roman"/>
          <w:b w:val="false"/>
          <w:i w:val="false"/>
          <w:color w:val="000000"/>
          <w:sz w:val="28"/>
        </w:rPr>
        <w:t>
      11.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42"/>
    <w:bookmarkStart w:name="z150" w:id="143"/>
    <w:p>
      <w:pPr>
        <w:spacing w:after="0"/>
        <w:ind w:left="0"/>
        <w:jc w:val="both"/>
      </w:pPr>
      <w:r>
        <w:rPr>
          <w:rFonts w:ascii="Times New Roman"/>
          <w:b w:val="false"/>
          <w:i w:val="false"/>
          <w:color w:val="000000"/>
          <w:sz w:val="28"/>
        </w:rPr>
        <w:t>
      12.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143"/>
    <w:bookmarkStart w:name="z151" w:id="144"/>
    <w:p>
      <w:pPr>
        <w:spacing w:after="0"/>
        <w:ind w:left="0"/>
        <w:jc w:val="both"/>
      </w:pPr>
      <w:r>
        <w:rPr>
          <w:rFonts w:ascii="Times New Roman"/>
          <w:b w:val="false"/>
          <w:i w:val="false"/>
          <w:color w:val="000000"/>
          <w:sz w:val="28"/>
        </w:rPr>
        <w:t xml:space="preserve">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электрондық түрде ұсынады.</w:t>
      </w:r>
    </w:p>
    <w:bookmarkEnd w:id="144"/>
    <w:bookmarkStart w:name="z152" w:id="145"/>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End w:id="145"/>
    <w:bookmarkStart w:name="z153" w:id="146"/>
    <w:p>
      <w:pPr>
        <w:spacing w:after="0"/>
        <w:ind w:left="0"/>
        <w:jc w:val="both"/>
      </w:pPr>
      <w:r>
        <w:rPr>
          <w:rFonts w:ascii="Times New Roman"/>
          <w:b w:val="false"/>
          <w:i w:val="false"/>
          <w:color w:val="000000"/>
          <w:sz w:val="28"/>
        </w:rPr>
        <w:t>
      13.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bookmarkEnd w:id="146"/>
    <w:bookmarkStart w:name="z154" w:id="147"/>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bookmarkEnd w:id="147"/>
    <w:bookmarkStart w:name="z155" w:id="14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48"/>
    <w:bookmarkStart w:name="z156" w:id="149"/>
    <w:p>
      <w:pPr>
        <w:spacing w:after="0"/>
        <w:ind w:left="0"/>
        <w:jc w:val="both"/>
      </w:pPr>
      <w:r>
        <w:rPr>
          <w:rFonts w:ascii="Times New Roman"/>
          <w:b w:val="false"/>
          <w:i w:val="false"/>
          <w:color w:val="000000"/>
          <w:sz w:val="28"/>
        </w:rPr>
        <w:t>
      14. Әлеуметтік көмек көрсетуден бас тарту мынадай жағдайларда жүзеге асырылады:</w:t>
      </w:r>
    </w:p>
    <w:bookmarkEnd w:id="149"/>
    <w:bookmarkStart w:name="z157" w:id="150"/>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bookmarkEnd w:id="150"/>
    <w:bookmarkStart w:name="z158" w:id="15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bookmarkEnd w:id="151"/>
    <w:bookmarkStart w:name="z159" w:id="15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bookmarkEnd w:id="152"/>
    <w:bookmarkStart w:name="z160" w:id="15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bookmarkEnd w:id="153"/>
    <w:bookmarkStart w:name="z161" w:id="154"/>
    <w:p>
      <w:pPr>
        <w:spacing w:after="0"/>
        <w:ind w:left="0"/>
        <w:jc w:val="both"/>
      </w:pPr>
      <w:r>
        <w:rPr>
          <w:rFonts w:ascii="Times New Roman"/>
          <w:b w:val="false"/>
          <w:i w:val="false"/>
          <w:color w:val="000000"/>
          <w:sz w:val="28"/>
        </w:rPr>
        <w:t>
      15. Әлеуметтік көмек көрсетуге жұмсалатын шығыстарды қаржыландыру Ертіс ауданының бюджетінде көзделген, ағымдағы қаржы жылына арналған қаражат шегінде жүзеге асырылады.</w:t>
      </w:r>
    </w:p>
    <w:bookmarkEnd w:id="154"/>
    <w:bookmarkStart w:name="z162" w:id="15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5"/>
    <w:bookmarkStart w:name="z163" w:id="15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6"/>
    <w:bookmarkStart w:name="z164" w:id="157"/>
    <w:p>
      <w:pPr>
        <w:spacing w:after="0"/>
        <w:ind w:left="0"/>
        <w:jc w:val="both"/>
      </w:pPr>
      <w:r>
        <w:rPr>
          <w:rFonts w:ascii="Times New Roman"/>
          <w:b w:val="false"/>
          <w:i w:val="false"/>
          <w:color w:val="000000"/>
          <w:sz w:val="28"/>
        </w:rPr>
        <w:t>
      16. Әлеуметтік көмек келесі жағдайларда тоқтатылады:</w:t>
      </w:r>
    </w:p>
    <w:bookmarkEnd w:id="157"/>
    <w:bookmarkStart w:name="z165" w:id="158"/>
    <w:p>
      <w:pPr>
        <w:spacing w:after="0"/>
        <w:ind w:left="0"/>
        <w:jc w:val="both"/>
      </w:pPr>
      <w:r>
        <w:rPr>
          <w:rFonts w:ascii="Times New Roman"/>
          <w:b w:val="false"/>
          <w:i w:val="false"/>
          <w:color w:val="000000"/>
          <w:sz w:val="28"/>
        </w:rPr>
        <w:t>
      1) алушы қайтыс болған жағдайда;</w:t>
      </w:r>
    </w:p>
    <w:bookmarkEnd w:id="158"/>
    <w:bookmarkStart w:name="z166" w:id="159"/>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bookmarkEnd w:id="159"/>
    <w:bookmarkStart w:name="z167" w:id="16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bookmarkEnd w:id="160"/>
    <w:bookmarkStart w:name="z168" w:id="161"/>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bookmarkEnd w:id="161"/>
    <w:bookmarkStart w:name="z169" w:id="16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bookmarkEnd w:id="162"/>
    <w:bookmarkStart w:name="z170" w:id="163"/>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 төлеуге қолданылмайды.</w:t>
      </w:r>
    </w:p>
    <w:bookmarkEnd w:id="163"/>
    <w:bookmarkStart w:name="z171" w:id="16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4"/>
    <w:bookmarkStart w:name="z172" w:id="16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65"/>
    <w:bookmarkStart w:name="z173" w:id="166"/>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6"/>
    <w:bookmarkStart w:name="z174" w:id="167"/>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7"/>
    <w:bookmarkStart w:name="z175" w:id="168"/>
    <w:p>
      <w:pPr>
        <w:spacing w:after="0"/>
        <w:ind w:left="0"/>
        <w:jc w:val="both"/>
      </w:pPr>
      <w:r>
        <w:rPr>
          <w:rFonts w:ascii="Times New Roman"/>
          <w:b w:val="false"/>
          <w:i w:val="false"/>
          <w:color w:val="000000"/>
          <w:sz w:val="28"/>
        </w:rPr>
        <w:t>
      19.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bookmarkEnd w:id="168"/>
    <w:bookmarkStart w:name="z176" w:id="169"/>
    <w:p>
      <w:pPr>
        <w:spacing w:after="0"/>
        <w:ind w:left="0"/>
        <w:jc w:val="both"/>
      </w:pPr>
      <w:r>
        <w:rPr>
          <w:rFonts w:ascii="Times New Roman"/>
          <w:b w:val="false"/>
          <w:i w:val="false"/>
          <w:color w:val="000000"/>
          <w:sz w:val="28"/>
        </w:rPr>
        <w:t>
      20. Әлеуметтік көмек төлеуге байланысты банктік қызметтегі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9"/>
    <w:bookmarkStart w:name="z177" w:id="170"/>
    <w:p>
      <w:pPr>
        <w:spacing w:after="0"/>
        <w:ind w:left="0"/>
        <w:jc w:val="both"/>
      </w:pPr>
      <w:r>
        <w:rPr>
          <w:rFonts w:ascii="Times New Roman"/>
          <w:b w:val="false"/>
          <w:i w:val="false"/>
          <w:color w:val="000000"/>
          <w:sz w:val="28"/>
        </w:rPr>
        <w:t xml:space="preserve">
      Мемлекеттік корпорация ай сайын есепті айдан кейінгі айдың 20-күнінен кешіктірмей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 166-52-8 шешіміне</w:t>
            </w:r>
            <w:r>
              <w:br/>
            </w:r>
            <w:r>
              <w:rPr>
                <w:rFonts w:ascii="Times New Roman"/>
                <w:b w:val="false"/>
                <w:i w:val="false"/>
                <w:color w:val="000000"/>
                <w:sz w:val="20"/>
              </w:rPr>
              <w:t>1- қосымша</w:t>
            </w:r>
          </w:p>
        </w:tc>
      </w:tr>
    </w:tbl>
    <w:bookmarkStart w:name="z179" w:id="171"/>
    <w:p>
      <w:pPr>
        <w:spacing w:after="0"/>
        <w:ind w:left="0"/>
        <w:jc w:val="left"/>
      </w:pPr>
      <w:r>
        <w:rPr>
          <w:rFonts w:ascii="Times New Roman"/>
          <w:b/>
          <w:i w:val="false"/>
          <w:color w:val="000000"/>
        </w:rPr>
        <w:t xml:space="preserve"> ______________ облысы ____________ ауданы бойынша (уәкілетті органның атауы) екінші деңгейлі банктер (ЕДБ) және "Қазпошта" АҚ бөлінісінде жүргізілген әлеуметтік көмек төлемдері жөніндегі мәліметтер</w:t>
      </w:r>
    </w:p>
    <w:bookmarkEnd w:id="171"/>
    <w:bookmarkStart w:name="z180" w:id="172"/>
    <w:p>
      <w:pPr>
        <w:spacing w:after="0"/>
        <w:ind w:left="0"/>
        <w:jc w:val="both"/>
      </w:pPr>
      <w:r>
        <w:rPr>
          <w:rFonts w:ascii="Times New Roman"/>
          <w:b w:val="false"/>
          <w:i w:val="false"/>
          <w:color w:val="000000"/>
          <w:sz w:val="28"/>
        </w:rPr>
        <w:t>
      Есепті кезең___________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Алушылардың</w:t>
            </w:r>
          </w:p>
          <w:bookmarkEnd w:id="173"/>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