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789b2" w14:textId="52789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статистикалық жұмыстар жоспарын бекіту туралы" Қазақстан Республикасы Стратегиялық жоспарлау және реформалар агенттігінің Ұлттық статистика бюросы басшысының м.а. 2024 жылғы 4 қарашадағы № 2 бұйрығына өзгеріс енгізу туралы</w:t>
      </w:r>
    </w:p>
    <w:p>
      <w:pPr>
        <w:spacing w:after="0"/>
        <w:ind w:left="0"/>
        <w:jc w:val="both"/>
      </w:pPr>
      <w:r>
        <w:rPr>
          <w:rFonts w:ascii="Times New Roman"/>
          <w:b w:val="false"/>
          <w:i w:val="false"/>
          <w:color w:val="000000"/>
          <w:sz w:val="28"/>
        </w:rPr>
        <w:t>Қазақстан Республикасы Стратегиялық жоспарлау және реформалар агенттігінің Ұлттық статистика бюросының басшысының 2026 жылғы 29 шiлдедегi № 2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"2025-2027 жылдарға арналған статистикалық жұмыстар жоспарын бекіту туралы" Қазақстан Республикасы Стратегиялық жоспарлау және реформалар агенттігінің Ұлттық статистика бюросы басшысының м.а. 2024 жылғы 4 қарашадағы № 2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 </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2025-2027 жылдарға арналған статистикалық жұмыстар </w:t>
      </w:r>
      <w:r>
        <w:rPr>
          <w:rFonts w:ascii="Times New Roman"/>
          <w:b w:val="false"/>
          <w:i w:val="false"/>
          <w:color w:val="000000"/>
          <w:sz w:val="28"/>
        </w:rPr>
        <w:t>жоспары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агенттігінің Ұлттық статистика бюросының Стратегиялық жоспарлау және әдіснамалық үйлестіру департаменті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 және орыс тілдерінде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Стратегиялық жоспарлау және реформалар агенттігінің Ұлттық статистика бюросының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бұйрықты Қазақстан Республикасы Стратегиялық жоспарлау және реформалар агенттігінің Ұлттық статистика бюросының құрылымдық және аумақтық бөлімшелеріне жұмыста басшылыққа алу және пайдалану үшін жеткізуді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 және реформалар</w:t>
            </w:r>
          </w:p>
          <w:p>
            <w:pPr>
              <w:spacing w:after="0"/>
              <w:ind w:left="0"/>
              <w:jc w:val="left"/>
            </w:pPr>
          </w:p>
          <w:p>
            <w:pPr>
              <w:spacing w:after="20"/>
              <w:ind w:left="20"/>
              <w:jc w:val="both"/>
            </w:pPr>
            <w:r>
              <w:rPr>
                <w:rFonts w:ascii="Times New Roman"/>
                <w:b w:val="false"/>
                <w:i/>
                <w:color w:val="000000"/>
                <w:sz w:val="20"/>
              </w:rPr>
              <w:t>агенттігінің Ұлттық статистика 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w:t>
      </w:r>
    </w:p>
    <w:bookmarkEnd w:id="10"/>
    <w:bookmarkStart w:name="z16" w:id="11"/>
    <w:p>
      <w:pPr>
        <w:spacing w:after="0"/>
        <w:ind w:left="0"/>
        <w:jc w:val="both"/>
      </w:pPr>
      <w:r>
        <w:rPr>
          <w:rFonts w:ascii="Times New Roman"/>
          <w:b w:val="false"/>
          <w:i w:val="false"/>
          <w:color w:val="000000"/>
          <w:sz w:val="28"/>
        </w:rPr>
        <w:t>
      Ауыл шаруашылығы министрлігі</w:t>
      </w:r>
    </w:p>
    <w:bookmarkEnd w:id="11"/>
    <w:bookmarkStart w:name="z17" w:id="12"/>
    <w:p>
      <w:pPr>
        <w:spacing w:after="0"/>
        <w:ind w:left="0"/>
        <w:jc w:val="both"/>
      </w:pPr>
      <w:r>
        <w:rPr>
          <w:rFonts w:ascii="Times New Roman"/>
          <w:b w:val="false"/>
          <w:i w:val="false"/>
          <w:color w:val="000000"/>
          <w:sz w:val="28"/>
        </w:rPr>
        <w:t>
      "КЕЛІСІЛДІ"</w:t>
      </w:r>
    </w:p>
    <w:bookmarkEnd w:id="12"/>
    <w:bookmarkStart w:name="z18" w:id="13"/>
    <w:p>
      <w:pPr>
        <w:spacing w:after="0"/>
        <w:ind w:left="0"/>
        <w:jc w:val="both"/>
      </w:pPr>
      <w:r>
        <w:rPr>
          <w:rFonts w:ascii="Times New Roman"/>
          <w:b w:val="false"/>
          <w:i w:val="false"/>
          <w:color w:val="000000"/>
          <w:sz w:val="28"/>
        </w:rPr>
        <w:t>
      Қазақстан Республикасы</w:t>
      </w:r>
    </w:p>
    <w:bookmarkEnd w:id="13"/>
    <w:bookmarkStart w:name="z19" w:id="14"/>
    <w:p>
      <w:pPr>
        <w:spacing w:after="0"/>
        <w:ind w:left="0"/>
        <w:jc w:val="both"/>
      </w:pPr>
      <w:r>
        <w:rPr>
          <w:rFonts w:ascii="Times New Roman"/>
          <w:b w:val="false"/>
          <w:i w:val="false"/>
          <w:color w:val="000000"/>
          <w:sz w:val="28"/>
        </w:rPr>
        <w:t>
      Әділет министрлігі</w:t>
      </w:r>
    </w:p>
    <w:bookmarkEnd w:id="14"/>
    <w:bookmarkStart w:name="z20" w:id="15"/>
    <w:p>
      <w:pPr>
        <w:spacing w:after="0"/>
        <w:ind w:left="0"/>
        <w:jc w:val="both"/>
      </w:pPr>
      <w:r>
        <w:rPr>
          <w:rFonts w:ascii="Times New Roman"/>
          <w:b w:val="false"/>
          <w:i w:val="false"/>
          <w:color w:val="000000"/>
          <w:sz w:val="28"/>
        </w:rPr>
        <w:t>
      "КЕЛІСІЛДІ"</w:t>
      </w:r>
    </w:p>
    <w:bookmarkEnd w:id="15"/>
    <w:bookmarkStart w:name="z21" w:id="16"/>
    <w:p>
      <w:pPr>
        <w:spacing w:after="0"/>
        <w:ind w:left="0"/>
        <w:jc w:val="both"/>
      </w:pPr>
      <w:r>
        <w:rPr>
          <w:rFonts w:ascii="Times New Roman"/>
          <w:b w:val="false"/>
          <w:i w:val="false"/>
          <w:color w:val="000000"/>
          <w:sz w:val="28"/>
        </w:rPr>
        <w:t>
      Қазақстан Республикасы</w:t>
      </w:r>
    </w:p>
    <w:bookmarkEnd w:id="16"/>
    <w:bookmarkStart w:name="z22" w:id="17"/>
    <w:p>
      <w:pPr>
        <w:spacing w:after="0"/>
        <w:ind w:left="0"/>
        <w:jc w:val="both"/>
      </w:pPr>
      <w:r>
        <w:rPr>
          <w:rFonts w:ascii="Times New Roman"/>
          <w:b w:val="false"/>
          <w:i w:val="false"/>
          <w:color w:val="000000"/>
          <w:sz w:val="28"/>
        </w:rPr>
        <w:t>
      Бас прокуратурасының</w:t>
      </w:r>
    </w:p>
    <w:bookmarkEnd w:id="17"/>
    <w:bookmarkStart w:name="z23" w:id="18"/>
    <w:p>
      <w:pPr>
        <w:spacing w:after="0"/>
        <w:ind w:left="0"/>
        <w:jc w:val="both"/>
      </w:pPr>
      <w:r>
        <w:rPr>
          <w:rFonts w:ascii="Times New Roman"/>
          <w:b w:val="false"/>
          <w:i w:val="false"/>
          <w:color w:val="000000"/>
          <w:sz w:val="28"/>
        </w:rPr>
        <w:t>
      Құқықтық статистика және арнайы</w:t>
      </w:r>
    </w:p>
    <w:bookmarkEnd w:id="18"/>
    <w:bookmarkStart w:name="z24" w:id="19"/>
    <w:p>
      <w:pPr>
        <w:spacing w:after="0"/>
        <w:ind w:left="0"/>
        <w:jc w:val="both"/>
      </w:pPr>
      <w:r>
        <w:rPr>
          <w:rFonts w:ascii="Times New Roman"/>
          <w:b w:val="false"/>
          <w:i w:val="false"/>
          <w:color w:val="000000"/>
          <w:sz w:val="28"/>
        </w:rPr>
        <w:t>
      есепке алу жөніндегі комитеті</w:t>
      </w:r>
    </w:p>
    <w:bookmarkEnd w:id="19"/>
    <w:bookmarkStart w:name="z25" w:id="20"/>
    <w:p>
      <w:pPr>
        <w:spacing w:after="0"/>
        <w:ind w:left="0"/>
        <w:jc w:val="both"/>
      </w:pPr>
      <w:r>
        <w:rPr>
          <w:rFonts w:ascii="Times New Roman"/>
          <w:b w:val="false"/>
          <w:i w:val="false"/>
          <w:color w:val="000000"/>
          <w:sz w:val="28"/>
        </w:rPr>
        <w:t>
      "КЕЛІСІЛДІ"</w:t>
      </w:r>
    </w:p>
    <w:bookmarkEnd w:id="20"/>
    <w:bookmarkStart w:name="z26" w:id="21"/>
    <w:p>
      <w:pPr>
        <w:spacing w:after="0"/>
        <w:ind w:left="0"/>
        <w:jc w:val="both"/>
      </w:pPr>
      <w:r>
        <w:rPr>
          <w:rFonts w:ascii="Times New Roman"/>
          <w:b w:val="false"/>
          <w:i w:val="false"/>
          <w:color w:val="000000"/>
          <w:sz w:val="28"/>
        </w:rPr>
        <w:t>
      Қазақстан Республикасы</w:t>
      </w:r>
    </w:p>
    <w:bookmarkEnd w:id="21"/>
    <w:bookmarkStart w:name="z27" w:id="22"/>
    <w:p>
      <w:pPr>
        <w:spacing w:after="0"/>
        <w:ind w:left="0"/>
        <w:jc w:val="both"/>
      </w:pPr>
      <w:r>
        <w:rPr>
          <w:rFonts w:ascii="Times New Roman"/>
          <w:b w:val="false"/>
          <w:i w:val="false"/>
          <w:color w:val="000000"/>
          <w:sz w:val="28"/>
        </w:rPr>
        <w:t>
      Ғылым және жоғары білім министрлігі</w:t>
      </w:r>
    </w:p>
    <w:bookmarkEnd w:id="22"/>
    <w:bookmarkStart w:name="z28" w:id="23"/>
    <w:p>
      <w:pPr>
        <w:spacing w:after="0"/>
        <w:ind w:left="0"/>
        <w:jc w:val="both"/>
      </w:pPr>
      <w:r>
        <w:rPr>
          <w:rFonts w:ascii="Times New Roman"/>
          <w:b w:val="false"/>
          <w:i w:val="false"/>
          <w:color w:val="000000"/>
          <w:sz w:val="28"/>
        </w:rPr>
        <w:t>
      "КЕЛІСІЛДІ"</w:t>
      </w:r>
    </w:p>
    <w:bookmarkEnd w:id="23"/>
    <w:bookmarkStart w:name="z29" w:id="24"/>
    <w:p>
      <w:pPr>
        <w:spacing w:after="0"/>
        <w:ind w:left="0"/>
        <w:jc w:val="both"/>
      </w:pPr>
      <w:r>
        <w:rPr>
          <w:rFonts w:ascii="Times New Roman"/>
          <w:b w:val="false"/>
          <w:i w:val="false"/>
          <w:color w:val="000000"/>
          <w:sz w:val="28"/>
        </w:rPr>
        <w:t>
      Қазақстан Республикасы</w:t>
      </w:r>
    </w:p>
    <w:bookmarkEnd w:id="24"/>
    <w:bookmarkStart w:name="z30" w:id="25"/>
    <w:p>
      <w:pPr>
        <w:spacing w:after="0"/>
        <w:ind w:left="0"/>
        <w:jc w:val="both"/>
      </w:pPr>
      <w:r>
        <w:rPr>
          <w:rFonts w:ascii="Times New Roman"/>
          <w:b w:val="false"/>
          <w:i w:val="false"/>
          <w:color w:val="000000"/>
          <w:sz w:val="28"/>
        </w:rPr>
        <w:t>
      Денсаулық сақтау министрлігі</w:t>
      </w:r>
    </w:p>
    <w:bookmarkEnd w:id="25"/>
    <w:bookmarkStart w:name="z31" w:id="26"/>
    <w:p>
      <w:pPr>
        <w:spacing w:after="0"/>
        <w:ind w:left="0"/>
        <w:jc w:val="both"/>
      </w:pPr>
      <w:r>
        <w:rPr>
          <w:rFonts w:ascii="Times New Roman"/>
          <w:b w:val="false"/>
          <w:i w:val="false"/>
          <w:color w:val="000000"/>
          <w:sz w:val="28"/>
        </w:rPr>
        <w:t>
      "КЕЛІСІЛДІ"</w:t>
      </w:r>
    </w:p>
    <w:bookmarkEnd w:id="26"/>
    <w:bookmarkStart w:name="z32" w:id="27"/>
    <w:p>
      <w:pPr>
        <w:spacing w:after="0"/>
        <w:ind w:left="0"/>
        <w:jc w:val="both"/>
      </w:pPr>
      <w:r>
        <w:rPr>
          <w:rFonts w:ascii="Times New Roman"/>
          <w:b w:val="false"/>
          <w:i w:val="false"/>
          <w:color w:val="000000"/>
          <w:sz w:val="28"/>
        </w:rPr>
        <w:t>
      Қазақстан Республикасы</w:t>
      </w:r>
    </w:p>
    <w:bookmarkEnd w:id="27"/>
    <w:bookmarkStart w:name="z33" w:id="28"/>
    <w:p>
      <w:pPr>
        <w:spacing w:after="0"/>
        <w:ind w:left="0"/>
        <w:jc w:val="both"/>
      </w:pPr>
      <w:r>
        <w:rPr>
          <w:rFonts w:ascii="Times New Roman"/>
          <w:b w:val="false"/>
          <w:i w:val="false"/>
          <w:color w:val="000000"/>
          <w:sz w:val="28"/>
        </w:rPr>
        <w:t>
      Еңбек және халықты</w:t>
      </w:r>
    </w:p>
    <w:bookmarkEnd w:id="28"/>
    <w:bookmarkStart w:name="z34" w:id="29"/>
    <w:p>
      <w:pPr>
        <w:spacing w:after="0"/>
        <w:ind w:left="0"/>
        <w:jc w:val="both"/>
      </w:pPr>
      <w:r>
        <w:rPr>
          <w:rFonts w:ascii="Times New Roman"/>
          <w:b w:val="false"/>
          <w:i w:val="false"/>
          <w:color w:val="000000"/>
          <w:sz w:val="28"/>
        </w:rPr>
        <w:t>
      әлеуметтік қорғау министрлігі</w:t>
      </w:r>
    </w:p>
    <w:bookmarkEnd w:id="29"/>
    <w:bookmarkStart w:name="z35" w:id="30"/>
    <w:p>
      <w:pPr>
        <w:spacing w:after="0"/>
        <w:ind w:left="0"/>
        <w:jc w:val="both"/>
      </w:pPr>
      <w:r>
        <w:rPr>
          <w:rFonts w:ascii="Times New Roman"/>
          <w:b w:val="false"/>
          <w:i w:val="false"/>
          <w:color w:val="000000"/>
          <w:sz w:val="28"/>
        </w:rPr>
        <w:t>
      "КЕЛІСІЛДІ"</w:t>
      </w:r>
    </w:p>
    <w:bookmarkEnd w:id="30"/>
    <w:bookmarkStart w:name="z36" w:id="31"/>
    <w:p>
      <w:pPr>
        <w:spacing w:after="0"/>
        <w:ind w:left="0"/>
        <w:jc w:val="both"/>
      </w:pPr>
      <w:r>
        <w:rPr>
          <w:rFonts w:ascii="Times New Roman"/>
          <w:b w:val="false"/>
          <w:i w:val="false"/>
          <w:color w:val="000000"/>
          <w:sz w:val="28"/>
        </w:rPr>
        <w:t>
      Қазақстан Республикасы</w:t>
      </w:r>
    </w:p>
    <w:bookmarkEnd w:id="31"/>
    <w:bookmarkStart w:name="z37" w:id="32"/>
    <w:p>
      <w:pPr>
        <w:spacing w:after="0"/>
        <w:ind w:left="0"/>
        <w:jc w:val="both"/>
      </w:pPr>
      <w:r>
        <w:rPr>
          <w:rFonts w:ascii="Times New Roman"/>
          <w:b w:val="false"/>
          <w:i w:val="false"/>
          <w:color w:val="000000"/>
          <w:sz w:val="28"/>
        </w:rPr>
        <w:t>
      Жасанды интеллект және цифрлық</w:t>
      </w:r>
    </w:p>
    <w:bookmarkEnd w:id="32"/>
    <w:bookmarkStart w:name="z38" w:id="33"/>
    <w:p>
      <w:pPr>
        <w:spacing w:after="0"/>
        <w:ind w:left="0"/>
        <w:jc w:val="both"/>
      </w:pPr>
      <w:r>
        <w:rPr>
          <w:rFonts w:ascii="Times New Roman"/>
          <w:b w:val="false"/>
          <w:i w:val="false"/>
          <w:color w:val="000000"/>
          <w:sz w:val="28"/>
        </w:rPr>
        <w:t>
      даму министрлігі</w:t>
      </w:r>
    </w:p>
    <w:bookmarkEnd w:id="33"/>
    <w:bookmarkStart w:name="z39" w:id="34"/>
    <w:p>
      <w:pPr>
        <w:spacing w:after="0"/>
        <w:ind w:left="0"/>
        <w:jc w:val="both"/>
      </w:pPr>
      <w:r>
        <w:rPr>
          <w:rFonts w:ascii="Times New Roman"/>
          <w:b w:val="false"/>
          <w:i w:val="false"/>
          <w:color w:val="000000"/>
          <w:sz w:val="28"/>
        </w:rPr>
        <w:t>
      "КЕЛІСІЛДІ"</w:t>
      </w:r>
    </w:p>
    <w:bookmarkEnd w:id="34"/>
    <w:bookmarkStart w:name="z40" w:id="35"/>
    <w:p>
      <w:pPr>
        <w:spacing w:after="0"/>
        <w:ind w:left="0"/>
        <w:jc w:val="both"/>
      </w:pPr>
      <w:r>
        <w:rPr>
          <w:rFonts w:ascii="Times New Roman"/>
          <w:b w:val="false"/>
          <w:i w:val="false"/>
          <w:color w:val="000000"/>
          <w:sz w:val="28"/>
        </w:rPr>
        <w:t>
      Қазақстан Республикасы</w:t>
      </w:r>
    </w:p>
    <w:bookmarkEnd w:id="35"/>
    <w:bookmarkStart w:name="z41" w:id="36"/>
    <w:p>
      <w:pPr>
        <w:spacing w:after="0"/>
        <w:ind w:left="0"/>
        <w:jc w:val="both"/>
      </w:pPr>
      <w:r>
        <w:rPr>
          <w:rFonts w:ascii="Times New Roman"/>
          <w:b w:val="false"/>
          <w:i w:val="false"/>
          <w:color w:val="000000"/>
          <w:sz w:val="28"/>
        </w:rPr>
        <w:t>
      Қаржы министрлігі</w:t>
      </w:r>
    </w:p>
    <w:bookmarkEnd w:id="36"/>
    <w:bookmarkStart w:name="z42" w:id="37"/>
    <w:p>
      <w:pPr>
        <w:spacing w:after="0"/>
        <w:ind w:left="0"/>
        <w:jc w:val="both"/>
      </w:pPr>
      <w:r>
        <w:rPr>
          <w:rFonts w:ascii="Times New Roman"/>
          <w:b w:val="false"/>
          <w:i w:val="false"/>
          <w:color w:val="000000"/>
          <w:sz w:val="28"/>
        </w:rPr>
        <w:t>
      "КЕЛІСІЛДІ"</w:t>
      </w:r>
    </w:p>
    <w:bookmarkEnd w:id="37"/>
    <w:bookmarkStart w:name="z43" w:id="38"/>
    <w:p>
      <w:pPr>
        <w:spacing w:after="0"/>
        <w:ind w:left="0"/>
        <w:jc w:val="both"/>
      </w:pPr>
      <w:r>
        <w:rPr>
          <w:rFonts w:ascii="Times New Roman"/>
          <w:b w:val="false"/>
          <w:i w:val="false"/>
          <w:color w:val="000000"/>
          <w:sz w:val="28"/>
        </w:rPr>
        <w:t>
      Қазақстан Республикасы</w:t>
      </w:r>
    </w:p>
    <w:bookmarkEnd w:id="38"/>
    <w:bookmarkStart w:name="z44" w:id="39"/>
    <w:p>
      <w:pPr>
        <w:spacing w:after="0"/>
        <w:ind w:left="0"/>
        <w:jc w:val="both"/>
      </w:pPr>
      <w:r>
        <w:rPr>
          <w:rFonts w:ascii="Times New Roman"/>
          <w:b w:val="false"/>
          <w:i w:val="false"/>
          <w:color w:val="000000"/>
          <w:sz w:val="28"/>
        </w:rPr>
        <w:t>
      Қаржылық мониторинг агенттігі</w:t>
      </w:r>
    </w:p>
    <w:bookmarkEnd w:id="39"/>
    <w:bookmarkStart w:name="z45" w:id="40"/>
    <w:p>
      <w:pPr>
        <w:spacing w:after="0"/>
        <w:ind w:left="0"/>
        <w:jc w:val="both"/>
      </w:pPr>
      <w:r>
        <w:rPr>
          <w:rFonts w:ascii="Times New Roman"/>
          <w:b w:val="false"/>
          <w:i w:val="false"/>
          <w:color w:val="000000"/>
          <w:sz w:val="28"/>
        </w:rPr>
        <w:t>
      "КЕЛІСІЛДІ"</w:t>
      </w:r>
    </w:p>
    <w:bookmarkEnd w:id="40"/>
    <w:bookmarkStart w:name="z46" w:id="41"/>
    <w:p>
      <w:pPr>
        <w:spacing w:after="0"/>
        <w:ind w:left="0"/>
        <w:jc w:val="both"/>
      </w:pPr>
      <w:r>
        <w:rPr>
          <w:rFonts w:ascii="Times New Roman"/>
          <w:b w:val="false"/>
          <w:i w:val="false"/>
          <w:color w:val="000000"/>
          <w:sz w:val="28"/>
        </w:rPr>
        <w:t>
      Қазақстан Республикасы</w:t>
      </w:r>
    </w:p>
    <w:bookmarkEnd w:id="41"/>
    <w:bookmarkStart w:name="z47" w:id="42"/>
    <w:p>
      <w:pPr>
        <w:spacing w:after="0"/>
        <w:ind w:left="0"/>
        <w:jc w:val="both"/>
      </w:pPr>
      <w:r>
        <w:rPr>
          <w:rFonts w:ascii="Times New Roman"/>
          <w:b w:val="false"/>
          <w:i w:val="false"/>
          <w:color w:val="000000"/>
          <w:sz w:val="28"/>
        </w:rPr>
        <w:t>
      Көлік министрлігі</w:t>
      </w:r>
    </w:p>
    <w:bookmarkEnd w:id="42"/>
    <w:bookmarkStart w:name="z48" w:id="43"/>
    <w:p>
      <w:pPr>
        <w:spacing w:after="0"/>
        <w:ind w:left="0"/>
        <w:jc w:val="both"/>
      </w:pPr>
      <w:r>
        <w:rPr>
          <w:rFonts w:ascii="Times New Roman"/>
          <w:b w:val="false"/>
          <w:i w:val="false"/>
          <w:color w:val="000000"/>
          <w:sz w:val="28"/>
        </w:rPr>
        <w:t>
      "КЕЛІСІЛДІ"</w:t>
      </w:r>
    </w:p>
    <w:bookmarkEnd w:id="43"/>
    <w:bookmarkStart w:name="z49" w:id="44"/>
    <w:p>
      <w:pPr>
        <w:spacing w:after="0"/>
        <w:ind w:left="0"/>
        <w:jc w:val="both"/>
      </w:pPr>
      <w:r>
        <w:rPr>
          <w:rFonts w:ascii="Times New Roman"/>
          <w:b w:val="false"/>
          <w:i w:val="false"/>
          <w:color w:val="000000"/>
          <w:sz w:val="28"/>
        </w:rPr>
        <w:t>
      Қазақстан Республикасы</w:t>
      </w:r>
    </w:p>
    <w:bookmarkEnd w:id="44"/>
    <w:bookmarkStart w:name="z50" w:id="45"/>
    <w:p>
      <w:pPr>
        <w:spacing w:after="0"/>
        <w:ind w:left="0"/>
        <w:jc w:val="both"/>
      </w:pPr>
      <w:r>
        <w:rPr>
          <w:rFonts w:ascii="Times New Roman"/>
          <w:b w:val="false"/>
          <w:i w:val="false"/>
          <w:color w:val="000000"/>
          <w:sz w:val="28"/>
        </w:rPr>
        <w:t>
      Мәдениет және ақпарат министрлігі</w:t>
      </w:r>
    </w:p>
    <w:bookmarkEnd w:id="45"/>
    <w:bookmarkStart w:name="z51" w:id="46"/>
    <w:p>
      <w:pPr>
        <w:spacing w:after="0"/>
        <w:ind w:left="0"/>
        <w:jc w:val="both"/>
      </w:pPr>
      <w:r>
        <w:rPr>
          <w:rFonts w:ascii="Times New Roman"/>
          <w:b w:val="false"/>
          <w:i w:val="false"/>
          <w:color w:val="000000"/>
          <w:sz w:val="28"/>
        </w:rPr>
        <w:t>
      "КЕЛІСІЛДІ"</w:t>
      </w:r>
    </w:p>
    <w:bookmarkEnd w:id="46"/>
    <w:bookmarkStart w:name="z52" w:id="47"/>
    <w:p>
      <w:pPr>
        <w:spacing w:after="0"/>
        <w:ind w:left="0"/>
        <w:jc w:val="both"/>
      </w:pPr>
      <w:r>
        <w:rPr>
          <w:rFonts w:ascii="Times New Roman"/>
          <w:b w:val="false"/>
          <w:i w:val="false"/>
          <w:color w:val="000000"/>
          <w:sz w:val="28"/>
        </w:rPr>
        <w:t>
      Қазақстан Республикасы</w:t>
      </w:r>
    </w:p>
    <w:bookmarkEnd w:id="47"/>
    <w:bookmarkStart w:name="z53" w:id="48"/>
    <w:p>
      <w:pPr>
        <w:spacing w:after="0"/>
        <w:ind w:left="0"/>
        <w:jc w:val="both"/>
      </w:pPr>
      <w:r>
        <w:rPr>
          <w:rFonts w:ascii="Times New Roman"/>
          <w:b w:val="false"/>
          <w:i w:val="false"/>
          <w:color w:val="000000"/>
          <w:sz w:val="28"/>
        </w:rPr>
        <w:t>
      Оқу-ағарту министрлігі</w:t>
      </w:r>
    </w:p>
    <w:bookmarkEnd w:id="48"/>
    <w:bookmarkStart w:name="z54" w:id="49"/>
    <w:p>
      <w:pPr>
        <w:spacing w:after="0"/>
        <w:ind w:left="0"/>
        <w:jc w:val="both"/>
      </w:pPr>
      <w:r>
        <w:rPr>
          <w:rFonts w:ascii="Times New Roman"/>
          <w:b w:val="false"/>
          <w:i w:val="false"/>
          <w:color w:val="000000"/>
          <w:sz w:val="28"/>
        </w:rPr>
        <w:t>
      "КЕЛІСІЛДІ"</w:t>
      </w:r>
    </w:p>
    <w:bookmarkEnd w:id="49"/>
    <w:bookmarkStart w:name="z55" w:id="50"/>
    <w:p>
      <w:pPr>
        <w:spacing w:after="0"/>
        <w:ind w:left="0"/>
        <w:jc w:val="both"/>
      </w:pPr>
      <w:r>
        <w:rPr>
          <w:rFonts w:ascii="Times New Roman"/>
          <w:b w:val="false"/>
          <w:i w:val="false"/>
          <w:color w:val="000000"/>
          <w:sz w:val="28"/>
        </w:rPr>
        <w:t>
      Қазақстан Республикасы</w:t>
      </w:r>
    </w:p>
    <w:bookmarkEnd w:id="50"/>
    <w:bookmarkStart w:name="z56" w:id="51"/>
    <w:p>
      <w:pPr>
        <w:spacing w:after="0"/>
        <w:ind w:left="0"/>
        <w:jc w:val="both"/>
      </w:pPr>
      <w:r>
        <w:rPr>
          <w:rFonts w:ascii="Times New Roman"/>
          <w:b w:val="false"/>
          <w:i w:val="false"/>
          <w:color w:val="000000"/>
          <w:sz w:val="28"/>
        </w:rPr>
        <w:t>
      Өнеркәсіп және құрылыс министрлігі</w:t>
      </w:r>
    </w:p>
    <w:bookmarkEnd w:id="51"/>
    <w:bookmarkStart w:name="z57" w:id="52"/>
    <w:p>
      <w:pPr>
        <w:spacing w:after="0"/>
        <w:ind w:left="0"/>
        <w:jc w:val="both"/>
      </w:pPr>
      <w:r>
        <w:rPr>
          <w:rFonts w:ascii="Times New Roman"/>
          <w:b w:val="false"/>
          <w:i w:val="false"/>
          <w:color w:val="000000"/>
          <w:sz w:val="28"/>
        </w:rPr>
        <w:t>
      "КЕЛІСІЛДІ"</w:t>
      </w:r>
    </w:p>
    <w:bookmarkEnd w:id="52"/>
    <w:bookmarkStart w:name="z58" w:id="53"/>
    <w:p>
      <w:pPr>
        <w:spacing w:after="0"/>
        <w:ind w:left="0"/>
        <w:jc w:val="both"/>
      </w:pPr>
      <w:r>
        <w:rPr>
          <w:rFonts w:ascii="Times New Roman"/>
          <w:b w:val="false"/>
          <w:i w:val="false"/>
          <w:color w:val="000000"/>
          <w:sz w:val="28"/>
        </w:rPr>
        <w:t>
      Қазақстан Республикасы</w:t>
      </w:r>
    </w:p>
    <w:bookmarkEnd w:id="53"/>
    <w:bookmarkStart w:name="z59" w:id="54"/>
    <w:p>
      <w:pPr>
        <w:spacing w:after="0"/>
        <w:ind w:left="0"/>
        <w:jc w:val="both"/>
      </w:pPr>
      <w:r>
        <w:rPr>
          <w:rFonts w:ascii="Times New Roman"/>
          <w:b w:val="false"/>
          <w:i w:val="false"/>
          <w:color w:val="000000"/>
          <w:sz w:val="28"/>
        </w:rPr>
        <w:t>
      Су ресурстары және</w:t>
      </w:r>
    </w:p>
    <w:bookmarkEnd w:id="54"/>
    <w:bookmarkStart w:name="z60" w:id="55"/>
    <w:p>
      <w:pPr>
        <w:spacing w:after="0"/>
        <w:ind w:left="0"/>
        <w:jc w:val="both"/>
      </w:pPr>
      <w:r>
        <w:rPr>
          <w:rFonts w:ascii="Times New Roman"/>
          <w:b w:val="false"/>
          <w:i w:val="false"/>
          <w:color w:val="000000"/>
          <w:sz w:val="28"/>
        </w:rPr>
        <w:t>
      ирригация министрлігі</w:t>
      </w:r>
    </w:p>
    <w:bookmarkEnd w:id="55"/>
    <w:bookmarkStart w:name="z61" w:id="56"/>
    <w:p>
      <w:pPr>
        <w:spacing w:after="0"/>
        <w:ind w:left="0"/>
        <w:jc w:val="both"/>
      </w:pPr>
      <w:r>
        <w:rPr>
          <w:rFonts w:ascii="Times New Roman"/>
          <w:b w:val="false"/>
          <w:i w:val="false"/>
          <w:color w:val="000000"/>
          <w:sz w:val="28"/>
        </w:rPr>
        <w:t>
      "КЕЛІСІЛДІ"</w:t>
      </w:r>
    </w:p>
    <w:bookmarkEnd w:id="56"/>
    <w:bookmarkStart w:name="z62" w:id="57"/>
    <w:p>
      <w:pPr>
        <w:spacing w:after="0"/>
        <w:ind w:left="0"/>
        <w:jc w:val="both"/>
      </w:pPr>
      <w:r>
        <w:rPr>
          <w:rFonts w:ascii="Times New Roman"/>
          <w:b w:val="false"/>
          <w:i w:val="false"/>
          <w:color w:val="000000"/>
          <w:sz w:val="28"/>
        </w:rPr>
        <w:t>
      Қазақстан Республикасы</w:t>
      </w:r>
    </w:p>
    <w:bookmarkEnd w:id="57"/>
    <w:bookmarkStart w:name="z63" w:id="58"/>
    <w:p>
      <w:pPr>
        <w:spacing w:after="0"/>
        <w:ind w:left="0"/>
        <w:jc w:val="both"/>
      </w:pPr>
      <w:r>
        <w:rPr>
          <w:rFonts w:ascii="Times New Roman"/>
          <w:b w:val="false"/>
          <w:i w:val="false"/>
          <w:color w:val="000000"/>
          <w:sz w:val="28"/>
        </w:rPr>
        <w:t>
      Төтенше жағдайлар министрлігі</w:t>
      </w:r>
    </w:p>
    <w:bookmarkEnd w:id="58"/>
    <w:bookmarkStart w:name="z64" w:id="59"/>
    <w:p>
      <w:pPr>
        <w:spacing w:after="0"/>
        <w:ind w:left="0"/>
        <w:jc w:val="both"/>
      </w:pPr>
      <w:r>
        <w:rPr>
          <w:rFonts w:ascii="Times New Roman"/>
          <w:b w:val="false"/>
          <w:i w:val="false"/>
          <w:color w:val="000000"/>
          <w:sz w:val="28"/>
        </w:rPr>
        <w:t>
      "КЕЛІСІЛДІ"</w:t>
      </w:r>
    </w:p>
    <w:bookmarkEnd w:id="59"/>
    <w:bookmarkStart w:name="z65" w:id="60"/>
    <w:p>
      <w:pPr>
        <w:spacing w:after="0"/>
        <w:ind w:left="0"/>
        <w:jc w:val="both"/>
      </w:pPr>
      <w:r>
        <w:rPr>
          <w:rFonts w:ascii="Times New Roman"/>
          <w:b w:val="false"/>
          <w:i w:val="false"/>
          <w:color w:val="000000"/>
          <w:sz w:val="28"/>
        </w:rPr>
        <w:t>
      Қазақстан Республикасы</w:t>
      </w:r>
    </w:p>
    <w:bookmarkEnd w:id="60"/>
    <w:bookmarkStart w:name="z66" w:id="61"/>
    <w:p>
      <w:pPr>
        <w:spacing w:after="0"/>
        <w:ind w:left="0"/>
        <w:jc w:val="both"/>
      </w:pPr>
      <w:r>
        <w:rPr>
          <w:rFonts w:ascii="Times New Roman"/>
          <w:b w:val="false"/>
          <w:i w:val="false"/>
          <w:color w:val="000000"/>
          <w:sz w:val="28"/>
        </w:rPr>
        <w:t>
      Туризм және спорт министрлігі</w:t>
      </w:r>
    </w:p>
    <w:bookmarkEnd w:id="61"/>
    <w:bookmarkStart w:name="z67" w:id="62"/>
    <w:p>
      <w:pPr>
        <w:spacing w:after="0"/>
        <w:ind w:left="0"/>
        <w:jc w:val="both"/>
      </w:pPr>
      <w:r>
        <w:rPr>
          <w:rFonts w:ascii="Times New Roman"/>
          <w:b w:val="false"/>
          <w:i w:val="false"/>
          <w:color w:val="000000"/>
          <w:sz w:val="28"/>
        </w:rPr>
        <w:t>
      "КЕЛІСІЛДІ"</w:t>
      </w:r>
    </w:p>
    <w:bookmarkEnd w:id="62"/>
    <w:bookmarkStart w:name="z68" w:id="63"/>
    <w:p>
      <w:pPr>
        <w:spacing w:after="0"/>
        <w:ind w:left="0"/>
        <w:jc w:val="both"/>
      </w:pPr>
      <w:r>
        <w:rPr>
          <w:rFonts w:ascii="Times New Roman"/>
          <w:b w:val="false"/>
          <w:i w:val="false"/>
          <w:color w:val="000000"/>
          <w:sz w:val="28"/>
        </w:rPr>
        <w:t>
      Қазақстан Республикасы</w:t>
      </w:r>
    </w:p>
    <w:bookmarkEnd w:id="63"/>
    <w:bookmarkStart w:name="z69" w:id="64"/>
    <w:p>
      <w:pPr>
        <w:spacing w:after="0"/>
        <w:ind w:left="0"/>
        <w:jc w:val="both"/>
      </w:pPr>
      <w:r>
        <w:rPr>
          <w:rFonts w:ascii="Times New Roman"/>
          <w:b w:val="false"/>
          <w:i w:val="false"/>
          <w:color w:val="000000"/>
          <w:sz w:val="28"/>
        </w:rPr>
        <w:t>
      Ұлттық Банкі</w:t>
      </w:r>
    </w:p>
    <w:bookmarkEnd w:id="64"/>
    <w:bookmarkStart w:name="z70" w:id="65"/>
    <w:p>
      <w:pPr>
        <w:spacing w:after="0"/>
        <w:ind w:left="0"/>
        <w:jc w:val="both"/>
      </w:pPr>
      <w:r>
        <w:rPr>
          <w:rFonts w:ascii="Times New Roman"/>
          <w:b w:val="false"/>
          <w:i w:val="false"/>
          <w:color w:val="000000"/>
          <w:sz w:val="28"/>
        </w:rPr>
        <w:t>
      "КЕЛІСІЛДІ"</w:t>
      </w:r>
    </w:p>
    <w:bookmarkEnd w:id="65"/>
    <w:bookmarkStart w:name="z71" w:id="66"/>
    <w:p>
      <w:pPr>
        <w:spacing w:after="0"/>
        <w:ind w:left="0"/>
        <w:jc w:val="both"/>
      </w:pPr>
      <w:r>
        <w:rPr>
          <w:rFonts w:ascii="Times New Roman"/>
          <w:b w:val="false"/>
          <w:i w:val="false"/>
          <w:color w:val="000000"/>
          <w:sz w:val="28"/>
        </w:rPr>
        <w:t>
      Қазақстан Республикасы</w:t>
      </w:r>
    </w:p>
    <w:bookmarkEnd w:id="66"/>
    <w:bookmarkStart w:name="z72" w:id="67"/>
    <w:p>
      <w:pPr>
        <w:spacing w:after="0"/>
        <w:ind w:left="0"/>
        <w:jc w:val="both"/>
      </w:pPr>
      <w:r>
        <w:rPr>
          <w:rFonts w:ascii="Times New Roman"/>
          <w:b w:val="false"/>
          <w:i w:val="false"/>
          <w:color w:val="000000"/>
          <w:sz w:val="28"/>
        </w:rPr>
        <w:t>
      Ұлттық қауіпсіздік комитеті</w:t>
      </w:r>
    </w:p>
    <w:bookmarkEnd w:id="67"/>
    <w:bookmarkStart w:name="z73" w:id="68"/>
    <w:p>
      <w:pPr>
        <w:spacing w:after="0"/>
        <w:ind w:left="0"/>
        <w:jc w:val="both"/>
      </w:pPr>
      <w:r>
        <w:rPr>
          <w:rFonts w:ascii="Times New Roman"/>
          <w:b w:val="false"/>
          <w:i w:val="false"/>
          <w:color w:val="000000"/>
          <w:sz w:val="28"/>
        </w:rPr>
        <w:t>
      "КЕЛІСІЛДІ"</w:t>
      </w:r>
    </w:p>
    <w:bookmarkEnd w:id="68"/>
    <w:bookmarkStart w:name="z74" w:id="69"/>
    <w:p>
      <w:pPr>
        <w:spacing w:after="0"/>
        <w:ind w:left="0"/>
        <w:jc w:val="both"/>
      </w:pPr>
      <w:r>
        <w:rPr>
          <w:rFonts w:ascii="Times New Roman"/>
          <w:b w:val="false"/>
          <w:i w:val="false"/>
          <w:color w:val="000000"/>
          <w:sz w:val="28"/>
        </w:rPr>
        <w:t>
      Қазақстан Республикасы</w:t>
      </w:r>
    </w:p>
    <w:bookmarkEnd w:id="69"/>
    <w:bookmarkStart w:name="z75" w:id="70"/>
    <w:p>
      <w:pPr>
        <w:spacing w:after="0"/>
        <w:ind w:left="0"/>
        <w:jc w:val="both"/>
      </w:pPr>
      <w:r>
        <w:rPr>
          <w:rFonts w:ascii="Times New Roman"/>
          <w:b w:val="false"/>
          <w:i w:val="false"/>
          <w:color w:val="000000"/>
          <w:sz w:val="28"/>
        </w:rPr>
        <w:t>
      Ішкі істер министрлігі</w:t>
      </w:r>
    </w:p>
    <w:bookmarkEnd w:id="70"/>
    <w:bookmarkStart w:name="z76" w:id="71"/>
    <w:p>
      <w:pPr>
        <w:spacing w:after="0"/>
        <w:ind w:left="0"/>
        <w:jc w:val="both"/>
      </w:pPr>
      <w:r>
        <w:rPr>
          <w:rFonts w:ascii="Times New Roman"/>
          <w:b w:val="false"/>
          <w:i w:val="false"/>
          <w:color w:val="000000"/>
          <w:sz w:val="28"/>
        </w:rPr>
        <w:t>
      "КЕЛІСІЛДІ"</w:t>
      </w:r>
    </w:p>
    <w:bookmarkEnd w:id="71"/>
    <w:bookmarkStart w:name="z77" w:id="72"/>
    <w:p>
      <w:pPr>
        <w:spacing w:after="0"/>
        <w:ind w:left="0"/>
        <w:jc w:val="both"/>
      </w:pPr>
      <w:r>
        <w:rPr>
          <w:rFonts w:ascii="Times New Roman"/>
          <w:b w:val="false"/>
          <w:i w:val="false"/>
          <w:color w:val="000000"/>
          <w:sz w:val="28"/>
        </w:rPr>
        <w:t>
      Қазақстан Республикасы</w:t>
      </w:r>
    </w:p>
    <w:bookmarkEnd w:id="72"/>
    <w:bookmarkStart w:name="z78" w:id="73"/>
    <w:p>
      <w:pPr>
        <w:spacing w:after="0"/>
        <w:ind w:left="0"/>
        <w:jc w:val="both"/>
      </w:pPr>
      <w:r>
        <w:rPr>
          <w:rFonts w:ascii="Times New Roman"/>
          <w:b w:val="false"/>
          <w:i w:val="false"/>
          <w:color w:val="000000"/>
          <w:sz w:val="28"/>
        </w:rPr>
        <w:t>
      Энергетика министрлігі</w:t>
      </w:r>
    </w:p>
    <w:bookmarkEnd w:id="73"/>
    <w:bookmarkStart w:name="z79" w:id="74"/>
    <w:p>
      <w:pPr>
        <w:spacing w:after="0"/>
        <w:ind w:left="0"/>
        <w:jc w:val="both"/>
      </w:pPr>
      <w:r>
        <w:rPr>
          <w:rFonts w:ascii="Times New Roman"/>
          <w:b w:val="false"/>
          <w:i w:val="false"/>
          <w:color w:val="000000"/>
          <w:sz w:val="28"/>
        </w:rPr>
        <w:t>
      "КЕЛІСІЛДІ"</w:t>
      </w:r>
    </w:p>
    <w:bookmarkEnd w:id="74"/>
    <w:bookmarkStart w:name="z80" w:id="75"/>
    <w:p>
      <w:pPr>
        <w:spacing w:after="0"/>
        <w:ind w:left="0"/>
        <w:jc w:val="both"/>
      </w:pPr>
      <w:r>
        <w:rPr>
          <w:rFonts w:ascii="Times New Roman"/>
          <w:b w:val="false"/>
          <w:i w:val="false"/>
          <w:color w:val="000000"/>
          <w:sz w:val="28"/>
        </w:rPr>
        <w:t>
      Қазақстан Республикасы</w:t>
      </w:r>
    </w:p>
    <w:bookmarkEnd w:id="75"/>
    <w:bookmarkStart w:name="z81" w:id="76"/>
    <w:p>
      <w:pPr>
        <w:spacing w:after="0"/>
        <w:ind w:left="0"/>
        <w:jc w:val="both"/>
      </w:pPr>
      <w:r>
        <w:rPr>
          <w:rFonts w:ascii="Times New Roman"/>
          <w:b w:val="false"/>
          <w:i w:val="false"/>
          <w:color w:val="000000"/>
          <w:sz w:val="28"/>
        </w:rPr>
        <w:t>
      Экология және табиғи</w:t>
      </w:r>
    </w:p>
    <w:bookmarkEnd w:id="76"/>
    <w:bookmarkStart w:name="z82" w:id="77"/>
    <w:p>
      <w:pPr>
        <w:spacing w:after="0"/>
        <w:ind w:left="0"/>
        <w:jc w:val="both"/>
      </w:pPr>
      <w:r>
        <w:rPr>
          <w:rFonts w:ascii="Times New Roman"/>
          <w:b w:val="false"/>
          <w:i w:val="false"/>
          <w:color w:val="000000"/>
          <w:sz w:val="28"/>
        </w:rPr>
        <w:t>
      ресурстар министрлігі</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бюросының</w:t>
            </w:r>
            <w:r>
              <w:br/>
            </w:r>
            <w:r>
              <w:rPr>
                <w:rFonts w:ascii="Times New Roman"/>
                <w:b w:val="false"/>
                <w:i w:val="false"/>
                <w:color w:val="000000"/>
                <w:sz w:val="20"/>
              </w:rPr>
              <w:t>басшысы 2026 жылғы 29 шілдедегі № 2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 бюросы</w:t>
            </w:r>
            <w:r>
              <w:br/>
            </w:r>
            <w:r>
              <w:rPr>
                <w:rFonts w:ascii="Times New Roman"/>
                <w:b w:val="false"/>
                <w:i w:val="false"/>
                <w:color w:val="000000"/>
                <w:sz w:val="20"/>
              </w:rPr>
              <w:t>басшысының м.а.</w:t>
            </w:r>
            <w:r>
              <w:br/>
            </w:r>
            <w:r>
              <w:rPr>
                <w:rFonts w:ascii="Times New Roman"/>
                <w:b w:val="false"/>
                <w:i w:val="false"/>
                <w:color w:val="000000"/>
                <w:sz w:val="20"/>
              </w:rPr>
              <w:t>2024 жылғы 4 қарашадағы</w:t>
            </w:r>
            <w:r>
              <w:br/>
            </w:r>
            <w:r>
              <w:rPr>
                <w:rFonts w:ascii="Times New Roman"/>
                <w:b w:val="false"/>
                <w:i w:val="false"/>
                <w:color w:val="000000"/>
                <w:sz w:val="20"/>
              </w:rPr>
              <w:t>№ 2 бұйрығымен бекітілген</w:t>
            </w:r>
          </w:p>
        </w:tc>
      </w:tr>
    </w:tbl>
    <w:bookmarkStart w:name="z84" w:id="78"/>
    <w:p>
      <w:pPr>
        <w:spacing w:after="0"/>
        <w:ind w:left="0"/>
        <w:jc w:val="left"/>
      </w:pPr>
      <w:r>
        <w:rPr>
          <w:rFonts w:ascii="Times New Roman"/>
          <w:b/>
          <w:i w:val="false"/>
          <w:color w:val="000000"/>
        </w:rPr>
        <w:t xml:space="preserve"> 2025-2027 жылдарға арналған статистикалық жұмыстар жоспары</w:t>
      </w:r>
    </w:p>
    <w:bookmarkEnd w:id="78"/>
    <w:bookmarkStart w:name="z85" w:id="79"/>
    <w:p>
      <w:pPr>
        <w:spacing w:after="0"/>
        <w:ind w:left="0"/>
        <w:jc w:val="left"/>
      </w:pPr>
      <w:r>
        <w:rPr>
          <w:rFonts w:ascii="Times New Roman"/>
          <w:b/>
          <w:i w:val="false"/>
          <w:color w:val="000000"/>
        </w:rPr>
        <w:t xml:space="preserve"> 1-бөлім. Статистикалық байқаулар және өзге де дереккөздер</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0"/>
        <w:gridCol w:w="71"/>
        <w:gridCol w:w="71"/>
        <w:gridCol w:w="71"/>
        <w:gridCol w:w="71"/>
        <w:gridCol w:w="71"/>
        <w:gridCol w:w="71"/>
        <w:gridCol w:w="71"/>
        <w:gridCol w:w="71"/>
        <w:gridCol w:w="71"/>
        <w:gridCol w:w="71"/>
        <w:gridCol w:w="71"/>
        <w:gridCol w:w="71"/>
        <w:gridCol w:w="71"/>
        <w:gridCol w:w="71"/>
        <w:gridCol w:w="71"/>
        <w:gridCol w:w="71"/>
        <w:gridCol w:w="71"/>
        <w:gridCol w:w="71"/>
        <w:gridCol w:w="71"/>
        <w:gridCol w:w="71"/>
        <w:gridCol w:w="71"/>
        <w:gridCol w:w="71"/>
        <w:gridCol w:w="71"/>
        <w:gridCol w:w="71"/>
        <w:gridCol w:w="71"/>
        <w:gridCol w:w="71"/>
        <w:gridCol w:w="71"/>
        <w:gridCol w:w="71"/>
        <w:gridCol w:w="71"/>
        <w:gridCol w:w="71"/>
        <w:gridCol w:w="71"/>
        <w:gridCol w:w="71"/>
        <w:gridCol w:w="71"/>
        <w:gridCol w:w="71"/>
        <w:gridCol w:w="71"/>
        <w:gridCol w:w="71"/>
        <w:gridCol w:w="71"/>
        <w:gridCol w:w="71"/>
        <w:gridCol w:w="71"/>
        <w:gridCol w:w="71"/>
        <w:gridCol w:w="71"/>
        <w:gridCol w:w="71"/>
        <w:gridCol w:w="71"/>
        <w:gridCol w:w="71"/>
        <w:gridCol w:w="71"/>
        <w:gridCol w:w="71"/>
        <w:gridCol w:w="71"/>
        <w:gridCol w:w="71"/>
        <w:gridCol w:w="71"/>
        <w:gridCol w:w="71"/>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байқаудың / әкімшілік / балама деректердің атауы</w:t>
            </w:r>
          </w:p>
        </w:tc>
        <w:tc>
          <w:tcPr>
            <w:tcW w:w="0" w:type="auto"/>
            <w:gridSpan w:val="4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нысанның (индекс)/ әкімшілік деректердің ақпараттық жүйесінің / балама деректердің атауы</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жеткізуші</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алушы</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ұсыну мерзімдері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46"/>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Кәсіпорындар статистикасы</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80"/>
          <w:p>
            <w:pPr>
              <w:spacing w:after="20"/>
              <w:ind w:left="20"/>
              <w:jc w:val="both"/>
            </w:pPr>
            <w:r>
              <w:rPr>
                <w:rFonts w:ascii="Times New Roman"/>
                <w:b w:val="false"/>
                <w:i w:val="false"/>
                <w:color w:val="000000"/>
                <w:sz w:val="20"/>
              </w:rPr>
              <w:t>
Экономикалық қызмет түрлері туралы есеп</w:t>
            </w:r>
          </w:p>
          <w:bookmarkEnd w:id="80"/>
          <w:p>
            <w:pPr>
              <w:spacing w:after="20"/>
              <w:ind w:left="20"/>
              <w:jc w:val="both"/>
            </w:pPr>
            <w:r>
              <w:rPr>
                <w:rFonts w:ascii="Times New Roman"/>
                <w:b w:val="false"/>
                <w:i w:val="false"/>
                <w:color w:val="000000"/>
                <w:sz w:val="20"/>
              </w:rPr>
              <w:t>
(индексі 1-СР)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1"/>
          <w:p>
            <w:pPr>
              <w:spacing w:after="20"/>
              <w:ind w:left="20"/>
              <w:jc w:val="both"/>
            </w:pPr>
            <w:r>
              <w:rPr>
                <w:rFonts w:ascii="Times New Roman"/>
                <w:b w:val="false"/>
                <w:i w:val="false"/>
                <w:color w:val="000000"/>
                <w:sz w:val="20"/>
              </w:rPr>
              <w:t>
есепті кезеңнен кейінгі</w:t>
            </w:r>
          </w:p>
          <w:bookmarkEnd w:id="81"/>
          <w:p>
            <w:pPr>
              <w:spacing w:after="20"/>
              <w:ind w:left="20"/>
              <w:jc w:val="both"/>
            </w:pPr>
            <w:r>
              <w:rPr>
                <w:rFonts w:ascii="Times New Roman"/>
                <w:b w:val="false"/>
                <w:i w:val="false"/>
                <w:color w:val="000000"/>
                <w:sz w:val="20"/>
              </w:rPr>
              <w:t>
31 қазанға (қоса алғанда) дейін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кәсіпкерлік (ЖЗШ) нысанында заңды тұлғаларды, шетелдік заңды тұлғалардың филиалдарын, филиалдарын және дара кәсіпкерлік субъектілерін тіркеу, қайта тіркеу және тарату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МДҚ</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2"/>
          <w:p>
            <w:pPr>
              <w:spacing w:after="20"/>
              <w:ind w:left="20"/>
              <w:jc w:val="both"/>
            </w:pPr>
            <w:r>
              <w:rPr>
                <w:rFonts w:ascii="Times New Roman"/>
                <w:b w:val="false"/>
                <w:i w:val="false"/>
                <w:color w:val="000000"/>
                <w:sz w:val="20"/>
              </w:rPr>
              <w:t>
күнделікті</w:t>
            </w:r>
          </w:p>
          <w:bookmarkEnd w:id="82"/>
          <w:p>
            <w:pPr>
              <w:spacing w:after="20"/>
              <w:ind w:left="20"/>
              <w:jc w:val="both"/>
            </w:pPr>
            <w:r>
              <w:rPr>
                <w:rFonts w:ascii="Times New Roman"/>
                <w:b w:val="false"/>
                <w:i w:val="false"/>
                <w:color w:val="000000"/>
                <w:sz w:val="20"/>
              </w:rPr>
              <w:t>
(онлайн режим)</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Әділетмині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мәліметтерін тіркеу, есептен шығару және өзгерту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"СӘИЖ" АЖ</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3"/>
          <w:p>
            <w:pPr>
              <w:spacing w:after="20"/>
              <w:ind w:left="20"/>
              <w:jc w:val="both"/>
            </w:pPr>
            <w:r>
              <w:rPr>
                <w:rFonts w:ascii="Times New Roman"/>
                <w:b w:val="false"/>
                <w:i w:val="false"/>
                <w:color w:val="000000"/>
                <w:sz w:val="20"/>
              </w:rPr>
              <w:t>
күнделікті</w:t>
            </w:r>
          </w:p>
          <w:bookmarkEnd w:id="83"/>
          <w:p>
            <w:pPr>
              <w:spacing w:after="20"/>
              <w:ind w:left="20"/>
              <w:jc w:val="both"/>
            </w:pPr>
            <w:r>
              <w:rPr>
                <w:rFonts w:ascii="Times New Roman"/>
                <w:b w:val="false"/>
                <w:i w:val="false"/>
                <w:color w:val="000000"/>
                <w:sz w:val="20"/>
              </w:rPr>
              <w:t>
(онлайн режим)</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 ұсынуды тоқтатқан субъектілер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 АЖ</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екі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17-сі мен 30-ы күніне дейін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15-сі мен 1-і күніне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жұмыскерлердің саны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дерекқоры" АЖ</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айдың 20-ы күніне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салықтардың және басқа да міндетті төлемдердің сомалары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дерекқоры" АЖ</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айдың 20-ы күніне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кәсіпкерлердің табысы бойынша мәліметтер</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дерекқоры" АЖ</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филиалдар мен өкілдіктердің кірістері бойынша жылдық жиынтық кіріс бойынша мәліметтер</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4"/>
          <w:p>
            <w:pPr>
              <w:spacing w:after="20"/>
              <w:ind w:left="20"/>
              <w:jc w:val="both"/>
            </w:pPr>
            <w:r>
              <w:rPr>
                <w:rFonts w:ascii="Times New Roman"/>
                <w:b w:val="false"/>
                <w:i w:val="false"/>
                <w:color w:val="000000"/>
                <w:sz w:val="20"/>
              </w:rPr>
              <w:t>
"Интеграцияланғ</w:t>
            </w:r>
          </w:p>
          <w:bookmarkEnd w:id="84"/>
          <w:p>
            <w:pPr>
              <w:spacing w:after="20"/>
              <w:ind w:left="20"/>
              <w:jc w:val="both"/>
            </w:pPr>
            <w:r>
              <w:rPr>
                <w:rFonts w:ascii="Times New Roman"/>
                <w:b w:val="false"/>
                <w:i w:val="false"/>
                <w:color w:val="000000"/>
                <w:sz w:val="20"/>
              </w:rPr>
              <w:t>
ан дерекқоры" АЖ</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Кәсіпкерлік қызметті жүзеге асыратын ЗТ немесе ЖТ лицензиарлары берген лицензиялар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МДҚ</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5"/>
          <w:p>
            <w:pPr>
              <w:spacing w:after="20"/>
              <w:ind w:left="20"/>
              <w:jc w:val="both"/>
            </w:pPr>
            <w:r>
              <w:rPr>
                <w:rFonts w:ascii="Times New Roman"/>
                <w:b w:val="false"/>
                <w:i w:val="false"/>
                <w:color w:val="000000"/>
                <w:sz w:val="20"/>
              </w:rPr>
              <w:t>
күнделікті</w:t>
            </w:r>
          </w:p>
          <w:bookmarkEnd w:id="85"/>
          <w:p>
            <w:pPr>
              <w:spacing w:after="20"/>
              <w:ind w:left="20"/>
              <w:jc w:val="both"/>
            </w:pPr>
            <w:r>
              <w:rPr>
                <w:rFonts w:ascii="Times New Roman"/>
                <w:b w:val="false"/>
                <w:i w:val="false"/>
                <w:color w:val="000000"/>
                <w:sz w:val="20"/>
              </w:rPr>
              <w:t>
(онлайн режим)</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ЖИЦДМ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және жәрдемақы төлеу бойынша мәліметтер</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"ОДБ" ААЖ</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айдың 5-ші күніне дейін</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 деректер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байланыс деректері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операторларынан респонденттер жөнінде байланыс деректерін алу қағидаларына сәйкес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"Мобайл Телеком-Сервис" (ALTEL/Теле 2) ЖШС, "КаР-Тел" (Beeline) ЖШС, "Кселл" АҚ, "Қазақтелеком" АҚ</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6"/>
          <w:p>
            <w:pPr>
              <w:spacing w:after="20"/>
              <w:ind w:left="20"/>
              <w:jc w:val="both"/>
            </w:pPr>
            <w:r>
              <w:rPr>
                <w:rFonts w:ascii="Times New Roman"/>
                <w:b w:val="false"/>
                <w:i w:val="false"/>
                <w:color w:val="000000"/>
                <w:sz w:val="20"/>
              </w:rPr>
              <w:t>
10 шілдеге дейін,</w:t>
            </w:r>
          </w:p>
          <w:bookmarkEnd w:id="86"/>
          <w:p>
            <w:pPr>
              <w:spacing w:after="20"/>
              <w:ind w:left="20"/>
              <w:jc w:val="both"/>
            </w:pPr>
            <w:r>
              <w:rPr>
                <w:rFonts w:ascii="Times New Roman"/>
                <w:b w:val="false"/>
                <w:i w:val="false"/>
                <w:color w:val="000000"/>
                <w:sz w:val="20"/>
              </w:rPr>
              <w:t>
10 қаңтарға дейін</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2.Ауыл, орман, аңшылық және балық шаруашылығы статистикасы</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жай-күйі</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7"/>
          <w:p>
            <w:pPr>
              <w:spacing w:after="20"/>
              <w:ind w:left="20"/>
              <w:jc w:val="both"/>
            </w:pPr>
            <w:r>
              <w:rPr>
                <w:rFonts w:ascii="Times New Roman"/>
                <w:b w:val="false"/>
                <w:i w:val="false"/>
                <w:color w:val="000000"/>
                <w:sz w:val="20"/>
              </w:rPr>
              <w:t>
Мал шаруашылығының жай-күйі туралы есеп</w:t>
            </w:r>
          </w:p>
          <w:bookmarkEnd w:id="87"/>
          <w:p>
            <w:pPr>
              <w:spacing w:after="20"/>
              <w:ind w:left="20"/>
              <w:jc w:val="both"/>
            </w:pPr>
            <w:r>
              <w:rPr>
                <w:rFonts w:ascii="Times New Roman"/>
                <w:b w:val="false"/>
                <w:i w:val="false"/>
                <w:color w:val="000000"/>
                <w:sz w:val="20"/>
              </w:rPr>
              <w:t>
(индексі 24-сх)</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2-сі күніне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жай-күйі</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8"/>
          <w:p>
            <w:pPr>
              <w:spacing w:after="20"/>
              <w:ind w:left="20"/>
              <w:jc w:val="both"/>
            </w:pPr>
            <w:r>
              <w:rPr>
                <w:rFonts w:ascii="Times New Roman"/>
                <w:b w:val="false"/>
                <w:i w:val="false"/>
                <w:color w:val="000000"/>
                <w:sz w:val="20"/>
              </w:rPr>
              <w:t>
Мал шаруашылығының жай-күйі туралы есеп</w:t>
            </w:r>
          </w:p>
          <w:bookmarkEnd w:id="88"/>
          <w:p>
            <w:pPr>
              <w:spacing w:after="20"/>
              <w:ind w:left="20"/>
              <w:jc w:val="both"/>
            </w:pPr>
            <w:r>
              <w:rPr>
                <w:rFonts w:ascii="Times New Roman"/>
                <w:b w:val="false"/>
                <w:i w:val="false"/>
                <w:color w:val="000000"/>
                <w:sz w:val="20"/>
              </w:rPr>
              <w:t>
(индексі 24-сх)</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9"/>
          <w:p>
            <w:pPr>
              <w:spacing w:after="20"/>
              <w:ind w:left="20"/>
              <w:jc w:val="both"/>
            </w:pPr>
            <w:r>
              <w:rPr>
                <w:rFonts w:ascii="Times New Roman"/>
                <w:b w:val="false"/>
                <w:i w:val="false"/>
                <w:color w:val="000000"/>
                <w:sz w:val="20"/>
              </w:rPr>
              <w:t>
есепті кезеңнен кейінгі</w:t>
            </w:r>
          </w:p>
          <w:bookmarkEnd w:id="89"/>
          <w:p>
            <w:pPr>
              <w:spacing w:after="20"/>
              <w:ind w:left="20"/>
              <w:jc w:val="both"/>
            </w:pPr>
            <w:r>
              <w:rPr>
                <w:rFonts w:ascii="Times New Roman"/>
                <w:b w:val="false"/>
                <w:i w:val="false"/>
                <w:color w:val="000000"/>
                <w:sz w:val="20"/>
              </w:rPr>
              <w:t>
20 қаңтарға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қолда бары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90"/>
          <w:p>
            <w:pPr>
              <w:spacing w:after="20"/>
              <w:ind w:left="20"/>
              <w:jc w:val="both"/>
            </w:pPr>
            <w:r>
              <w:rPr>
                <w:rFonts w:ascii="Times New Roman"/>
                <w:b w:val="false"/>
                <w:i w:val="false"/>
                <w:color w:val="000000"/>
                <w:sz w:val="20"/>
              </w:rPr>
              <w:t>
Астықтың қолда бары туралы</w:t>
            </w:r>
          </w:p>
          <w:bookmarkEnd w:id="90"/>
          <w:p>
            <w:pPr>
              <w:spacing w:after="20"/>
              <w:ind w:left="20"/>
              <w:jc w:val="both"/>
            </w:pPr>
            <w:r>
              <w:rPr>
                <w:rFonts w:ascii="Times New Roman"/>
                <w:b w:val="false"/>
                <w:i w:val="false"/>
                <w:color w:val="000000"/>
                <w:sz w:val="20"/>
              </w:rPr>
              <w:t>
(индексі 2-сх (астық))</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1"/>
          <w:p>
            <w:pPr>
              <w:spacing w:after="20"/>
              <w:ind w:left="20"/>
              <w:jc w:val="both"/>
            </w:pPr>
            <w:r>
              <w:rPr>
                <w:rFonts w:ascii="Times New Roman"/>
                <w:b w:val="false"/>
                <w:i w:val="false"/>
                <w:color w:val="000000"/>
                <w:sz w:val="20"/>
              </w:rPr>
              <w:t>
есепті кезеңнен кейінгі айдың</w:t>
            </w:r>
          </w:p>
          <w:bookmarkEnd w:id="91"/>
          <w:p>
            <w:pPr>
              <w:spacing w:after="20"/>
              <w:ind w:left="20"/>
              <w:jc w:val="both"/>
            </w:pPr>
            <w:r>
              <w:rPr>
                <w:rFonts w:ascii="Times New Roman"/>
                <w:b w:val="false"/>
                <w:i w:val="false"/>
                <w:color w:val="000000"/>
                <w:sz w:val="20"/>
              </w:rPr>
              <w:t>
3-і күніне (қоса алғанда) дейін, 3 қаңтардан басқа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қолда бары және оның қозғалысы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2"/>
          <w:p>
            <w:pPr>
              <w:spacing w:after="20"/>
              <w:ind w:left="20"/>
              <w:jc w:val="both"/>
            </w:pPr>
            <w:r>
              <w:rPr>
                <w:rFonts w:ascii="Times New Roman"/>
                <w:b w:val="false"/>
                <w:i w:val="false"/>
                <w:color w:val="000000"/>
                <w:sz w:val="20"/>
              </w:rPr>
              <w:t>
Астықтың қолда бары және оның қозғалысы туралы</w:t>
            </w:r>
          </w:p>
          <w:bookmarkEnd w:id="92"/>
          <w:p>
            <w:pPr>
              <w:spacing w:after="20"/>
              <w:ind w:left="20"/>
              <w:jc w:val="both"/>
            </w:pPr>
            <w:r>
              <w:rPr>
                <w:rFonts w:ascii="Times New Roman"/>
                <w:b w:val="false"/>
                <w:i w:val="false"/>
                <w:color w:val="000000"/>
                <w:sz w:val="20"/>
              </w:rPr>
              <w:t>
(индексі 2-сх (астық))</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3"/>
          <w:p>
            <w:pPr>
              <w:spacing w:after="20"/>
              <w:ind w:left="20"/>
              <w:jc w:val="both"/>
            </w:pPr>
            <w:r>
              <w:rPr>
                <w:rFonts w:ascii="Times New Roman"/>
                <w:b w:val="false"/>
                <w:i w:val="false"/>
                <w:color w:val="000000"/>
                <w:sz w:val="20"/>
              </w:rPr>
              <w:t>
есепті кезеңнен кейінгі</w:t>
            </w:r>
          </w:p>
          <w:bookmarkEnd w:id="93"/>
          <w:p>
            <w:pPr>
              <w:spacing w:after="20"/>
              <w:ind w:left="20"/>
              <w:jc w:val="both"/>
            </w:pPr>
            <w:r>
              <w:rPr>
                <w:rFonts w:ascii="Times New Roman"/>
                <w:b w:val="false"/>
                <w:i w:val="false"/>
                <w:color w:val="000000"/>
                <w:sz w:val="20"/>
              </w:rPr>
              <w:t>
10 қаңтарға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пен аулау жөніндегі, осы салалардағы қызмет көрсетуді ұсынуды қоса алғандағы қызмет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4"/>
          <w:p>
            <w:pPr>
              <w:spacing w:after="20"/>
              <w:ind w:left="20"/>
              <w:jc w:val="both"/>
            </w:pPr>
            <w:r>
              <w:rPr>
                <w:rFonts w:ascii="Times New Roman"/>
                <w:b w:val="false"/>
                <w:i w:val="false"/>
                <w:color w:val="000000"/>
                <w:sz w:val="20"/>
              </w:rPr>
              <w:t>
Аңшылық пен аулау жөніндегі, осы салалардағы</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көрсетуді ұсынуды қоса алғандағы қызмет туралы</w:t>
            </w:r>
          </w:p>
          <w:p>
            <w:pPr>
              <w:spacing w:after="20"/>
              <w:ind w:left="20"/>
              <w:jc w:val="both"/>
            </w:pPr>
            <w:r>
              <w:rPr>
                <w:rFonts w:ascii="Times New Roman"/>
                <w:b w:val="false"/>
                <w:i w:val="false"/>
                <w:color w:val="000000"/>
                <w:sz w:val="20"/>
              </w:rPr>
              <w:t>
(индексі 2-аңшылық)</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5"/>
          <w:p>
            <w:pPr>
              <w:spacing w:after="20"/>
              <w:ind w:left="20"/>
              <w:jc w:val="both"/>
            </w:pPr>
            <w:r>
              <w:rPr>
                <w:rFonts w:ascii="Times New Roman"/>
                <w:b w:val="false"/>
                <w:i w:val="false"/>
                <w:color w:val="000000"/>
                <w:sz w:val="20"/>
              </w:rPr>
              <w:t>
есепті кезеңнен кейінгі</w:t>
            </w:r>
          </w:p>
          <w:bookmarkEnd w:id="95"/>
          <w:p>
            <w:pPr>
              <w:spacing w:after="20"/>
              <w:ind w:left="20"/>
              <w:jc w:val="both"/>
            </w:pPr>
            <w:r>
              <w:rPr>
                <w:rFonts w:ascii="Times New Roman"/>
                <w:b w:val="false"/>
                <w:i w:val="false"/>
                <w:color w:val="000000"/>
                <w:sz w:val="20"/>
              </w:rPr>
              <w:t>
23 ақпанға (қоса алғанда) дейін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кәсіпкерлердің, шаруа немесе фермер қожалықтарында және жұртшылық шаруашылықтарында мал шаруашылығы өнімдерін өндіруі</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шаруа немесе фермер қожалықтарында және жұртшылық шаруашылықтарында мал шаруашылығы өнімдерін өндіру (индексі А-008)</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6"/>
          <w:p>
            <w:pPr>
              <w:spacing w:after="20"/>
              <w:ind w:left="20"/>
              <w:jc w:val="both"/>
            </w:pPr>
            <w:r>
              <w:rPr>
                <w:rFonts w:ascii="Times New Roman"/>
                <w:b w:val="false"/>
                <w:i w:val="false"/>
                <w:color w:val="000000"/>
                <w:sz w:val="20"/>
              </w:rPr>
              <w:t>
наурыздың 11-і мен 25-і,</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маусымның 11-і мен 25-і,</w:t>
            </w:r>
          </w:p>
          <w:p>
            <w:pPr>
              <w:spacing w:after="20"/>
              <w:ind w:left="20"/>
              <w:jc w:val="both"/>
            </w:pPr>
            <w:r>
              <w:rPr>
                <w:rFonts w:ascii="Times New Roman"/>
                <w:b w:val="false"/>
                <w:i w:val="false"/>
                <w:color w:val="000000"/>
                <w:sz w:val="20"/>
              </w:rPr>
              <w:t>
</w:t>
            </w:r>
            <w:r>
              <w:rPr>
                <w:rFonts w:ascii="Times New Roman"/>
                <w:b w:val="false"/>
                <w:i w:val="false"/>
                <w:color w:val="000000"/>
                <w:sz w:val="20"/>
              </w:rPr>
              <w:t>қыркүйектің 11-і мен 25-і,</w:t>
            </w:r>
          </w:p>
          <w:p>
            <w:pPr>
              <w:spacing w:after="20"/>
              <w:ind w:left="20"/>
              <w:jc w:val="both"/>
            </w:pPr>
            <w:r>
              <w:rPr>
                <w:rFonts w:ascii="Times New Roman"/>
                <w:b w:val="false"/>
                <w:i w:val="false"/>
                <w:color w:val="000000"/>
                <w:sz w:val="20"/>
              </w:rPr>
              <w:t>
желтоқсанның 11-і мен 25-і аралығындағы кезең</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мен акваөсіру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7"/>
          <w:p>
            <w:pPr>
              <w:spacing w:after="20"/>
              <w:ind w:left="20"/>
              <w:jc w:val="both"/>
            </w:pPr>
            <w:r>
              <w:rPr>
                <w:rFonts w:ascii="Times New Roman"/>
                <w:b w:val="false"/>
                <w:i w:val="false"/>
                <w:color w:val="000000"/>
                <w:sz w:val="20"/>
              </w:rPr>
              <w:t>
Балық аулау мен акваөсіру туралы</w:t>
            </w:r>
          </w:p>
          <w:bookmarkEnd w:id="97"/>
          <w:p>
            <w:pPr>
              <w:spacing w:after="20"/>
              <w:ind w:left="20"/>
              <w:jc w:val="both"/>
            </w:pPr>
            <w:r>
              <w:rPr>
                <w:rFonts w:ascii="Times New Roman"/>
                <w:b w:val="false"/>
                <w:i w:val="false"/>
                <w:color w:val="000000"/>
                <w:sz w:val="20"/>
              </w:rPr>
              <w:t>
(индексі 1-балық)</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ақпанға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өсіру мен ағаш дайындау қызметі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өсіру мен ағаш дайындау қызметі туралы есеп (индексі 1-орман)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21 ақпанға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құралымының қызметі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8"/>
          <w:p>
            <w:pPr>
              <w:spacing w:after="20"/>
              <w:ind w:left="20"/>
              <w:jc w:val="both"/>
            </w:pPr>
            <w:r>
              <w:rPr>
                <w:rFonts w:ascii="Times New Roman"/>
                <w:b w:val="false"/>
                <w:i w:val="false"/>
                <w:color w:val="000000"/>
                <w:sz w:val="20"/>
              </w:rPr>
              <w:t>
Ауыл шаруашылығы құралымының қызметі туралы есеп</w:t>
            </w:r>
          </w:p>
          <w:bookmarkEnd w:id="98"/>
          <w:p>
            <w:pPr>
              <w:spacing w:after="20"/>
              <w:ind w:left="20"/>
              <w:jc w:val="both"/>
            </w:pPr>
            <w:r>
              <w:rPr>
                <w:rFonts w:ascii="Times New Roman"/>
                <w:b w:val="false"/>
                <w:i w:val="false"/>
                <w:color w:val="000000"/>
                <w:sz w:val="20"/>
              </w:rPr>
              <w:t>
(индексі 1-сх)</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9"/>
          <w:p>
            <w:pPr>
              <w:spacing w:after="20"/>
              <w:ind w:left="20"/>
              <w:jc w:val="both"/>
            </w:pPr>
            <w:r>
              <w:rPr>
                <w:rFonts w:ascii="Times New Roman"/>
                <w:b w:val="false"/>
                <w:i w:val="false"/>
                <w:color w:val="000000"/>
                <w:sz w:val="20"/>
              </w:rPr>
              <w:t>
есепті кезеңнен кейінгі</w:t>
            </w:r>
          </w:p>
          <w:bookmarkEnd w:id="99"/>
          <w:p>
            <w:pPr>
              <w:spacing w:after="20"/>
              <w:ind w:left="20"/>
              <w:jc w:val="both"/>
            </w:pPr>
            <w:r>
              <w:rPr>
                <w:rFonts w:ascii="Times New Roman"/>
                <w:b w:val="false"/>
                <w:i w:val="false"/>
                <w:color w:val="000000"/>
                <w:sz w:val="20"/>
              </w:rPr>
              <w:t>
10 наурызға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себу қорытындылары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0"/>
          <w:p>
            <w:pPr>
              <w:spacing w:after="20"/>
              <w:ind w:left="20"/>
              <w:jc w:val="both"/>
            </w:pPr>
            <w:r>
              <w:rPr>
                <w:rFonts w:ascii="Times New Roman"/>
                <w:b w:val="false"/>
                <w:i w:val="false"/>
                <w:color w:val="000000"/>
                <w:sz w:val="20"/>
              </w:rPr>
              <w:t>
Егін себу қорытындылары туралы есеп</w:t>
            </w:r>
          </w:p>
          <w:bookmarkEnd w:id="100"/>
          <w:p>
            <w:pPr>
              <w:spacing w:after="20"/>
              <w:ind w:left="20"/>
              <w:jc w:val="both"/>
            </w:pPr>
            <w:r>
              <w:rPr>
                <w:rFonts w:ascii="Times New Roman"/>
                <w:b w:val="false"/>
                <w:i w:val="false"/>
                <w:color w:val="000000"/>
                <w:sz w:val="20"/>
              </w:rPr>
              <w:t>
(индексі 4-сх)</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1"/>
          <w:p>
            <w:pPr>
              <w:spacing w:after="20"/>
              <w:ind w:left="20"/>
              <w:jc w:val="both"/>
            </w:pPr>
            <w:r>
              <w:rPr>
                <w:rFonts w:ascii="Times New Roman"/>
                <w:b w:val="false"/>
                <w:i w:val="false"/>
                <w:color w:val="000000"/>
                <w:sz w:val="20"/>
              </w:rPr>
              <w:t>
жылына</w:t>
            </w:r>
          </w:p>
          <w:bookmarkEnd w:id="101"/>
          <w:p>
            <w:pPr>
              <w:spacing w:after="20"/>
              <w:ind w:left="20"/>
              <w:jc w:val="both"/>
            </w:pPr>
            <w:r>
              <w:rPr>
                <w:rFonts w:ascii="Times New Roman"/>
                <w:b w:val="false"/>
                <w:i w:val="false"/>
                <w:color w:val="000000"/>
                <w:sz w:val="20"/>
              </w:rPr>
              <w:t>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 маусымына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 түсімін жинау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2"/>
          <w:p>
            <w:pPr>
              <w:spacing w:after="20"/>
              <w:ind w:left="20"/>
              <w:jc w:val="both"/>
            </w:pPr>
            <w:r>
              <w:rPr>
                <w:rFonts w:ascii="Times New Roman"/>
                <w:b w:val="false"/>
                <w:i w:val="false"/>
                <w:color w:val="000000"/>
                <w:sz w:val="20"/>
              </w:rPr>
              <w:t>
Ауыл шаруашылығы дақылдары түсімін жинау туралы</w:t>
            </w:r>
          </w:p>
          <w:bookmarkEnd w:id="102"/>
          <w:p>
            <w:pPr>
              <w:spacing w:after="20"/>
              <w:ind w:left="20"/>
              <w:jc w:val="both"/>
            </w:pPr>
            <w:r>
              <w:rPr>
                <w:rFonts w:ascii="Times New Roman"/>
                <w:b w:val="false"/>
                <w:i w:val="false"/>
                <w:color w:val="000000"/>
                <w:sz w:val="20"/>
              </w:rPr>
              <w:t>
(индексі 29-сх)</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3"/>
          <w:p>
            <w:pPr>
              <w:spacing w:after="20"/>
              <w:ind w:left="20"/>
              <w:jc w:val="both"/>
            </w:pPr>
            <w:r>
              <w:rPr>
                <w:rFonts w:ascii="Times New Roman"/>
                <w:b w:val="false"/>
                <w:i w:val="false"/>
                <w:color w:val="000000"/>
                <w:sz w:val="20"/>
              </w:rPr>
              <w:t>
жылына</w:t>
            </w:r>
          </w:p>
          <w:bookmarkEnd w:id="103"/>
          <w:p>
            <w:pPr>
              <w:spacing w:after="20"/>
              <w:ind w:left="20"/>
              <w:jc w:val="both"/>
            </w:pPr>
            <w:r>
              <w:rPr>
                <w:rFonts w:ascii="Times New Roman"/>
                <w:b w:val="false"/>
                <w:i w:val="false"/>
                <w:color w:val="000000"/>
                <w:sz w:val="20"/>
              </w:rPr>
              <w:t>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4"/>
          <w:p>
            <w:pPr>
              <w:spacing w:after="20"/>
              <w:ind w:left="20"/>
              <w:jc w:val="both"/>
            </w:pPr>
            <w:r>
              <w:rPr>
                <w:rFonts w:ascii="Times New Roman"/>
                <w:b w:val="false"/>
                <w:i w:val="false"/>
                <w:color w:val="000000"/>
                <w:sz w:val="20"/>
              </w:rPr>
              <w:t>
есепті кезеңнің 2 қарашасына</w:t>
            </w:r>
          </w:p>
          <w:bookmarkEnd w:id="104"/>
          <w:p>
            <w:pPr>
              <w:spacing w:after="20"/>
              <w:ind w:left="20"/>
              <w:jc w:val="both"/>
            </w:pPr>
            <w:r>
              <w:rPr>
                <w:rFonts w:ascii="Times New Roman"/>
                <w:b w:val="false"/>
                <w:i w:val="false"/>
                <w:color w:val="000000"/>
                <w:sz w:val="20"/>
              </w:rPr>
              <w:t>
(қоса алғанда) дейін</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5"/>
          <w:p>
            <w:pPr>
              <w:spacing w:after="20"/>
              <w:ind w:left="20"/>
              <w:jc w:val="both"/>
            </w:pPr>
            <w:r>
              <w:rPr>
                <w:rFonts w:ascii="Times New Roman"/>
                <w:b w:val="false"/>
                <w:i w:val="false"/>
                <w:color w:val="000000"/>
                <w:sz w:val="20"/>
              </w:rPr>
              <w:t>
есепті кезеңнің 20 қарашасына</w:t>
            </w:r>
          </w:p>
          <w:bookmarkEnd w:id="105"/>
          <w:p>
            <w:pPr>
              <w:spacing w:after="20"/>
              <w:ind w:left="20"/>
              <w:jc w:val="both"/>
            </w:pPr>
            <w:r>
              <w:rPr>
                <w:rFonts w:ascii="Times New Roman"/>
                <w:b w:val="false"/>
                <w:i w:val="false"/>
                <w:color w:val="000000"/>
                <w:sz w:val="20"/>
              </w:rPr>
              <w:t>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шаруашылықтарындағы ауыл шаруашылығы дақылдары түсімін жинау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6"/>
          <w:p>
            <w:pPr>
              <w:spacing w:after="20"/>
              <w:ind w:left="20"/>
              <w:jc w:val="both"/>
            </w:pPr>
            <w:r>
              <w:rPr>
                <w:rFonts w:ascii="Times New Roman"/>
                <w:b w:val="false"/>
                <w:i w:val="false"/>
                <w:color w:val="000000"/>
                <w:sz w:val="20"/>
              </w:rPr>
              <w:t>
Жұртшылық шаруашылықтарындағы ауыл шаруашылығы дақылдары түсімін жинау туралы</w:t>
            </w:r>
          </w:p>
          <w:bookmarkEnd w:id="106"/>
          <w:p>
            <w:pPr>
              <w:spacing w:after="20"/>
              <w:ind w:left="20"/>
              <w:jc w:val="both"/>
            </w:pPr>
            <w:r>
              <w:rPr>
                <w:rFonts w:ascii="Times New Roman"/>
                <w:b w:val="false"/>
                <w:i w:val="false"/>
                <w:color w:val="000000"/>
                <w:sz w:val="20"/>
              </w:rPr>
              <w:t>
(индексі А-005)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 қарашасына (қоса алғанда) дейін</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кәсіпорындарында ауыл шаруашылығы мақсатындағы құрылыстар мен имараттардың болуы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7"/>
          <w:p>
            <w:pPr>
              <w:spacing w:after="20"/>
              <w:ind w:left="20"/>
              <w:jc w:val="both"/>
            </w:pPr>
            <w:r>
              <w:rPr>
                <w:rFonts w:ascii="Times New Roman"/>
                <w:b w:val="false"/>
                <w:i w:val="false"/>
                <w:color w:val="000000"/>
                <w:sz w:val="20"/>
              </w:rPr>
              <w:t>
Ауыл шаруашылығы кәсіпорындарында ауыл шаруашылығы мақсатындағы құрылыстар мен имараттардың болуы</w:t>
            </w:r>
          </w:p>
          <w:bookmarkEnd w:id="107"/>
          <w:p>
            <w:pPr>
              <w:spacing w:after="20"/>
              <w:ind w:left="20"/>
              <w:jc w:val="both"/>
            </w:pPr>
            <w:r>
              <w:rPr>
                <w:rFonts w:ascii="Times New Roman"/>
                <w:b w:val="false"/>
                <w:i w:val="false"/>
                <w:color w:val="000000"/>
                <w:sz w:val="20"/>
              </w:rPr>
              <w:t>
(индексі 49-сх)</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8"/>
          <w:p>
            <w:pPr>
              <w:spacing w:after="20"/>
              <w:ind w:left="20"/>
              <w:jc w:val="both"/>
            </w:pPr>
            <w:r>
              <w:rPr>
                <w:rFonts w:ascii="Times New Roman"/>
                <w:b w:val="false"/>
                <w:i w:val="false"/>
                <w:color w:val="000000"/>
                <w:sz w:val="20"/>
              </w:rPr>
              <w:t>
есепті кезеңнен кейінгі</w:t>
            </w:r>
          </w:p>
          <w:bookmarkEnd w:id="108"/>
          <w:p>
            <w:pPr>
              <w:spacing w:after="20"/>
              <w:ind w:left="20"/>
              <w:jc w:val="both"/>
            </w:pPr>
            <w:r>
              <w:rPr>
                <w:rFonts w:ascii="Times New Roman"/>
                <w:b w:val="false"/>
                <w:i w:val="false"/>
                <w:color w:val="000000"/>
                <w:sz w:val="20"/>
              </w:rPr>
              <w:t>
10 сәуірге (қоса алғанда) дейін</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тұқымдарының қолда бары және оның қозғалысы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9"/>
          <w:p>
            <w:pPr>
              <w:spacing w:after="20"/>
              <w:ind w:left="20"/>
              <w:jc w:val="both"/>
            </w:pPr>
            <w:r>
              <w:rPr>
                <w:rFonts w:ascii="Times New Roman"/>
                <w:b w:val="false"/>
                <w:i w:val="false"/>
                <w:color w:val="000000"/>
                <w:sz w:val="20"/>
              </w:rPr>
              <w:t>
Майлы дақылдар тұқымдарының қолда бары және оның қозғалысы туралы</w:t>
            </w:r>
          </w:p>
          <w:bookmarkEnd w:id="109"/>
          <w:p>
            <w:pPr>
              <w:spacing w:after="20"/>
              <w:ind w:left="20"/>
              <w:jc w:val="both"/>
            </w:pPr>
            <w:r>
              <w:rPr>
                <w:rFonts w:ascii="Times New Roman"/>
                <w:b w:val="false"/>
                <w:i w:val="false"/>
                <w:color w:val="000000"/>
                <w:sz w:val="20"/>
              </w:rPr>
              <w:t>
(индексі 3-сх (майлы)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0"/>
          <w:p>
            <w:pPr>
              <w:spacing w:after="20"/>
              <w:ind w:left="20"/>
              <w:jc w:val="both"/>
            </w:pPr>
            <w:r>
              <w:rPr>
                <w:rFonts w:ascii="Times New Roman"/>
                <w:b w:val="false"/>
                <w:i w:val="false"/>
                <w:color w:val="000000"/>
                <w:sz w:val="20"/>
              </w:rPr>
              <w:t>
есепті кезеңнен кейінгі</w:t>
            </w:r>
          </w:p>
          <w:bookmarkEnd w:id="110"/>
          <w:p>
            <w:pPr>
              <w:spacing w:after="20"/>
              <w:ind w:left="20"/>
              <w:jc w:val="both"/>
            </w:pPr>
            <w:r>
              <w:rPr>
                <w:rFonts w:ascii="Times New Roman"/>
                <w:b w:val="false"/>
                <w:i w:val="false"/>
                <w:color w:val="000000"/>
                <w:sz w:val="20"/>
              </w:rPr>
              <w:t>
3-і күніне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қызметі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1"/>
          <w:p>
            <w:pPr>
              <w:spacing w:after="20"/>
              <w:ind w:left="20"/>
              <w:jc w:val="both"/>
            </w:pPr>
            <w:r>
              <w:rPr>
                <w:rFonts w:ascii="Times New Roman"/>
                <w:b w:val="false"/>
                <w:i w:val="false"/>
                <w:color w:val="000000"/>
                <w:sz w:val="20"/>
              </w:rPr>
              <w:t>
Ауыл шаруашылығы кооперативінің қызметі туралы</w:t>
            </w:r>
          </w:p>
          <w:bookmarkEnd w:id="111"/>
          <w:p>
            <w:pPr>
              <w:spacing w:after="20"/>
              <w:ind w:left="20"/>
              <w:jc w:val="both"/>
            </w:pPr>
            <w:r>
              <w:rPr>
                <w:rFonts w:ascii="Times New Roman"/>
                <w:b w:val="false"/>
                <w:i w:val="false"/>
                <w:color w:val="000000"/>
                <w:sz w:val="20"/>
              </w:rPr>
              <w:t>
(индексі 1-СПК)</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2"/>
          <w:p>
            <w:pPr>
              <w:spacing w:after="20"/>
              <w:ind w:left="20"/>
              <w:jc w:val="both"/>
            </w:pPr>
            <w:r>
              <w:rPr>
                <w:rFonts w:ascii="Times New Roman"/>
                <w:b w:val="false"/>
                <w:i w:val="false"/>
                <w:color w:val="000000"/>
                <w:sz w:val="20"/>
              </w:rPr>
              <w:t>
есепті кезеңнен кейінгі</w:t>
            </w:r>
          </w:p>
          <w:bookmarkEnd w:id="112"/>
          <w:p>
            <w:pPr>
              <w:spacing w:after="20"/>
              <w:ind w:left="20"/>
              <w:jc w:val="both"/>
            </w:pPr>
            <w:r>
              <w:rPr>
                <w:rFonts w:ascii="Times New Roman"/>
                <w:b w:val="false"/>
                <w:i w:val="false"/>
                <w:color w:val="000000"/>
                <w:sz w:val="20"/>
              </w:rPr>
              <w:t>
28 наурызға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топырақтағы ауыл шаруашылығы дақылдарының түсімін жинау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топырақтағы ауыл шаруашылығы дақылдарының түсімін жинау туралы (индексі 1-жылыжай)</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15-і күніне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қызметтерін көрсету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3"/>
          <w:p>
            <w:pPr>
              <w:spacing w:after="20"/>
              <w:ind w:left="20"/>
              <w:jc w:val="both"/>
            </w:pPr>
            <w:r>
              <w:rPr>
                <w:rFonts w:ascii="Times New Roman"/>
                <w:b w:val="false"/>
                <w:i w:val="false"/>
                <w:color w:val="000000"/>
                <w:sz w:val="20"/>
              </w:rPr>
              <w:t>
Ауыл шаруашылығы қызметтерін көрсету туралы</w:t>
            </w:r>
          </w:p>
          <w:bookmarkEnd w:id="113"/>
          <w:p>
            <w:pPr>
              <w:spacing w:after="20"/>
              <w:ind w:left="20"/>
              <w:jc w:val="both"/>
            </w:pPr>
            <w:r>
              <w:rPr>
                <w:rFonts w:ascii="Times New Roman"/>
                <w:b w:val="false"/>
                <w:i w:val="false"/>
                <w:color w:val="000000"/>
                <w:sz w:val="20"/>
              </w:rPr>
              <w:t>
(индексі 8-сх)</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сәуірге дейін (қоса алғанда)</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және құс саны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шаруашылық бойынша есепке алу" БҚЕ</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4"/>
          <w:p>
            <w:pPr>
              <w:spacing w:after="20"/>
              <w:ind w:left="20"/>
              <w:jc w:val="both"/>
            </w:pPr>
            <w:r>
              <w:rPr>
                <w:rFonts w:ascii="Times New Roman"/>
                <w:b w:val="false"/>
                <w:i w:val="false"/>
                <w:color w:val="000000"/>
                <w:sz w:val="20"/>
              </w:rPr>
              <w:t>
1 қаңтарға дейін,</w:t>
            </w:r>
          </w:p>
          <w:bookmarkEnd w:id="114"/>
          <w:p>
            <w:pPr>
              <w:spacing w:after="20"/>
              <w:ind w:left="20"/>
              <w:jc w:val="both"/>
            </w:pPr>
            <w:r>
              <w:rPr>
                <w:rFonts w:ascii="Times New Roman"/>
                <w:b w:val="false"/>
                <w:i w:val="false"/>
                <w:color w:val="000000"/>
                <w:sz w:val="20"/>
              </w:rPr>
              <w:t>
1 шілдеге дейін</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5"/>
          <w:p>
            <w:pPr>
              <w:spacing w:after="20"/>
              <w:ind w:left="20"/>
              <w:jc w:val="both"/>
            </w:pPr>
            <w:r>
              <w:rPr>
                <w:rFonts w:ascii="Times New Roman"/>
                <w:b w:val="false"/>
                <w:i w:val="false"/>
                <w:color w:val="000000"/>
                <w:sz w:val="20"/>
              </w:rPr>
              <w:t>
9 қаңтарға дейін,</w:t>
            </w:r>
          </w:p>
          <w:bookmarkEnd w:id="115"/>
          <w:p>
            <w:pPr>
              <w:spacing w:after="20"/>
              <w:ind w:left="20"/>
              <w:jc w:val="both"/>
            </w:pPr>
            <w:r>
              <w:rPr>
                <w:rFonts w:ascii="Times New Roman"/>
                <w:b w:val="false"/>
                <w:i w:val="false"/>
                <w:color w:val="000000"/>
                <w:sz w:val="20"/>
              </w:rPr>
              <w:t>
9 шілдеге дейін</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6"/>
          <w:p>
            <w:pPr>
              <w:spacing w:after="20"/>
              <w:ind w:left="20"/>
              <w:jc w:val="both"/>
            </w:pPr>
            <w:r>
              <w:rPr>
                <w:rFonts w:ascii="Times New Roman"/>
                <w:b w:val="false"/>
                <w:i w:val="false"/>
                <w:color w:val="000000"/>
                <w:sz w:val="20"/>
              </w:rPr>
              <w:t>
1 қаңтарға дейін,</w:t>
            </w:r>
          </w:p>
          <w:bookmarkEnd w:id="116"/>
          <w:p>
            <w:pPr>
              <w:spacing w:after="20"/>
              <w:ind w:left="20"/>
              <w:jc w:val="both"/>
            </w:pPr>
            <w:r>
              <w:rPr>
                <w:rFonts w:ascii="Times New Roman"/>
                <w:b w:val="false"/>
                <w:i w:val="false"/>
                <w:color w:val="000000"/>
                <w:sz w:val="20"/>
              </w:rPr>
              <w:t>
1 шілдеге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алқаптары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шаруашылық бойынша есепке алу" БҚЕ</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шілдеге дейін</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шілдеге дейін</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шілдеге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сақтауға және малды ұстауға арналған ауыл шаруашылығы құрылыстарының, гүлдер мен көкөністерді өсіруге арналған жылыжайдың болуы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шаруашылық бойынша есепке алу" БҚЕ</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қаңтарға дейін</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қаңтарға дейін</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қаңтарға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болуы және қозғалысы (құстын қоспағанда)</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АЖ</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айдың 5-і күніне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саны туралы (құстын қоспағанда)</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АЖ</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7"/>
          <w:p>
            <w:pPr>
              <w:spacing w:after="20"/>
              <w:ind w:left="20"/>
              <w:jc w:val="both"/>
            </w:pPr>
            <w:r>
              <w:rPr>
                <w:rFonts w:ascii="Times New Roman"/>
                <w:b w:val="false"/>
                <w:i w:val="false"/>
                <w:color w:val="000000"/>
                <w:sz w:val="20"/>
              </w:rPr>
              <w:t>
күнделікті</w:t>
            </w:r>
          </w:p>
          <w:bookmarkEnd w:id="117"/>
          <w:p>
            <w:pPr>
              <w:spacing w:after="20"/>
              <w:ind w:left="20"/>
              <w:jc w:val="both"/>
            </w:pPr>
            <w:r>
              <w:rPr>
                <w:rFonts w:ascii="Times New Roman"/>
                <w:b w:val="false"/>
                <w:i w:val="false"/>
                <w:color w:val="000000"/>
                <w:sz w:val="20"/>
              </w:rPr>
              <w:t>
(онлайн режим)</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 деректер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бойынша ғарыштық мониторинг (егістік алқап, түсімділік)</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шаруашылық саласындағы ғарыштық мониторинг</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Ғарыш Сапары" ҰК" АҚ</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ерекшелікте белгіленген мерзімдерге сәйкес</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Өнеркәсіптік өндіріс пен қоршаған орта статистикасы</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(тауарлар, көрсетілетін қызметтер) өндіру және жөнелту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8"/>
          <w:p>
            <w:pPr>
              <w:spacing w:after="20"/>
              <w:ind w:left="20"/>
              <w:jc w:val="both"/>
            </w:pPr>
            <w:r>
              <w:rPr>
                <w:rFonts w:ascii="Times New Roman"/>
                <w:b w:val="false"/>
                <w:i w:val="false"/>
                <w:color w:val="000000"/>
                <w:sz w:val="20"/>
              </w:rPr>
              <w:t>
Кəсіпорынның өнім (тауарлар, көрсетілетін қызметтер) өндіру жəне жөнелту туралы есебі</w:t>
            </w:r>
          </w:p>
          <w:bookmarkEnd w:id="118"/>
          <w:p>
            <w:pPr>
              <w:spacing w:after="20"/>
              <w:ind w:left="20"/>
              <w:jc w:val="both"/>
            </w:pPr>
            <w:r>
              <w:rPr>
                <w:rFonts w:ascii="Times New Roman"/>
                <w:b w:val="false"/>
                <w:i w:val="false"/>
                <w:color w:val="000000"/>
                <w:sz w:val="20"/>
              </w:rPr>
              <w:t>
(индексі 1-П)</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1-і күніне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(тауарлар, көрсетілетін қызметтер) өндіру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9"/>
          <w:p>
            <w:pPr>
              <w:spacing w:after="20"/>
              <w:ind w:left="20"/>
              <w:jc w:val="both"/>
            </w:pPr>
            <w:r>
              <w:rPr>
                <w:rFonts w:ascii="Times New Roman"/>
                <w:b w:val="false"/>
                <w:i w:val="false"/>
                <w:color w:val="000000"/>
                <w:sz w:val="20"/>
              </w:rPr>
              <w:t>
Кəсіпорынның өнім (тауарлар, көрсетілетін қызметтер) өндіру туралы есебі</w:t>
            </w:r>
          </w:p>
          <w:bookmarkEnd w:id="119"/>
          <w:p>
            <w:pPr>
              <w:spacing w:after="20"/>
              <w:ind w:left="20"/>
              <w:jc w:val="both"/>
            </w:pPr>
            <w:r>
              <w:rPr>
                <w:rFonts w:ascii="Times New Roman"/>
                <w:b w:val="false"/>
                <w:i w:val="false"/>
                <w:color w:val="000000"/>
                <w:sz w:val="20"/>
              </w:rPr>
              <w:t>
(индексі 1-П)</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25-і күніне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(тауарлар, көрсетілетін қызметтер) өндіру және жөнелту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0"/>
          <w:p>
            <w:pPr>
              <w:spacing w:after="20"/>
              <w:ind w:left="20"/>
              <w:jc w:val="both"/>
            </w:pPr>
            <w:r>
              <w:rPr>
                <w:rFonts w:ascii="Times New Roman"/>
                <w:b w:val="false"/>
                <w:i w:val="false"/>
                <w:color w:val="000000"/>
                <w:sz w:val="20"/>
              </w:rPr>
              <w:t>
Кəсіпорынның өнім (тауарлар, көрсетілетін қызметтер) өндіру жəне жөнелту туралы есебі</w:t>
            </w:r>
          </w:p>
          <w:bookmarkEnd w:id="120"/>
          <w:p>
            <w:pPr>
              <w:spacing w:after="20"/>
              <w:ind w:left="20"/>
              <w:jc w:val="both"/>
            </w:pPr>
            <w:r>
              <w:rPr>
                <w:rFonts w:ascii="Times New Roman"/>
                <w:b w:val="false"/>
                <w:i w:val="false"/>
                <w:color w:val="000000"/>
                <w:sz w:val="20"/>
              </w:rPr>
              <w:t>
(индексі 1-П)</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1"/>
          <w:p>
            <w:pPr>
              <w:spacing w:after="20"/>
              <w:ind w:left="20"/>
              <w:jc w:val="both"/>
            </w:pPr>
            <w:r>
              <w:rPr>
                <w:rFonts w:ascii="Times New Roman"/>
                <w:b w:val="false"/>
                <w:i w:val="false"/>
                <w:color w:val="000000"/>
                <w:sz w:val="20"/>
              </w:rPr>
              <w:t>
 </w:t>
            </w:r>
          </w:p>
          <w:bookmarkEnd w:id="121"/>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14 наурызға (қоса алғанда) дейін</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қуаттар балансы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2"/>
          <w:p>
            <w:pPr>
              <w:spacing w:after="20"/>
              <w:ind w:left="20"/>
              <w:jc w:val="both"/>
            </w:pPr>
            <w:r>
              <w:rPr>
                <w:rFonts w:ascii="Times New Roman"/>
                <w:b w:val="false"/>
                <w:i w:val="false"/>
                <w:color w:val="000000"/>
                <w:sz w:val="20"/>
              </w:rPr>
              <w:t>
Өндірістік қуаттар балансы</w:t>
            </w:r>
          </w:p>
          <w:bookmarkEnd w:id="122"/>
          <w:p>
            <w:pPr>
              <w:spacing w:after="20"/>
              <w:ind w:left="20"/>
              <w:jc w:val="both"/>
            </w:pPr>
            <w:r>
              <w:rPr>
                <w:rFonts w:ascii="Times New Roman"/>
                <w:b w:val="false"/>
                <w:i w:val="false"/>
                <w:color w:val="000000"/>
                <w:sz w:val="20"/>
              </w:rPr>
              <w:t>
(индексі БМ)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3"/>
          <w:p>
            <w:pPr>
              <w:spacing w:after="20"/>
              <w:ind w:left="20"/>
              <w:jc w:val="both"/>
            </w:pPr>
            <w:r>
              <w:rPr>
                <w:rFonts w:ascii="Times New Roman"/>
                <w:b w:val="false"/>
                <w:i w:val="false"/>
                <w:color w:val="000000"/>
                <w:sz w:val="20"/>
              </w:rPr>
              <w:t>
есепті кезеңнен кейінгі</w:t>
            </w:r>
          </w:p>
          <w:bookmarkEnd w:id="123"/>
          <w:p>
            <w:pPr>
              <w:spacing w:after="20"/>
              <w:ind w:left="20"/>
              <w:jc w:val="both"/>
            </w:pPr>
            <w:r>
              <w:rPr>
                <w:rFonts w:ascii="Times New Roman"/>
                <w:b w:val="false"/>
                <w:i w:val="false"/>
                <w:color w:val="000000"/>
                <w:sz w:val="20"/>
              </w:rPr>
              <w:t>
25 наурызға (қоса алғанда) дейін</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(тауарлар, көрсетілетін қызметтер) өндіру, жөнелту және өндірістік қуаттар балансы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(тауарларды, көрсетілетін қызметтерді) өндіру, жөнелту және өндірістік қуаттар теңгерімі туралы есеп (индексі 1-П)</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14 наурызға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(тауарлар, көрсетілетін қызметтер) өндіру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кәсіпкердің өнеркәсіп өнімін (тауарлар, көрсетілетін қызметтер) өндіру туралы есебі (индексі 01-ИП (пром))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4"/>
          <w:p>
            <w:pPr>
              <w:spacing w:after="20"/>
              <w:ind w:left="20"/>
              <w:jc w:val="both"/>
            </w:pPr>
            <w:r>
              <w:rPr>
                <w:rFonts w:ascii="Times New Roman"/>
                <w:b w:val="false"/>
                <w:i w:val="false"/>
                <w:color w:val="000000"/>
                <w:sz w:val="20"/>
              </w:rPr>
              <w:t>
есепті кезеңнен кейінгі</w:t>
            </w:r>
          </w:p>
          <w:bookmarkEnd w:id="124"/>
          <w:p>
            <w:pPr>
              <w:spacing w:after="20"/>
              <w:ind w:left="20"/>
              <w:jc w:val="both"/>
            </w:pPr>
            <w:r>
              <w:rPr>
                <w:rFonts w:ascii="Times New Roman"/>
                <w:b w:val="false"/>
                <w:i w:val="false"/>
                <w:color w:val="000000"/>
                <w:sz w:val="20"/>
              </w:rPr>
              <w:t>
20 ақпанға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жинау және шығару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5"/>
          <w:p>
            <w:pPr>
              <w:spacing w:after="20"/>
              <w:ind w:left="20"/>
              <w:jc w:val="both"/>
            </w:pPr>
            <w:r>
              <w:rPr>
                <w:rFonts w:ascii="Times New Roman"/>
                <w:b w:val="false"/>
                <w:i w:val="false"/>
                <w:color w:val="000000"/>
                <w:sz w:val="20"/>
              </w:rPr>
              <w:t>
Коммуналдық қалдықтарды жинау және шығару туралы есеп</w:t>
            </w:r>
          </w:p>
          <w:bookmarkEnd w:id="125"/>
          <w:p>
            <w:pPr>
              <w:spacing w:after="20"/>
              <w:ind w:left="20"/>
              <w:jc w:val="both"/>
            </w:pPr>
            <w:r>
              <w:rPr>
                <w:rFonts w:ascii="Times New Roman"/>
                <w:b w:val="false"/>
                <w:i w:val="false"/>
                <w:color w:val="000000"/>
                <w:sz w:val="20"/>
              </w:rPr>
              <w:t>
(индексі 1-қалдықтар)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6"/>
          <w:p>
            <w:pPr>
              <w:spacing w:after="20"/>
              <w:ind w:left="20"/>
              <w:jc w:val="both"/>
            </w:pPr>
            <w:r>
              <w:rPr>
                <w:rFonts w:ascii="Times New Roman"/>
                <w:b w:val="false"/>
                <w:i w:val="false"/>
                <w:color w:val="000000"/>
                <w:sz w:val="20"/>
              </w:rPr>
              <w:t>
есепті кезеңнен кейінгі</w:t>
            </w:r>
          </w:p>
          <w:bookmarkEnd w:id="126"/>
          <w:p>
            <w:pPr>
              <w:spacing w:after="20"/>
              <w:ind w:left="20"/>
              <w:jc w:val="both"/>
            </w:pPr>
            <w:r>
              <w:rPr>
                <w:rFonts w:ascii="Times New Roman"/>
                <w:b w:val="false"/>
                <w:i w:val="false"/>
                <w:color w:val="000000"/>
                <w:sz w:val="20"/>
              </w:rPr>
              <w:t>
1 ақпанға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сұрыптау, кәдеге жарату және көму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7"/>
          <w:p>
            <w:pPr>
              <w:spacing w:after="20"/>
              <w:ind w:left="20"/>
              <w:jc w:val="both"/>
            </w:pPr>
            <w:r>
              <w:rPr>
                <w:rFonts w:ascii="Times New Roman"/>
                <w:b w:val="false"/>
                <w:i w:val="false"/>
                <w:color w:val="000000"/>
                <w:sz w:val="20"/>
              </w:rPr>
              <w:t>
Қалдықтарды қайта өңдеу, сорттау, кәдеге жарату және көму туралы есеп</w:t>
            </w:r>
          </w:p>
          <w:bookmarkEnd w:id="127"/>
          <w:p>
            <w:pPr>
              <w:spacing w:after="20"/>
              <w:ind w:left="20"/>
              <w:jc w:val="both"/>
            </w:pPr>
            <w:r>
              <w:rPr>
                <w:rFonts w:ascii="Times New Roman"/>
                <w:b w:val="false"/>
                <w:i w:val="false"/>
                <w:color w:val="000000"/>
                <w:sz w:val="20"/>
              </w:rPr>
              <w:t>
(индексі 2-қалдықтар)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8"/>
          <w:p>
            <w:pPr>
              <w:spacing w:after="20"/>
              <w:ind w:left="20"/>
              <w:jc w:val="both"/>
            </w:pPr>
            <w:r>
              <w:rPr>
                <w:rFonts w:ascii="Times New Roman"/>
                <w:b w:val="false"/>
                <w:i w:val="false"/>
                <w:color w:val="000000"/>
                <w:sz w:val="20"/>
              </w:rPr>
              <w:t>
есепті кезеңнен кейінгі</w:t>
            </w:r>
          </w:p>
          <w:bookmarkEnd w:id="128"/>
          <w:p>
            <w:pPr>
              <w:spacing w:after="20"/>
              <w:ind w:left="20"/>
              <w:jc w:val="both"/>
            </w:pPr>
            <w:r>
              <w:rPr>
                <w:rFonts w:ascii="Times New Roman"/>
                <w:b w:val="false"/>
                <w:i w:val="false"/>
                <w:color w:val="000000"/>
                <w:sz w:val="20"/>
              </w:rPr>
              <w:t>
1 ақпанға (қоса алғанда) дейін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 қорғау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9"/>
          <w:p>
            <w:pPr>
              <w:spacing w:after="20"/>
              <w:ind w:left="20"/>
              <w:jc w:val="both"/>
            </w:pPr>
            <w:r>
              <w:rPr>
                <w:rFonts w:ascii="Times New Roman"/>
                <w:b w:val="false"/>
                <w:i w:val="false"/>
                <w:color w:val="000000"/>
                <w:sz w:val="20"/>
              </w:rPr>
              <w:t>
Атмосфералық ауаны қорғау туралы есеп</w:t>
            </w:r>
          </w:p>
          <w:bookmarkEnd w:id="129"/>
          <w:p>
            <w:pPr>
              <w:spacing w:after="20"/>
              <w:ind w:left="20"/>
              <w:jc w:val="both"/>
            </w:pPr>
            <w:r>
              <w:rPr>
                <w:rFonts w:ascii="Times New Roman"/>
                <w:b w:val="false"/>
                <w:i w:val="false"/>
                <w:color w:val="000000"/>
                <w:sz w:val="20"/>
              </w:rPr>
              <w:t>
(индексі 2-ТП (ауа)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0"/>
          <w:p>
            <w:pPr>
              <w:spacing w:after="20"/>
              <w:ind w:left="20"/>
              <w:jc w:val="both"/>
            </w:pPr>
            <w:r>
              <w:rPr>
                <w:rFonts w:ascii="Times New Roman"/>
                <w:b w:val="false"/>
                <w:i w:val="false"/>
                <w:color w:val="000000"/>
                <w:sz w:val="20"/>
              </w:rPr>
              <w:t>
есепті кезеңнен кейінгі</w:t>
            </w:r>
          </w:p>
          <w:bookmarkEnd w:id="130"/>
          <w:p>
            <w:pPr>
              <w:spacing w:after="20"/>
              <w:ind w:left="20"/>
              <w:jc w:val="both"/>
            </w:pPr>
            <w:r>
              <w:rPr>
                <w:rFonts w:ascii="Times New Roman"/>
                <w:b w:val="false"/>
                <w:i w:val="false"/>
                <w:color w:val="000000"/>
                <w:sz w:val="20"/>
              </w:rPr>
              <w:t>
10 сәуірге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жұмсалған шығындар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1"/>
          <w:p>
            <w:pPr>
              <w:spacing w:after="20"/>
              <w:ind w:left="20"/>
              <w:jc w:val="both"/>
            </w:pPr>
            <w:r>
              <w:rPr>
                <w:rFonts w:ascii="Times New Roman"/>
                <w:b w:val="false"/>
                <w:i w:val="false"/>
                <w:color w:val="000000"/>
                <w:sz w:val="20"/>
              </w:rPr>
              <w:t>
Қоршаған ортаны қорғауға жұмсалған шығындар туралы есеп</w:t>
            </w:r>
          </w:p>
          <w:bookmarkEnd w:id="131"/>
          <w:p>
            <w:pPr>
              <w:spacing w:after="20"/>
              <w:ind w:left="20"/>
              <w:jc w:val="both"/>
            </w:pPr>
            <w:r>
              <w:rPr>
                <w:rFonts w:ascii="Times New Roman"/>
                <w:b w:val="false"/>
                <w:i w:val="false"/>
                <w:color w:val="000000"/>
                <w:sz w:val="20"/>
              </w:rPr>
              <w:t>
(индексі 4-ОС)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2"/>
          <w:p>
            <w:pPr>
              <w:spacing w:after="20"/>
              <w:ind w:left="20"/>
              <w:jc w:val="both"/>
            </w:pPr>
            <w:r>
              <w:rPr>
                <w:rFonts w:ascii="Times New Roman"/>
                <w:b w:val="false"/>
                <w:i w:val="false"/>
                <w:color w:val="000000"/>
                <w:sz w:val="20"/>
              </w:rPr>
              <w:t>
есепті кезеңнен кейінгі</w:t>
            </w:r>
          </w:p>
          <w:bookmarkEnd w:id="132"/>
          <w:p>
            <w:pPr>
              <w:spacing w:after="20"/>
              <w:ind w:left="20"/>
              <w:jc w:val="both"/>
            </w:pPr>
            <w:r>
              <w:rPr>
                <w:rFonts w:ascii="Times New Roman"/>
                <w:b w:val="false"/>
                <w:i w:val="false"/>
                <w:color w:val="000000"/>
                <w:sz w:val="20"/>
              </w:rPr>
              <w:t>
15 сәуірге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(немесе) су бұру жүйелерін пайдалануды жүзеге асыратын кәсіпорындардың жұмысы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3"/>
          <w:p>
            <w:pPr>
              <w:spacing w:after="20"/>
              <w:ind w:left="20"/>
              <w:jc w:val="both"/>
            </w:pPr>
            <w:r>
              <w:rPr>
                <w:rFonts w:ascii="Times New Roman"/>
                <w:b w:val="false"/>
                <w:i w:val="false"/>
                <w:color w:val="000000"/>
                <w:sz w:val="20"/>
              </w:rPr>
              <w:t>
Сумен жабдықтау және (немесе) су бұру жүйелерін пайдалануды жүзеге асыратын кәсіпорындардың жұмысы туралы есеп</w:t>
            </w:r>
          </w:p>
          <w:bookmarkEnd w:id="133"/>
          <w:p>
            <w:pPr>
              <w:spacing w:after="20"/>
              <w:ind w:left="20"/>
              <w:jc w:val="both"/>
            </w:pPr>
            <w:r>
              <w:rPr>
                <w:rFonts w:ascii="Times New Roman"/>
                <w:b w:val="false"/>
                <w:i w:val="false"/>
                <w:color w:val="000000"/>
                <w:sz w:val="20"/>
              </w:rPr>
              <w:t>
(индексі 1-ВК)</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4"/>
          <w:p>
            <w:pPr>
              <w:spacing w:after="20"/>
              <w:ind w:left="20"/>
              <w:jc w:val="both"/>
            </w:pPr>
            <w:r>
              <w:rPr>
                <w:rFonts w:ascii="Times New Roman"/>
                <w:b w:val="false"/>
                <w:i w:val="false"/>
                <w:color w:val="000000"/>
                <w:sz w:val="20"/>
              </w:rPr>
              <w:t>
есепті кезеңнен кейінгі</w:t>
            </w:r>
          </w:p>
          <w:bookmarkEnd w:id="134"/>
          <w:p>
            <w:pPr>
              <w:spacing w:after="20"/>
              <w:ind w:left="20"/>
              <w:jc w:val="both"/>
            </w:pPr>
            <w:r>
              <w:rPr>
                <w:rFonts w:ascii="Times New Roman"/>
                <w:b w:val="false"/>
                <w:i w:val="false"/>
                <w:color w:val="000000"/>
                <w:sz w:val="20"/>
              </w:rPr>
              <w:t>
22 ақпанға (қоса алғанда) дейін</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1 қарашаға жердiң болуы, оларды санаттар, жер учаскелерiнiң меншiк иелерi, жердi пайдаланушылар мен алқаптар бойынша бөлiнуi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5"/>
          <w:p>
            <w:pPr>
              <w:spacing w:after="20"/>
              <w:ind w:left="20"/>
              <w:jc w:val="both"/>
            </w:pPr>
            <w:r>
              <w:rPr>
                <w:rFonts w:ascii="Times New Roman"/>
                <w:b w:val="false"/>
                <w:i w:val="false"/>
                <w:color w:val="000000"/>
                <w:sz w:val="20"/>
              </w:rPr>
              <w:t>
Жердiң болуы, оларды санаттар, жер учаскелерiнiң меншiк иелерi, жердi пайдаланушылар мен алқаптар бойынша бөлiнуi туралы ____ жылғы 1 қарашадағы есеп</w:t>
            </w:r>
          </w:p>
          <w:bookmarkEnd w:id="135"/>
          <w:p>
            <w:pPr>
              <w:spacing w:after="20"/>
              <w:ind w:left="20"/>
              <w:jc w:val="both"/>
            </w:pPr>
            <w:r>
              <w:rPr>
                <w:rFonts w:ascii="Times New Roman"/>
                <w:b w:val="false"/>
                <w:i w:val="false"/>
                <w:color w:val="000000"/>
                <w:sz w:val="20"/>
              </w:rPr>
              <w:t>
(индексі 22)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 ЖРБК</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6"/>
          <w:p>
            <w:pPr>
              <w:spacing w:after="20"/>
              <w:ind w:left="20"/>
              <w:jc w:val="both"/>
            </w:pPr>
            <w:r>
              <w:rPr>
                <w:rFonts w:ascii="Times New Roman"/>
                <w:b w:val="false"/>
                <w:i w:val="false"/>
                <w:color w:val="000000"/>
                <w:sz w:val="20"/>
              </w:rPr>
              <w:t>
есепті жылдың</w:t>
            </w:r>
          </w:p>
          <w:bookmarkEnd w:id="136"/>
          <w:p>
            <w:pPr>
              <w:spacing w:after="20"/>
              <w:ind w:left="20"/>
              <w:jc w:val="both"/>
            </w:pPr>
            <w:r>
              <w:rPr>
                <w:rFonts w:ascii="Times New Roman"/>
                <w:b w:val="false"/>
                <w:i w:val="false"/>
                <w:color w:val="000000"/>
                <w:sz w:val="20"/>
              </w:rPr>
              <w:t>
20 қарашасынан кешіктірмей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1 қарашаға суармалы жердің болуы және оларды санаттар, жер учаскелерінің меншік иелері, жерді пайдаланушылар мен алқаптар бойынша бөлу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7"/>
          <w:p>
            <w:pPr>
              <w:spacing w:after="20"/>
              <w:ind w:left="20"/>
              <w:jc w:val="both"/>
            </w:pPr>
            <w:r>
              <w:rPr>
                <w:rFonts w:ascii="Times New Roman"/>
                <w:b w:val="false"/>
                <w:i w:val="false"/>
                <w:color w:val="000000"/>
                <w:sz w:val="20"/>
              </w:rPr>
              <w:t>
____ жылғы 1 қарашаға суармалы жердің болуы және оларды санаттар, жер учаскелерінің меншік иелері, жерді пайдаланушылар мен алқаптар бойынша бөлу туралы есеп</w:t>
            </w:r>
          </w:p>
          <w:bookmarkEnd w:id="137"/>
          <w:p>
            <w:pPr>
              <w:spacing w:after="20"/>
              <w:ind w:left="20"/>
              <w:jc w:val="both"/>
            </w:pPr>
            <w:r>
              <w:rPr>
                <w:rFonts w:ascii="Times New Roman"/>
                <w:b w:val="false"/>
                <w:i w:val="false"/>
                <w:color w:val="000000"/>
                <w:sz w:val="20"/>
              </w:rPr>
              <w:t>
(индексі 22-А)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 ЖРБК</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8"/>
          <w:p>
            <w:pPr>
              <w:spacing w:after="20"/>
              <w:ind w:left="20"/>
              <w:jc w:val="both"/>
            </w:pPr>
            <w:r>
              <w:rPr>
                <w:rFonts w:ascii="Times New Roman"/>
                <w:b w:val="false"/>
                <w:i w:val="false"/>
                <w:color w:val="000000"/>
                <w:sz w:val="20"/>
              </w:rPr>
              <w:t>
есепті жылдың</w:t>
            </w:r>
          </w:p>
          <w:bookmarkEnd w:id="138"/>
          <w:p>
            <w:pPr>
              <w:spacing w:after="20"/>
              <w:ind w:left="20"/>
              <w:jc w:val="both"/>
            </w:pPr>
            <w:r>
              <w:rPr>
                <w:rFonts w:ascii="Times New Roman"/>
                <w:b w:val="false"/>
                <w:i w:val="false"/>
                <w:color w:val="000000"/>
                <w:sz w:val="20"/>
              </w:rPr>
              <w:t>
20 қарашасынан кешіктірмей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орманға күтім жасау шаралары, сүрек босату, шырын ағызу және жанама орман пайдалану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9"/>
          <w:p>
            <w:pPr>
              <w:spacing w:after="20"/>
              <w:ind w:left="20"/>
              <w:jc w:val="both"/>
            </w:pPr>
            <w:r>
              <w:rPr>
                <w:rFonts w:ascii="Times New Roman"/>
                <w:b w:val="false"/>
                <w:i w:val="false"/>
                <w:color w:val="000000"/>
                <w:sz w:val="20"/>
              </w:rPr>
              <w:t>
Ағаш кесу, орманға күтім жасау шаралары, сүрек босату, шырын ағызу және жанама орман пайдалану жөніндегі есеп</w:t>
            </w:r>
          </w:p>
          <w:bookmarkEnd w:id="139"/>
          <w:p>
            <w:pPr>
              <w:spacing w:after="20"/>
              <w:ind w:left="20"/>
              <w:jc w:val="both"/>
            </w:pPr>
            <w:r>
              <w:rPr>
                <w:rFonts w:ascii="Times New Roman"/>
                <w:b w:val="false"/>
                <w:i w:val="false"/>
                <w:color w:val="000000"/>
                <w:sz w:val="20"/>
              </w:rPr>
              <w:t>
(индексі 3 (жылдық)</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 есепті кезеңнен кейінгі 10 қаңтарға дейін, облыстық орман шаруашылығы және жануарлар дүниесі аумақтық инспекциялары – есепті кезеңнен кейінгі 25 ақпанға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мемлекеттік есепке алынуы және орман қорын мемлекеттік орман қорының санаттары мен жерлер бойынша бөлінуі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0"/>
          <w:p>
            <w:pPr>
              <w:spacing w:after="20"/>
              <w:ind w:left="20"/>
              <w:jc w:val="both"/>
            </w:pPr>
            <w:r>
              <w:rPr>
                <w:rFonts w:ascii="Times New Roman"/>
                <w:b w:val="false"/>
                <w:i w:val="false"/>
                <w:color w:val="000000"/>
                <w:sz w:val="20"/>
              </w:rPr>
              <w:t>
Орман қорының мемлекеттік есепке алынуы және орман қорын мемлекеттік орман қорының санаттары мен жерлер бойынша бөлу</w:t>
            </w:r>
          </w:p>
          <w:bookmarkEnd w:id="140"/>
          <w:p>
            <w:pPr>
              <w:spacing w:after="20"/>
              <w:ind w:left="20"/>
              <w:jc w:val="both"/>
            </w:pPr>
            <w:r>
              <w:rPr>
                <w:rFonts w:ascii="Times New Roman"/>
                <w:b w:val="false"/>
                <w:i w:val="false"/>
                <w:color w:val="000000"/>
                <w:sz w:val="20"/>
              </w:rPr>
              <w:t>
(индексі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және мемлекеттік орман иеленушілер – есепті кезеңнен кейінгі 20 қаңтарға дейін, облыстық орман шаруашылығы және жануарлар дүниесі аумақтық инспекциялары – есепті кезеңнен кейінгі 1 ақпанға дейін, "Қазақ орман орналастыру кәсіпорны" республикалық мемлекеттік қазыналық кәсіпорын – есепті кезеңнен кейінгі 20 наурызға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кеспеағаштардағы сүрек қалдықтары және ағаш кесілген жерлерді тазарту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Кеспеағаштардағы сүрек қалдықтары және ағаш кесілген жерлерді тазарту туралы есеп (индексі 4 ОШ (орман шаруашылығы)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 есепті кезеңнен кейінгі 10 қаңтарға, 1 шілдеге дейін, облыстық орман шаруашылығы және жануарлар дүниесі аумақтық инспекциялары – есепті кезеңнен кейінгі 25 ақпанға, 10 шілдеге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дақылдарымен жұмыс туралы және орманды қалпына келтіру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дақылдарымен жұмыс туралы және орманды қалпына келтіру туралы есеп (индексі 8 ОШ (орман шаруашылығы)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1"/>
          <w:p>
            <w:pPr>
              <w:spacing w:after="20"/>
              <w:ind w:left="20"/>
              <w:jc w:val="both"/>
            </w:pPr>
            <w:r>
              <w:rPr>
                <w:rFonts w:ascii="Times New Roman"/>
                <w:b w:val="false"/>
                <w:i w:val="false"/>
                <w:color w:val="000000"/>
                <w:sz w:val="20"/>
              </w:rPr>
              <w:t>
орман шаруашылығы мемлекеттік мекемелері, мемлекеттік табиғи қорықтар, мемлекеттік ұлттық табиғи парктер, мемлекеттік орман табиғи резерваттары – есепті кезеңнен кейінгі</w:t>
            </w:r>
          </w:p>
          <w:bookmarkEnd w:id="141"/>
          <w:p>
            <w:pPr>
              <w:spacing w:after="20"/>
              <w:ind w:left="20"/>
              <w:jc w:val="both"/>
            </w:pPr>
            <w:r>
              <w:rPr>
                <w:rFonts w:ascii="Times New Roman"/>
                <w:b w:val="false"/>
                <w:i w:val="false"/>
                <w:color w:val="000000"/>
                <w:sz w:val="20"/>
              </w:rPr>
              <w:t>
10 қарашаға дейін, облыстық орман шаруашылығы және жануарлар дүниесі аумақтық инспекциялары – есепті кезеңнен кейінгі 20 қарашаға дейін, "Қазақ орман орналастыру кәсіпорны" Республикалық мемлекеттік қазыналық кәсіпорын – есепті кезеңнен кейінгі 15 қаңтарға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 қорын әзірлеу және беру, оның тұқымдық құрамы мен тауарлық құрылымы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 қорын әзірлеу және беру, оның тұқымдық құрамы мен тауарлық құрылымы туралы есеп (индексі 13 ОШ (орман шаруашылығы)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 есепті кезеңнен кейінгі 10 қаңтарға дейін, облыстық орман шаруашылығы және жануарлар дүниесі аумақтық инспекциялары – есепті кезеңнен кейінгі 25 ақпанға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бұталар тұқымдарының себу сапасы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бұталар тұқымдарының себу сапасы туралы есеп (индексі 17 ОШ (орман шаруашылығы)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орман тұқымы станциялары – есепті кезеңнен кейінгі 10 қаңтарға дейін; Республикалық орман селекциялық тұқым өсіру орталығы - есепті кезеңнен кейінгі 20 қаңтарға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2"/>
          <w:p>
            <w:pPr>
              <w:spacing w:after="20"/>
              <w:ind w:left="20"/>
              <w:jc w:val="both"/>
            </w:pPr>
            <w:r>
              <w:rPr>
                <w:rFonts w:ascii="Times New Roman"/>
                <w:b w:val="false"/>
                <w:i w:val="false"/>
                <w:color w:val="000000"/>
                <w:sz w:val="20"/>
              </w:rPr>
              <w:t>
Орман өрттері туралы есеп</w:t>
            </w:r>
          </w:p>
          <w:bookmarkEnd w:id="142"/>
          <w:p>
            <w:pPr>
              <w:spacing w:after="20"/>
              <w:ind w:left="20"/>
              <w:jc w:val="both"/>
            </w:pPr>
            <w:r>
              <w:rPr>
                <w:rFonts w:ascii="Times New Roman"/>
                <w:b w:val="false"/>
                <w:i w:val="false"/>
                <w:color w:val="000000"/>
                <w:sz w:val="20"/>
              </w:rPr>
              <w:t>
(индексі 1 өрт (орман)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онкүндік</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 айдың 9, 19, 29-күндері; облыстық орман шаруашылығы және жануарлар дүниесі аумақтық инспекциялары – айдың 10, 20, 30-күндері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заңнамасының бұзушылықтары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3"/>
          <w:p>
            <w:pPr>
              <w:spacing w:after="20"/>
              <w:ind w:left="20"/>
              <w:jc w:val="both"/>
            </w:pPr>
            <w:r>
              <w:rPr>
                <w:rFonts w:ascii="Times New Roman"/>
                <w:b w:val="false"/>
                <w:i w:val="false"/>
                <w:color w:val="000000"/>
                <w:sz w:val="20"/>
              </w:rPr>
              <w:t>
Орман заңнамасының бұзушылықтары туралы есеп</w:t>
            </w:r>
          </w:p>
          <w:bookmarkEnd w:id="143"/>
          <w:p>
            <w:pPr>
              <w:spacing w:after="20"/>
              <w:ind w:left="20"/>
              <w:jc w:val="both"/>
            </w:pPr>
            <w:r>
              <w:rPr>
                <w:rFonts w:ascii="Times New Roman"/>
                <w:b w:val="false"/>
                <w:i w:val="false"/>
                <w:color w:val="000000"/>
                <w:sz w:val="20"/>
              </w:rPr>
              <w:t>
(индексі 5-орманша)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 есепті кезеңнен кейінгі айдың 25-і күніне дейін, облыстық орман шаруашылығы және жануарлар дүниесі аумақтық инспекциялары – есепті кезеңнен кейінгі 1-і күніне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ресурстарын босату және орман табысының түсуі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4"/>
          <w:p>
            <w:pPr>
              <w:spacing w:after="20"/>
              <w:ind w:left="20"/>
              <w:jc w:val="both"/>
            </w:pPr>
            <w:r>
              <w:rPr>
                <w:rFonts w:ascii="Times New Roman"/>
                <w:b w:val="false"/>
                <w:i w:val="false"/>
                <w:color w:val="000000"/>
                <w:sz w:val="20"/>
              </w:rPr>
              <w:t>
Орман ресурстарын босату және орман табысының түсуі туралы есеп</w:t>
            </w:r>
          </w:p>
          <w:bookmarkEnd w:id="144"/>
          <w:p>
            <w:pPr>
              <w:spacing w:after="20"/>
              <w:ind w:left="20"/>
              <w:jc w:val="both"/>
            </w:pPr>
            <w:r>
              <w:rPr>
                <w:rFonts w:ascii="Times New Roman"/>
                <w:b w:val="false"/>
                <w:i w:val="false"/>
                <w:color w:val="000000"/>
                <w:sz w:val="20"/>
              </w:rPr>
              <w:t>
(индексі ЛД)</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10-ы күніне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қорғау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5"/>
          <w:p>
            <w:pPr>
              <w:spacing w:after="20"/>
              <w:ind w:left="20"/>
              <w:jc w:val="both"/>
            </w:pPr>
            <w:r>
              <w:rPr>
                <w:rFonts w:ascii="Times New Roman"/>
                <w:b w:val="false"/>
                <w:i w:val="false"/>
                <w:color w:val="000000"/>
                <w:sz w:val="20"/>
              </w:rPr>
              <w:t>
Орман қорғау туралы есеп</w:t>
            </w:r>
          </w:p>
          <w:bookmarkEnd w:id="145"/>
          <w:p>
            <w:pPr>
              <w:spacing w:after="20"/>
              <w:ind w:left="20"/>
              <w:jc w:val="both"/>
            </w:pPr>
            <w:r>
              <w:rPr>
                <w:rFonts w:ascii="Times New Roman"/>
                <w:b w:val="false"/>
                <w:i w:val="false"/>
                <w:color w:val="000000"/>
                <w:sz w:val="20"/>
              </w:rPr>
              <w:t>
(индексі 12 ОШ (орман шаруашылығы)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6"/>
          <w:p>
            <w:pPr>
              <w:spacing w:after="20"/>
              <w:ind w:left="20"/>
              <w:jc w:val="both"/>
            </w:pPr>
            <w:r>
              <w:rPr>
                <w:rFonts w:ascii="Times New Roman"/>
                <w:b w:val="false"/>
                <w:i w:val="false"/>
                <w:color w:val="000000"/>
                <w:sz w:val="20"/>
              </w:rPr>
              <w:t>
есепті кезеңнен кейінгі 1 ақпанға дейін және</w:t>
            </w:r>
          </w:p>
          <w:bookmarkEnd w:id="146"/>
          <w:p>
            <w:pPr>
              <w:spacing w:after="20"/>
              <w:ind w:left="20"/>
              <w:jc w:val="both"/>
            </w:pPr>
            <w:r>
              <w:rPr>
                <w:rFonts w:ascii="Times New Roman"/>
                <w:b w:val="false"/>
                <w:i w:val="false"/>
                <w:color w:val="000000"/>
                <w:sz w:val="20"/>
              </w:rPr>
              <w:t>
10 шілдеге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есепке алу</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7"/>
          <w:p>
            <w:pPr>
              <w:spacing w:after="20"/>
              <w:ind w:left="20"/>
              <w:jc w:val="both"/>
            </w:pPr>
            <w:r>
              <w:rPr>
                <w:rFonts w:ascii="Times New Roman"/>
                <w:b w:val="false"/>
                <w:i w:val="false"/>
                <w:color w:val="000000"/>
                <w:sz w:val="20"/>
              </w:rPr>
              <w:t>
Ерекше қорғалатын табиғи аумақтарды есепке алу</w:t>
            </w:r>
          </w:p>
          <w:bookmarkEnd w:id="147"/>
          <w:p>
            <w:pPr>
              <w:spacing w:after="20"/>
              <w:ind w:left="20"/>
              <w:jc w:val="both"/>
            </w:pPr>
            <w:r>
              <w:rPr>
                <w:rFonts w:ascii="Times New Roman"/>
                <w:b w:val="false"/>
                <w:i w:val="false"/>
                <w:color w:val="000000"/>
                <w:sz w:val="20"/>
              </w:rPr>
              <w:t>
(индексі 1-ООПТ)</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бойынша өндірістік жоспарды орындау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8"/>
          <w:p>
            <w:pPr>
              <w:spacing w:after="20"/>
              <w:ind w:left="20"/>
              <w:jc w:val="both"/>
            </w:pPr>
            <w:r>
              <w:rPr>
                <w:rFonts w:ascii="Times New Roman"/>
                <w:b w:val="false"/>
                <w:i w:val="false"/>
                <w:color w:val="000000"/>
                <w:sz w:val="20"/>
              </w:rPr>
              <w:t>
Орман шаруашылығы бойынша өндірістік жоспарды орындау туралы есеп</w:t>
            </w:r>
          </w:p>
          <w:bookmarkEnd w:id="148"/>
          <w:p>
            <w:pPr>
              <w:spacing w:after="20"/>
              <w:ind w:left="20"/>
              <w:jc w:val="both"/>
            </w:pPr>
            <w:r>
              <w:rPr>
                <w:rFonts w:ascii="Times New Roman"/>
                <w:b w:val="false"/>
                <w:i w:val="false"/>
                <w:color w:val="000000"/>
                <w:sz w:val="20"/>
              </w:rPr>
              <w:t>
(индексі 10 ЛХ (орман шаруашылығы)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және 10 шілдеге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тұқымдарын дайындау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9"/>
          <w:p>
            <w:pPr>
              <w:spacing w:after="20"/>
              <w:ind w:left="20"/>
              <w:jc w:val="both"/>
            </w:pPr>
            <w:r>
              <w:rPr>
                <w:rFonts w:ascii="Times New Roman"/>
                <w:b w:val="false"/>
                <w:i w:val="false"/>
                <w:color w:val="000000"/>
                <w:sz w:val="20"/>
              </w:rPr>
              <w:t>
Орман тұқымдарын дайындау туралы есеп</w:t>
            </w:r>
          </w:p>
          <w:bookmarkEnd w:id="149"/>
          <w:p>
            <w:pPr>
              <w:spacing w:after="20"/>
              <w:ind w:left="20"/>
              <w:jc w:val="both"/>
            </w:pPr>
            <w:r>
              <w:rPr>
                <w:rFonts w:ascii="Times New Roman"/>
                <w:b w:val="false"/>
                <w:i w:val="false"/>
                <w:color w:val="000000"/>
                <w:sz w:val="20"/>
              </w:rPr>
              <w:t>
(индексі 20 ОШ (орман шаруашылығы)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көмкерген жерлердің алқаптары мен қорларын басым тұқымдар мен жас топтары бойынша бөлу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0"/>
          <w:p>
            <w:pPr>
              <w:spacing w:after="20"/>
              <w:ind w:left="20"/>
              <w:jc w:val="both"/>
            </w:pPr>
            <w:r>
              <w:rPr>
                <w:rFonts w:ascii="Times New Roman"/>
                <w:b w:val="false"/>
                <w:i w:val="false"/>
                <w:color w:val="000000"/>
                <w:sz w:val="20"/>
              </w:rPr>
              <w:t>
Орман көмкерген жерлердің алқаптары мен қорларын басым тұқымдар мен жас топтары бойынша бөлу туралы есеп</w:t>
            </w:r>
          </w:p>
          <w:bookmarkEnd w:id="150"/>
          <w:p>
            <w:pPr>
              <w:spacing w:after="20"/>
              <w:ind w:left="20"/>
              <w:jc w:val="both"/>
            </w:pPr>
            <w:r>
              <w:rPr>
                <w:rFonts w:ascii="Times New Roman"/>
                <w:b w:val="false"/>
                <w:i w:val="false"/>
                <w:color w:val="000000"/>
                <w:sz w:val="20"/>
              </w:rPr>
              <w:t>
(индексі 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1"/>
          <w:p>
            <w:pPr>
              <w:spacing w:after="20"/>
              <w:ind w:left="20"/>
              <w:jc w:val="both"/>
            </w:pPr>
            <w:r>
              <w:rPr>
                <w:rFonts w:ascii="Times New Roman"/>
                <w:b w:val="false"/>
                <w:i w:val="false"/>
                <w:color w:val="000000"/>
                <w:sz w:val="20"/>
              </w:rPr>
              <w:t>
жеке және мемлекеттік орман иеленушілері – есепті кезеңнен кейінгі 20 қаңтарға дейін, облыстық орман шаруашылығы және жануарлар дүниесі аумақтық инспекциялары – есепті кезеңнен кейінгі 1 ақпанға дейін, "Қазақ орман орналастыру кәсіпорны" Республикалық мемлекеттік қазыналық кәсіпорны – есепті кезеңнен кейінгі</w:t>
            </w:r>
          </w:p>
          <w:bookmarkEnd w:id="151"/>
          <w:p>
            <w:pPr>
              <w:spacing w:after="20"/>
              <w:ind w:left="20"/>
              <w:jc w:val="both"/>
            </w:pPr>
            <w:r>
              <w:rPr>
                <w:rFonts w:ascii="Times New Roman"/>
                <w:b w:val="false"/>
                <w:i w:val="false"/>
                <w:color w:val="000000"/>
                <w:sz w:val="20"/>
              </w:rPr>
              <w:t>
20 наурызға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пайдалану және суды бұру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2"/>
          <w:p>
            <w:pPr>
              <w:spacing w:after="20"/>
              <w:ind w:left="20"/>
              <w:jc w:val="both"/>
            </w:pPr>
            <w:r>
              <w:rPr>
                <w:rFonts w:ascii="Times New Roman"/>
                <w:b w:val="false"/>
                <w:i w:val="false"/>
                <w:color w:val="000000"/>
                <w:sz w:val="20"/>
              </w:rPr>
              <w:t>
Су алу, пайдалану және суды бұру туралы есеп</w:t>
            </w:r>
          </w:p>
          <w:bookmarkEnd w:id="152"/>
          <w:p>
            <w:pPr>
              <w:spacing w:after="20"/>
              <w:ind w:left="20"/>
              <w:jc w:val="both"/>
            </w:pPr>
            <w:r>
              <w:rPr>
                <w:rFonts w:ascii="Times New Roman"/>
                <w:b w:val="false"/>
                <w:i w:val="false"/>
                <w:color w:val="000000"/>
                <w:sz w:val="20"/>
              </w:rPr>
              <w:t>
(индексі 2-ТП (сушар)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СРИМ СРРҚПК</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қажеттіліктері үшін суды пайдаланатын су пайдаланушылары есепті кезеңнің 1 желтоқсанынан кешіктірмей, өндірістік, коммуналдық-тұрмыстық қажеттіліктер мен гидроэнергетикада суды пайдаланатын су пайдаланушылар есепті кезеңнен кейінгі 10 қаңтардан кешіктірмей</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 берілген патенттердің саны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зияткерлік меншік институты" автоматтандырылған ақпараттық жүйесі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Әділетмині ЗМҚК "Ұлттық зияткерлік меншік институты" РМК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шілде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үнемдеу технологиялары қолданылатын суармалы алаңдар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ресурстарын басқару жүйесін дамытудың 2024-2030 жылдарға арналған тұжырымдамасын бекіту туралы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СРИМ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шілде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қолдану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3"/>
          <w:p>
            <w:pPr>
              <w:spacing w:after="20"/>
              <w:ind w:left="20"/>
              <w:jc w:val="both"/>
            </w:pPr>
            <w:r>
              <w:rPr>
                <w:rFonts w:ascii="Times New Roman"/>
                <w:b w:val="false"/>
                <w:i w:val="false"/>
                <w:color w:val="000000"/>
                <w:sz w:val="20"/>
              </w:rPr>
              <w:t>
"Пестицидтерді, биоагенттерді өндіру және (немесе) өткізу туралы есеп"</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(индекс - ФУ-1)</w:t>
            </w:r>
          </w:p>
          <w:p>
            <w:pPr>
              <w:spacing w:after="20"/>
              <w:ind w:left="20"/>
              <w:jc w:val="both"/>
            </w:pPr>
            <w:r>
              <w:rPr>
                <w:rFonts w:ascii="Times New Roman"/>
                <w:b w:val="false"/>
                <w:i w:val="false"/>
                <w:color w:val="000000"/>
                <w:sz w:val="20"/>
              </w:rPr>
              <w:t>
</w:t>
            </w:r>
            <w:r>
              <w:rPr>
                <w:rFonts w:ascii="Times New Roman"/>
                <w:b w:val="false"/>
                <w:i w:val="false"/>
                <w:color w:val="000000"/>
                <w:sz w:val="20"/>
              </w:rPr>
              <w:t>"Пестицидтердің, биоагенттердің қозғалысы туралы есеп"</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(индекс - ФУ - 2)</w:t>
            </w:r>
          </w:p>
          <w:p>
            <w:pPr>
              <w:spacing w:after="20"/>
              <w:ind w:left="20"/>
              <w:jc w:val="both"/>
            </w:pPr>
            <w:r>
              <w:rPr>
                <w:rFonts w:ascii="Times New Roman"/>
                <w:b w:val="false"/>
                <w:i w:val="false"/>
                <w:color w:val="000000"/>
                <w:sz w:val="20"/>
              </w:rPr>
              <w:t>
</w:t>
            </w:r>
            <w:r>
              <w:rPr>
                <w:rFonts w:ascii="Times New Roman"/>
                <w:b w:val="false"/>
                <w:i w:val="false"/>
                <w:color w:val="000000"/>
                <w:sz w:val="20"/>
              </w:rPr>
              <w:t>"Пестицидтердің, биоагенттердің қозғалысы туралы есеп"</w:t>
            </w:r>
          </w:p>
          <w:p>
            <w:pPr>
              <w:spacing w:after="20"/>
              <w:ind w:left="20"/>
              <w:jc w:val="both"/>
            </w:pPr>
            <w:r>
              <w:rPr>
                <w:rFonts w:ascii="Times New Roman"/>
                <w:b w:val="false"/>
                <w:i w:val="false"/>
                <w:color w:val="000000"/>
                <w:sz w:val="20"/>
              </w:rPr>
              <w:t>
(индекс - ФУ - 3)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 АКМИК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жерлерінің жай-күйі мен пайдаланылуы туралы жиынтық талдамалық есеп</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 ЖРБҚ</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жұмыстарды орындау және қызметтер көрсету үшін берілген лицензиялардың саны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экологиялық портал</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ҚОӘБ келісілген жобаларының саны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экологиялық портал</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қалдықтар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4"/>
          <w:p>
            <w:pPr>
              <w:spacing w:after="20"/>
              <w:ind w:left="20"/>
              <w:jc w:val="both"/>
            </w:pPr>
            <w:r>
              <w:rPr>
                <w:rFonts w:ascii="Times New Roman"/>
                <w:b w:val="false"/>
                <w:i w:val="false"/>
                <w:color w:val="000000"/>
                <w:sz w:val="20"/>
              </w:rPr>
              <w:t>
Қалдықтарды түгендеу жөніндегі есеп нысаны (индексі 1-ҚТ)</w:t>
            </w:r>
          </w:p>
          <w:bookmarkEnd w:id="154"/>
          <w:p>
            <w:pPr>
              <w:spacing w:after="20"/>
              <w:ind w:left="20"/>
              <w:jc w:val="both"/>
            </w:pPr>
            <w:r>
              <w:rPr>
                <w:rFonts w:ascii="Times New Roman"/>
                <w:b w:val="false"/>
                <w:i w:val="false"/>
                <w:color w:val="000000"/>
                <w:sz w:val="20"/>
              </w:rPr>
              <w:t>
Қалдықтардың мемлекеттік кадастры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5"/>
          <w:p>
            <w:pPr>
              <w:spacing w:after="20"/>
              <w:ind w:left="20"/>
              <w:jc w:val="both"/>
            </w:pPr>
            <w:r>
              <w:rPr>
                <w:rFonts w:ascii="Times New Roman"/>
                <w:b w:val="false"/>
                <w:i w:val="false"/>
                <w:color w:val="000000"/>
                <w:sz w:val="20"/>
              </w:rPr>
              <w:t>
Қалдықтарды түгендеу жөніндегі есеп нысаны (индексі 1-ҚТ)</w:t>
            </w:r>
          </w:p>
          <w:bookmarkEnd w:id="155"/>
          <w:p>
            <w:pPr>
              <w:spacing w:after="20"/>
              <w:ind w:left="20"/>
              <w:jc w:val="both"/>
            </w:pPr>
            <w:r>
              <w:rPr>
                <w:rFonts w:ascii="Times New Roman"/>
                <w:b w:val="false"/>
                <w:i w:val="false"/>
                <w:color w:val="000000"/>
                <w:sz w:val="20"/>
              </w:rPr>
              <w:t>
Қалдықтардың мемлекеттік кадастры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6"/>
          <w:p>
            <w:pPr>
              <w:spacing w:after="20"/>
              <w:ind w:left="20"/>
              <w:jc w:val="both"/>
            </w:pPr>
            <w:r>
              <w:rPr>
                <w:rFonts w:ascii="Times New Roman"/>
                <w:b w:val="false"/>
                <w:i w:val="false"/>
                <w:color w:val="000000"/>
                <w:sz w:val="20"/>
              </w:rPr>
              <w:t>
Медициналық қалдықтармен жұмыс істеу саласындағы Денсаулық сақтау ұйымының есебі</w:t>
            </w:r>
          </w:p>
          <w:bookmarkEnd w:id="156"/>
          <w:p>
            <w:pPr>
              <w:spacing w:after="20"/>
              <w:ind w:left="20"/>
              <w:jc w:val="both"/>
            </w:pPr>
            <w:r>
              <w:rPr>
                <w:rFonts w:ascii="Times New Roman"/>
                <w:b w:val="false"/>
                <w:i w:val="false"/>
                <w:color w:val="000000"/>
                <w:sz w:val="20"/>
              </w:rPr>
              <w:t>
(МО-1 индексі)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7"/>
          <w:p>
            <w:pPr>
              <w:spacing w:after="20"/>
              <w:ind w:left="20"/>
              <w:jc w:val="both"/>
            </w:pPr>
            <w:r>
              <w:rPr>
                <w:rFonts w:ascii="Times New Roman"/>
                <w:b w:val="false"/>
                <w:i w:val="false"/>
                <w:color w:val="000000"/>
                <w:sz w:val="20"/>
              </w:rPr>
              <w:t>
Қалдықтарды түгендеу туралы есеп</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(индексі 1- ҚТ)</w:t>
            </w:r>
          </w:p>
          <w:p>
            <w:pPr>
              <w:spacing w:after="20"/>
              <w:ind w:left="20"/>
              <w:jc w:val="both"/>
            </w:pPr>
            <w:r>
              <w:rPr>
                <w:rFonts w:ascii="Times New Roman"/>
                <w:b w:val="false"/>
                <w:i w:val="false"/>
                <w:color w:val="000000"/>
                <w:sz w:val="20"/>
              </w:rPr>
              <w:t>
Өндіріс және тұтыну қалдықтарының мемлекеттік кадастры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қалдықтар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8"/>
          <w:p>
            <w:pPr>
              <w:spacing w:after="20"/>
              <w:ind w:left="20"/>
              <w:jc w:val="both"/>
            </w:pPr>
            <w:r>
              <w:rPr>
                <w:rFonts w:ascii="Times New Roman"/>
                <w:b w:val="false"/>
                <w:i w:val="false"/>
                <w:color w:val="000000"/>
                <w:sz w:val="20"/>
              </w:rPr>
              <w:t>
Қалдықтарды түгендеу жөніндегі есеп нысаны (индексі 1-ҚТ)</w:t>
            </w:r>
          </w:p>
          <w:bookmarkEnd w:id="158"/>
          <w:p>
            <w:pPr>
              <w:spacing w:after="20"/>
              <w:ind w:left="20"/>
              <w:jc w:val="both"/>
            </w:pPr>
            <w:r>
              <w:rPr>
                <w:rFonts w:ascii="Times New Roman"/>
                <w:b w:val="false"/>
                <w:i w:val="false"/>
                <w:color w:val="000000"/>
                <w:sz w:val="20"/>
              </w:rPr>
              <w:t>
Қалдықтардың мемлекеттік кадастры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эмиссияға берілген рұқсаттардың саны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төлемақы төлеушілер және салық салу объектілері, берілген экологиялық рұқсаттар, қоршаған ортаға эмиссиялардың белгіленген нормативтері, экологиялық рұқсаттарға және қоршаған ортаға эмиссиялардың белгіленген нормативтеріне енгізілген өзгерістер, сондай-ақ өндіріс және тұтыну қалдықтарын уақытша сақтауға қатысты табиғат пайдаланушылар бойынша, және Қазақстан Республикасының заңдарына сәйкес Қазақстан Республикасының экологиялық заңнамасын (мемлекеттік экологиялық бақылау) сақтау бойынша тексерулердің нәтижелеріне шағымдануды есепке ала отырып осындай тексерулерді жүзеге асыру барысында белгіленген қоршаған ортаға эмиссиялардың нақты көлемдері туралы мәліметтердің нысандарын және Қазақстан Республикасының заңдарына сәйкес Қазақстан Республикасының экологиялық заңнамасын (мемлекеттік экологиялық бақылау) сақтау бойынша тексерулердің нәтижелеріне шағымдануды есепке ала отырып осындай тексерулерді жүзеге асыру барысында белгіленген қоршаған ортаға эмиссиялардың нақты көлемдері туралы мәліметтерді табыс етудің қағидалары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ЭРБК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 көрсеткіштері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бақылау станциялары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"Қазгидромет" РМК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ресурстарының жай-күйінің көрсеткіштері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бақылау станциялары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"Казгидромет" РМК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бірліктерін сату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міндетін атқарушының 2021 жылғы 29 маусымдағы №221 бұйрығымен бекітілген көміртегі бірліктерін сату қағидаларын бекіту туралы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9"/>
          <w:p>
            <w:pPr>
              <w:spacing w:after="20"/>
              <w:ind w:left="20"/>
              <w:jc w:val="both"/>
            </w:pPr>
            <w:r>
              <w:rPr>
                <w:rFonts w:ascii="Times New Roman"/>
                <w:b w:val="false"/>
                <w:i w:val="false"/>
                <w:color w:val="000000"/>
                <w:sz w:val="20"/>
              </w:rPr>
              <w:t>
ҚР ЭТРМ</w:t>
            </w:r>
          </w:p>
          <w:bookmarkEnd w:id="159"/>
          <w:p>
            <w:pPr>
              <w:spacing w:after="20"/>
              <w:ind w:left="20"/>
              <w:jc w:val="both"/>
            </w:pPr>
            <w:r>
              <w:rPr>
                <w:rFonts w:ascii="Times New Roman"/>
                <w:b w:val="false"/>
                <w:i w:val="false"/>
                <w:color w:val="000000"/>
                <w:sz w:val="20"/>
              </w:rPr>
              <w:t>
"Жасыл Даму" АҚ</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Монреаль хаттамасымен реттелмейтін парниктік газдар көздерінен антропогендік шығарындылар және сіңіргіштердің сіңірілуі кадастры туралы Қазақстан Республикасының Ұлттық баяндамасы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0"/>
          <w:p>
            <w:pPr>
              <w:spacing w:after="20"/>
              <w:ind w:left="20"/>
              <w:jc w:val="both"/>
            </w:pPr>
            <w:r>
              <w:rPr>
                <w:rFonts w:ascii="Times New Roman"/>
                <w:b w:val="false"/>
                <w:i w:val="false"/>
                <w:color w:val="000000"/>
                <w:sz w:val="20"/>
              </w:rPr>
              <w:t xml:space="preserve">
ҚР ЭТРМ </w:t>
            </w:r>
          </w:p>
          <w:bookmarkEnd w:id="160"/>
          <w:p>
            <w:pPr>
              <w:spacing w:after="20"/>
              <w:ind w:left="20"/>
              <w:jc w:val="both"/>
            </w:pPr>
            <w:r>
              <w:rPr>
                <w:rFonts w:ascii="Times New Roman"/>
                <w:b w:val="false"/>
                <w:i w:val="false"/>
                <w:color w:val="000000"/>
                <w:sz w:val="20"/>
              </w:rPr>
              <w:t>
"Жасыл Даму" АҚ</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 БШК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қорлары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1"/>
          <w:p>
            <w:pPr>
              <w:spacing w:after="20"/>
              <w:ind w:left="20"/>
              <w:jc w:val="both"/>
            </w:pPr>
            <w:r>
              <w:rPr>
                <w:rFonts w:ascii="Times New Roman"/>
                <w:b w:val="false"/>
                <w:i w:val="false"/>
                <w:color w:val="000000"/>
                <w:sz w:val="20"/>
              </w:rPr>
              <w:t>
Балық өсірумен айналысатын субъектілер бойынша мәліметтер</w:t>
            </w:r>
          </w:p>
          <w:bookmarkEnd w:id="161"/>
          <w:p>
            <w:pPr>
              <w:spacing w:after="20"/>
              <w:ind w:left="20"/>
              <w:jc w:val="both"/>
            </w:pPr>
            <w:r>
              <w:rPr>
                <w:rFonts w:ascii="Times New Roman"/>
                <w:b w:val="false"/>
                <w:i w:val="false"/>
                <w:color w:val="000000"/>
                <w:sz w:val="20"/>
              </w:rPr>
              <w:t>
(индексі 8-РХ)</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 БШК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жойылып кету қаупі төнген түрлер және қорғалатын түрлер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қаулысымен бекітілетін өсімдіктер мен жануарлардың сирек кездесетін және құрып кету қаупі төнген түрлерінің тізбесі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судың сапасы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СЭБК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қорғау туралы Заңына сәйкес ақпарат</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ТЖМ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 қызметінің негізгі көрсеткіштері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2"/>
          <w:p>
            <w:pPr>
              <w:spacing w:after="20"/>
              <w:ind w:left="20"/>
              <w:jc w:val="both"/>
            </w:pPr>
            <w:r>
              <w:rPr>
                <w:rFonts w:ascii="Times New Roman"/>
                <w:b w:val="false"/>
                <w:i w:val="false"/>
                <w:color w:val="000000"/>
                <w:sz w:val="20"/>
              </w:rPr>
              <w:t>
Жаңартылатын энергия көздерін пайдалану жөніндегі объектілердің электр және (немесе) жылу энергиясын өндіруі және босатуы туралы ақпарат</w:t>
            </w:r>
          </w:p>
          <w:bookmarkEnd w:id="162"/>
          <w:p>
            <w:pPr>
              <w:spacing w:after="20"/>
              <w:ind w:left="20"/>
              <w:jc w:val="both"/>
            </w:pPr>
            <w:r>
              <w:rPr>
                <w:rFonts w:ascii="Times New Roman"/>
                <w:b w:val="false"/>
                <w:i w:val="false"/>
                <w:color w:val="000000"/>
                <w:sz w:val="20"/>
              </w:rPr>
              <w:t>
(индекс 1 ВИЭ нысаны)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қойнауы қорының бірыңғай кадастры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ӨҚМ ГК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сумен жабдықтау және су бұру қызметтерімен қамтамасыз ету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3"/>
          <w:p>
            <w:pPr>
              <w:spacing w:after="20"/>
              <w:ind w:left="20"/>
              <w:jc w:val="both"/>
            </w:pPr>
            <w:r>
              <w:rPr>
                <w:rFonts w:ascii="Times New Roman"/>
                <w:b w:val="false"/>
                <w:i w:val="false"/>
                <w:color w:val="000000"/>
                <w:sz w:val="20"/>
              </w:rPr>
              <w:t>
- "Қалалық елді мекендерде сумен жабдықтау және су бұру қызметтерімен қамтамасыз ету туралы мәліметтер"</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(индексі 1-ҚЕМ)</w:t>
            </w:r>
          </w:p>
          <w:p>
            <w:pPr>
              <w:spacing w:after="20"/>
              <w:ind w:left="20"/>
              <w:jc w:val="both"/>
            </w:pPr>
            <w:r>
              <w:rPr>
                <w:rFonts w:ascii="Times New Roman"/>
                <w:b w:val="false"/>
                <w:i w:val="false"/>
                <w:color w:val="000000"/>
                <w:sz w:val="20"/>
              </w:rPr>
              <w:t>
</w:t>
            </w:r>
            <w:r>
              <w:rPr>
                <w:rFonts w:ascii="Times New Roman"/>
                <w:b w:val="false"/>
                <w:i w:val="false"/>
                <w:color w:val="000000"/>
                <w:sz w:val="20"/>
              </w:rPr>
              <w:t>- "Ауылдық елді мекендерде сумен жабдықтау және су бұру қызметтерімен қамтамасыз ету туралы мәліметтер"</w:t>
            </w:r>
          </w:p>
          <w:p>
            <w:pPr>
              <w:spacing w:after="20"/>
              <w:ind w:left="20"/>
              <w:jc w:val="both"/>
            </w:pPr>
            <w:r>
              <w:rPr>
                <w:rFonts w:ascii="Times New Roman"/>
                <w:b w:val="false"/>
                <w:i w:val="false"/>
                <w:color w:val="000000"/>
                <w:sz w:val="20"/>
              </w:rPr>
              <w:t>
(индексі 2-АЕМ)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ӨҚМ ҚТҮКШІК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Энергетика статистикасы</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кәсіпорындарының қызметі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4"/>
          <w:p>
            <w:pPr>
              <w:spacing w:after="20"/>
              <w:ind w:left="20"/>
              <w:jc w:val="both"/>
            </w:pPr>
            <w:r>
              <w:rPr>
                <w:rFonts w:ascii="Times New Roman"/>
                <w:b w:val="false"/>
                <w:i w:val="false"/>
                <w:color w:val="000000"/>
                <w:sz w:val="20"/>
              </w:rPr>
              <w:t>
Газ кәсіпорындарының қызметі туралы есеп</w:t>
            </w:r>
          </w:p>
          <w:bookmarkEnd w:id="164"/>
          <w:p>
            <w:pPr>
              <w:spacing w:after="20"/>
              <w:ind w:left="20"/>
              <w:jc w:val="both"/>
            </w:pPr>
            <w:r>
              <w:rPr>
                <w:rFonts w:ascii="Times New Roman"/>
                <w:b w:val="false"/>
                <w:i w:val="false"/>
                <w:color w:val="000000"/>
                <w:sz w:val="20"/>
              </w:rPr>
              <w:t>
(индексі 1-ГАЗ)</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5"/>
          <w:p>
            <w:pPr>
              <w:spacing w:after="20"/>
              <w:ind w:left="20"/>
              <w:jc w:val="both"/>
            </w:pPr>
            <w:r>
              <w:rPr>
                <w:rFonts w:ascii="Times New Roman"/>
                <w:b w:val="false"/>
                <w:i w:val="false"/>
                <w:color w:val="000000"/>
                <w:sz w:val="20"/>
              </w:rPr>
              <w:t>
есепті кезеңнен кейінгі</w:t>
            </w:r>
          </w:p>
          <w:bookmarkEnd w:id="165"/>
          <w:p>
            <w:pPr>
              <w:spacing w:after="20"/>
              <w:ind w:left="20"/>
              <w:jc w:val="both"/>
            </w:pPr>
            <w:r>
              <w:rPr>
                <w:rFonts w:ascii="Times New Roman"/>
                <w:b w:val="false"/>
                <w:i w:val="false"/>
                <w:color w:val="000000"/>
                <w:sz w:val="20"/>
              </w:rPr>
              <w:t>
26 ақпанға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өндіретін, мұнай өңдейтін кәсіпорындардың және мұнай өнімдерін сататын кәсіпорындардың қызметі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6"/>
          <w:p>
            <w:pPr>
              <w:spacing w:after="20"/>
              <w:ind w:left="20"/>
              <w:jc w:val="both"/>
            </w:pPr>
            <w:r>
              <w:rPr>
                <w:rFonts w:ascii="Times New Roman"/>
                <w:b w:val="false"/>
                <w:i w:val="false"/>
                <w:color w:val="000000"/>
                <w:sz w:val="20"/>
              </w:rPr>
              <w:t>
Мұнай өндіруші, мұнай өңдеуші және мұнай өнімдерін сататын кәсіпорындардың қызметі туралы есеп</w:t>
            </w:r>
          </w:p>
          <w:bookmarkEnd w:id="166"/>
          <w:p>
            <w:pPr>
              <w:spacing w:after="20"/>
              <w:ind w:left="20"/>
              <w:jc w:val="both"/>
            </w:pPr>
            <w:r>
              <w:rPr>
                <w:rFonts w:ascii="Times New Roman"/>
                <w:b w:val="false"/>
                <w:i w:val="false"/>
                <w:color w:val="000000"/>
                <w:sz w:val="20"/>
              </w:rPr>
              <w:t>
(индексі 1-НЕФТЬ)</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7"/>
          <w:p>
            <w:pPr>
              <w:spacing w:after="20"/>
              <w:ind w:left="20"/>
              <w:jc w:val="both"/>
            </w:pPr>
            <w:r>
              <w:rPr>
                <w:rFonts w:ascii="Times New Roman"/>
                <w:b w:val="false"/>
                <w:i w:val="false"/>
                <w:color w:val="000000"/>
                <w:sz w:val="20"/>
              </w:rPr>
              <w:t>
есепті кезеңнен кейінгі</w:t>
            </w:r>
          </w:p>
          <w:bookmarkEnd w:id="167"/>
          <w:p>
            <w:pPr>
              <w:spacing w:after="20"/>
              <w:ind w:left="20"/>
              <w:jc w:val="both"/>
            </w:pPr>
            <w:r>
              <w:rPr>
                <w:rFonts w:ascii="Times New Roman"/>
                <w:b w:val="false"/>
                <w:i w:val="false"/>
                <w:color w:val="000000"/>
                <w:sz w:val="20"/>
              </w:rPr>
              <w:t>
26 ақпанға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кәсіпорындарының қызметі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8"/>
          <w:p>
            <w:pPr>
              <w:spacing w:after="20"/>
              <w:ind w:left="20"/>
              <w:jc w:val="both"/>
            </w:pPr>
            <w:r>
              <w:rPr>
                <w:rFonts w:ascii="Times New Roman"/>
                <w:b w:val="false"/>
                <w:i w:val="false"/>
                <w:color w:val="000000"/>
                <w:sz w:val="20"/>
              </w:rPr>
              <w:t>
Көмір кәсіпорындарының қызметі туралы есеп</w:t>
            </w:r>
          </w:p>
          <w:bookmarkEnd w:id="168"/>
          <w:p>
            <w:pPr>
              <w:spacing w:after="20"/>
              <w:ind w:left="20"/>
              <w:jc w:val="both"/>
            </w:pPr>
            <w:r>
              <w:rPr>
                <w:rFonts w:ascii="Times New Roman"/>
                <w:b w:val="false"/>
                <w:i w:val="false"/>
                <w:color w:val="000000"/>
                <w:sz w:val="20"/>
              </w:rPr>
              <w:t>
(индексі 1-УГОЛЬ)</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9"/>
          <w:p>
            <w:pPr>
              <w:spacing w:after="20"/>
              <w:ind w:left="20"/>
              <w:jc w:val="both"/>
            </w:pPr>
            <w:r>
              <w:rPr>
                <w:rFonts w:ascii="Times New Roman"/>
                <w:b w:val="false"/>
                <w:i w:val="false"/>
                <w:color w:val="000000"/>
                <w:sz w:val="20"/>
              </w:rPr>
              <w:t>
есепті кезеңнен кейінгі</w:t>
            </w:r>
          </w:p>
          <w:bookmarkEnd w:id="169"/>
          <w:p>
            <w:pPr>
              <w:spacing w:after="20"/>
              <w:ind w:left="20"/>
              <w:jc w:val="both"/>
            </w:pPr>
            <w:r>
              <w:rPr>
                <w:rFonts w:ascii="Times New Roman"/>
                <w:b w:val="false"/>
                <w:i w:val="false"/>
                <w:color w:val="000000"/>
                <w:sz w:val="20"/>
              </w:rPr>
              <w:t>
26 ақпанға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 мен қазандықтардың жұмысы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0"/>
          <w:p>
            <w:pPr>
              <w:spacing w:after="20"/>
              <w:ind w:left="20"/>
              <w:jc w:val="both"/>
            </w:pPr>
            <w:r>
              <w:rPr>
                <w:rFonts w:ascii="Times New Roman"/>
                <w:b w:val="false"/>
                <w:i w:val="false"/>
                <w:color w:val="000000"/>
                <w:sz w:val="20"/>
              </w:rPr>
              <w:t>
Жылу электр станциялары мен қазандықтардың жұмысы туралы есеп</w:t>
            </w:r>
          </w:p>
          <w:bookmarkEnd w:id="170"/>
          <w:p>
            <w:pPr>
              <w:spacing w:after="20"/>
              <w:ind w:left="20"/>
              <w:jc w:val="both"/>
            </w:pPr>
            <w:r>
              <w:rPr>
                <w:rFonts w:ascii="Times New Roman"/>
                <w:b w:val="false"/>
                <w:i w:val="false"/>
                <w:color w:val="000000"/>
                <w:sz w:val="20"/>
              </w:rPr>
              <w:t>
(индексі 6-ТП)</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1"/>
          <w:p>
            <w:pPr>
              <w:spacing w:after="20"/>
              <w:ind w:left="20"/>
              <w:jc w:val="both"/>
            </w:pPr>
            <w:r>
              <w:rPr>
                <w:rFonts w:ascii="Times New Roman"/>
                <w:b w:val="false"/>
                <w:i w:val="false"/>
                <w:color w:val="000000"/>
                <w:sz w:val="20"/>
              </w:rPr>
              <w:t>
есепті кезеңнен кейінгі</w:t>
            </w:r>
          </w:p>
          <w:bookmarkEnd w:id="171"/>
          <w:p>
            <w:pPr>
              <w:spacing w:after="20"/>
              <w:ind w:left="20"/>
              <w:jc w:val="both"/>
            </w:pPr>
            <w:r>
              <w:rPr>
                <w:rFonts w:ascii="Times New Roman"/>
                <w:b w:val="false"/>
                <w:i w:val="false"/>
                <w:color w:val="000000"/>
                <w:sz w:val="20"/>
              </w:rPr>
              <w:t>
18 наурызға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беру, тарату және сату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беру, тарату және сату туралы есеп (индексі 1-ЭЛЕКТРОЭНЕРГИЯ)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2"/>
          <w:p>
            <w:pPr>
              <w:spacing w:after="20"/>
              <w:ind w:left="20"/>
              <w:jc w:val="both"/>
            </w:pPr>
            <w:r>
              <w:rPr>
                <w:rFonts w:ascii="Times New Roman"/>
                <w:b w:val="false"/>
                <w:i w:val="false"/>
                <w:color w:val="000000"/>
                <w:sz w:val="20"/>
              </w:rPr>
              <w:t>
есепті кезеңнен кейінгі</w:t>
            </w:r>
          </w:p>
          <w:bookmarkEnd w:id="172"/>
          <w:p>
            <w:pPr>
              <w:spacing w:after="20"/>
              <w:ind w:left="20"/>
              <w:jc w:val="both"/>
            </w:pPr>
            <w:r>
              <w:rPr>
                <w:rFonts w:ascii="Times New Roman"/>
                <w:b w:val="false"/>
                <w:i w:val="false"/>
                <w:color w:val="000000"/>
                <w:sz w:val="20"/>
              </w:rPr>
              <w:t>
18 наурызға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түпкілікті тұтыну</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түпкілікті тұтыну (индексі 1-КПЭ)</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3"/>
          <w:p>
            <w:pPr>
              <w:spacing w:after="20"/>
              <w:ind w:left="20"/>
              <w:jc w:val="both"/>
            </w:pPr>
            <w:r>
              <w:rPr>
                <w:rFonts w:ascii="Times New Roman"/>
                <w:b w:val="false"/>
                <w:i w:val="false"/>
                <w:color w:val="000000"/>
                <w:sz w:val="20"/>
              </w:rPr>
              <w:t>
есепті кезеңнен кейінгі</w:t>
            </w:r>
          </w:p>
          <w:bookmarkEnd w:id="173"/>
          <w:p>
            <w:pPr>
              <w:spacing w:after="20"/>
              <w:ind w:left="20"/>
              <w:jc w:val="both"/>
            </w:pPr>
            <w:r>
              <w:rPr>
                <w:rFonts w:ascii="Times New Roman"/>
                <w:b w:val="false"/>
                <w:i w:val="false"/>
                <w:color w:val="000000"/>
                <w:sz w:val="20"/>
              </w:rPr>
              <w:t>
25 наурызға (қоса алғанда) дейін</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Инвестициялар және құрылыс статистикасы</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4"/>
          <w:p>
            <w:pPr>
              <w:spacing w:after="20"/>
              <w:ind w:left="20"/>
              <w:jc w:val="both"/>
            </w:pPr>
            <w:r>
              <w:rPr>
                <w:rFonts w:ascii="Times New Roman"/>
                <w:b w:val="false"/>
                <w:i w:val="false"/>
                <w:color w:val="000000"/>
                <w:sz w:val="20"/>
              </w:rPr>
              <w:t>
Негізгі капиталға салынған инвестициялар туралы есеп</w:t>
            </w:r>
          </w:p>
          <w:bookmarkEnd w:id="174"/>
          <w:p>
            <w:pPr>
              <w:spacing w:after="20"/>
              <w:ind w:left="20"/>
              <w:jc w:val="both"/>
            </w:pPr>
            <w:r>
              <w:rPr>
                <w:rFonts w:ascii="Times New Roman"/>
                <w:b w:val="false"/>
                <w:i w:val="false"/>
                <w:color w:val="000000"/>
                <w:sz w:val="20"/>
              </w:rPr>
              <w:t>
(индексі 1-инвест)</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5"/>
          <w:p>
            <w:pPr>
              <w:spacing w:after="20"/>
              <w:ind w:left="20"/>
              <w:jc w:val="both"/>
            </w:pPr>
            <w:r>
              <w:rPr>
                <w:rFonts w:ascii="Times New Roman"/>
                <w:b w:val="false"/>
                <w:i w:val="false"/>
                <w:color w:val="000000"/>
                <w:sz w:val="20"/>
              </w:rPr>
              <w:t>
есепті кезеңнен кейінгі</w:t>
            </w:r>
          </w:p>
          <w:bookmarkEnd w:id="175"/>
          <w:p>
            <w:pPr>
              <w:spacing w:after="20"/>
              <w:ind w:left="20"/>
              <w:jc w:val="both"/>
            </w:pPr>
            <w:r>
              <w:rPr>
                <w:rFonts w:ascii="Times New Roman"/>
                <w:b w:val="false"/>
                <w:i w:val="false"/>
                <w:color w:val="000000"/>
                <w:sz w:val="20"/>
              </w:rPr>
              <w:t>
2-і күніне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6"/>
          <w:p>
            <w:pPr>
              <w:spacing w:after="20"/>
              <w:ind w:left="20"/>
              <w:jc w:val="both"/>
            </w:pPr>
            <w:r>
              <w:rPr>
                <w:rFonts w:ascii="Times New Roman"/>
                <w:b w:val="false"/>
                <w:i w:val="false"/>
                <w:color w:val="000000"/>
                <w:sz w:val="20"/>
              </w:rPr>
              <w:t>
Негізгі капиталға салынған инвестициялар туралы есеп</w:t>
            </w:r>
          </w:p>
          <w:bookmarkEnd w:id="176"/>
          <w:p>
            <w:pPr>
              <w:spacing w:after="20"/>
              <w:ind w:left="20"/>
              <w:jc w:val="both"/>
            </w:pPr>
            <w:r>
              <w:rPr>
                <w:rFonts w:ascii="Times New Roman"/>
                <w:b w:val="false"/>
                <w:i w:val="false"/>
                <w:color w:val="000000"/>
                <w:sz w:val="20"/>
              </w:rPr>
              <w:t>
(индексі 1-инвест)</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7"/>
          <w:p>
            <w:pPr>
              <w:spacing w:after="20"/>
              <w:ind w:left="20"/>
              <w:jc w:val="both"/>
            </w:pPr>
            <w:r>
              <w:rPr>
                <w:rFonts w:ascii="Times New Roman"/>
                <w:b w:val="false"/>
                <w:i w:val="false"/>
                <w:color w:val="000000"/>
                <w:sz w:val="20"/>
              </w:rPr>
              <w:t>
есепті кезеңнен кейінгі</w:t>
            </w:r>
          </w:p>
          <w:bookmarkEnd w:id="177"/>
          <w:p>
            <w:pPr>
              <w:spacing w:after="20"/>
              <w:ind w:left="20"/>
              <w:jc w:val="both"/>
            </w:pPr>
            <w:r>
              <w:rPr>
                <w:rFonts w:ascii="Times New Roman"/>
                <w:b w:val="false"/>
                <w:i w:val="false"/>
                <w:color w:val="000000"/>
                <w:sz w:val="20"/>
              </w:rPr>
              <w:t>
15 сәуірге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 есеп (индексі 1-ИС)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8"/>
          <w:p>
            <w:pPr>
              <w:spacing w:after="20"/>
              <w:ind w:left="20"/>
              <w:jc w:val="both"/>
            </w:pPr>
            <w:r>
              <w:rPr>
                <w:rFonts w:ascii="Times New Roman"/>
                <w:b w:val="false"/>
                <w:i w:val="false"/>
                <w:color w:val="000000"/>
                <w:sz w:val="20"/>
              </w:rPr>
              <w:t>
есепті кезеңнен кейінгі</w:t>
            </w:r>
          </w:p>
          <w:bookmarkEnd w:id="178"/>
          <w:p>
            <w:pPr>
              <w:spacing w:after="20"/>
              <w:ind w:left="20"/>
              <w:jc w:val="both"/>
            </w:pPr>
            <w:r>
              <w:rPr>
                <w:rFonts w:ascii="Times New Roman"/>
                <w:b w:val="false"/>
                <w:i w:val="false"/>
                <w:color w:val="000000"/>
                <w:sz w:val="20"/>
              </w:rPr>
              <w:t>
2-і күніне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 есеп (индексі 1-ИС)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наурызға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туралы есеп (индексі 2-КС)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9"/>
          <w:p>
            <w:pPr>
              <w:spacing w:after="20"/>
              <w:ind w:left="20"/>
              <w:jc w:val="both"/>
            </w:pPr>
            <w:r>
              <w:rPr>
                <w:rFonts w:ascii="Times New Roman"/>
                <w:b w:val="false"/>
                <w:i w:val="false"/>
                <w:color w:val="000000"/>
                <w:sz w:val="20"/>
              </w:rPr>
              <w:t>
есепті кезеңнен кейінгі</w:t>
            </w:r>
          </w:p>
          <w:bookmarkEnd w:id="179"/>
          <w:p>
            <w:pPr>
              <w:spacing w:after="20"/>
              <w:ind w:left="20"/>
              <w:jc w:val="both"/>
            </w:pPr>
            <w:r>
              <w:rPr>
                <w:rFonts w:ascii="Times New Roman"/>
                <w:b w:val="false"/>
                <w:i w:val="false"/>
                <w:color w:val="000000"/>
                <w:sz w:val="20"/>
              </w:rPr>
              <w:t>
2-сі күніне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0"/>
          <w:p>
            <w:pPr>
              <w:spacing w:after="20"/>
              <w:ind w:left="20"/>
              <w:jc w:val="both"/>
            </w:pPr>
            <w:r>
              <w:rPr>
                <w:rFonts w:ascii="Times New Roman"/>
                <w:b w:val="false"/>
                <w:i w:val="false"/>
                <w:color w:val="000000"/>
                <w:sz w:val="20"/>
              </w:rPr>
              <w:t>
Объектілерді пайдалануға беру туралы есеп</w:t>
            </w:r>
          </w:p>
          <w:bookmarkEnd w:id="180"/>
          <w:p>
            <w:pPr>
              <w:spacing w:after="20"/>
              <w:ind w:left="20"/>
              <w:jc w:val="both"/>
            </w:pPr>
            <w:r>
              <w:rPr>
                <w:rFonts w:ascii="Times New Roman"/>
                <w:b w:val="false"/>
                <w:i w:val="false"/>
                <w:color w:val="000000"/>
                <w:sz w:val="20"/>
              </w:rPr>
              <w:t>
(индексі 2-КС)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1"/>
          <w:p>
            <w:pPr>
              <w:spacing w:after="20"/>
              <w:ind w:left="20"/>
              <w:jc w:val="both"/>
            </w:pPr>
            <w:r>
              <w:rPr>
                <w:rFonts w:ascii="Times New Roman"/>
                <w:b w:val="false"/>
                <w:i w:val="false"/>
                <w:color w:val="000000"/>
                <w:sz w:val="20"/>
              </w:rPr>
              <w:t>
есепті кезеңнен кейінгі</w:t>
            </w:r>
          </w:p>
          <w:bookmarkEnd w:id="181"/>
          <w:p>
            <w:pPr>
              <w:spacing w:after="20"/>
              <w:ind w:left="20"/>
              <w:jc w:val="both"/>
            </w:pPr>
            <w:r>
              <w:rPr>
                <w:rFonts w:ascii="Times New Roman"/>
                <w:b w:val="false"/>
                <w:i w:val="false"/>
                <w:color w:val="000000"/>
                <w:sz w:val="20"/>
              </w:rPr>
              <w:t>
1 наурызға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2"/>
          <w:p>
            <w:pPr>
              <w:spacing w:after="20"/>
              <w:ind w:left="20"/>
              <w:jc w:val="both"/>
            </w:pPr>
            <w:r>
              <w:rPr>
                <w:rFonts w:ascii="Times New Roman"/>
                <w:b w:val="false"/>
                <w:i w:val="false"/>
                <w:color w:val="000000"/>
                <w:sz w:val="20"/>
              </w:rPr>
              <w:t>
Орындалған құрылыс жұмыстары (көрсетілетін қызметтер) туралы есеп</w:t>
            </w:r>
          </w:p>
          <w:bookmarkEnd w:id="182"/>
          <w:p>
            <w:pPr>
              <w:spacing w:after="20"/>
              <w:ind w:left="20"/>
              <w:jc w:val="both"/>
            </w:pPr>
            <w:r>
              <w:rPr>
                <w:rFonts w:ascii="Times New Roman"/>
                <w:b w:val="false"/>
                <w:i w:val="false"/>
                <w:color w:val="000000"/>
                <w:sz w:val="20"/>
              </w:rPr>
              <w:t>
(индексі 1-КС)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3"/>
          <w:p>
            <w:pPr>
              <w:spacing w:after="20"/>
              <w:ind w:left="20"/>
              <w:jc w:val="both"/>
            </w:pPr>
            <w:r>
              <w:rPr>
                <w:rFonts w:ascii="Times New Roman"/>
                <w:b w:val="false"/>
                <w:i w:val="false"/>
                <w:color w:val="000000"/>
                <w:sz w:val="20"/>
              </w:rPr>
              <w:t>
есепті кезеңнен кейінгі</w:t>
            </w:r>
          </w:p>
          <w:bookmarkEnd w:id="183"/>
          <w:p>
            <w:pPr>
              <w:spacing w:after="20"/>
              <w:ind w:left="20"/>
              <w:jc w:val="both"/>
            </w:pPr>
            <w:r>
              <w:rPr>
                <w:rFonts w:ascii="Times New Roman"/>
                <w:b w:val="false"/>
                <w:i w:val="false"/>
                <w:color w:val="000000"/>
                <w:sz w:val="20"/>
              </w:rPr>
              <w:t>
4-і күніне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4"/>
          <w:p>
            <w:pPr>
              <w:spacing w:after="20"/>
              <w:ind w:left="20"/>
              <w:jc w:val="both"/>
            </w:pPr>
            <w:r>
              <w:rPr>
                <w:rFonts w:ascii="Times New Roman"/>
                <w:b w:val="false"/>
                <w:i w:val="false"/>
                <w:color w:val="000000"/>
                <w:sz w:val="20"/>
              </w:rPr>
              <w:t>
Орындалған құрылыс жұмыстары (көрсетілетін қызметтер) туралы есеп</w:t>
            </w:r>
          </w:p>
          <w:bookmarkEnd w:id="184"/>
          <w:p>
            <w:pPr>
              <w:spacing w:after="20"/>
              <w:ind w:left="20"/>
              <w:jc w:val="both"/>
            </w:pPr>
            <w:r>
              <w:rPr>
                <w:rFonts w:ascii="Times New Roman"/>
                <w:b w:val="false"/>
                <w:i w:val="false"/>
                <w:color w:val="000000"/>
                <w:sz w:val="20"/>
              </w:rPr>
              <w:t>
(индексі 1-КС (шағын)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4-і күніне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5"/>
          <w:p>
            <w:pPr>
              <w:spacing w:after="20"/>
              <w:ind w:left="20"/>
              <w:jc w:val="both"/>
            </w:pPr>
            <w:r>
              <w:rPr>
                <w:rFonts w:ascii="Times New Roman"/>
                <w:b w:val="false"/>
                <w:i w:val="false"/>
                <w:color w:val="000000"/>
                <w:sz w:val="20"/>
              </w:rPr>
              <w:t>
Орындалған құрылыс жұмыстары (көрсетілетін қызметтер) туралы есеп</w:t>
            </w:r>
          </w:p>
          <w:bookmarkEnd w:id="185"/>
          <w:p>
            <w:pPr>
              <w:spacing w:after="20"/>
              <w:ind w:left="20"/>
              <w:jc w:val="both"/>
            </w:pPr>
            <w:r>
              <w:rPr>
                <w:rFonts w:ascii="Times New Roman"/>
                <w:b w:val="false"/>
                <w:i w:val="false"/>
                <w:color w:val="000000"/>
                <w:sz w:val="20"/>
              </w:rPr>
              <w:t>
(индексі 1-КС)</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6"/>
          <w:p>
            <w:pPr>
              <w:spacing w:after="20"/>
              <w:ind w:left="20"/>
              <w:jc w:val="both"/>
            </w:pPr>
            <w:r>
              <w:rPr>
                <w:rFonts w:ascii="Times New Roman"/>
                <w:b w:val="false"/>
                <w:i w:val="false"/>
                <w:color w:val="000000"/>
                <w:sz w:val="20"/>
              </w:rPr>
              <w:t>
есепті кезеңнен кейінгі</w:t>
            </w:r>
          </w:p>
          <w:bookmarkEnd w:id="186"/>
          <w:p>
            <w:pPr>
              <w:spacing w:after="20"/>
              <w:ind w:left="20"/>
              <w:jc w:val="both"/>
            </w:pPr>
            <w:r>
              <w:rPr>
                <w:rFonts w:ascii="Times New Roman"/>
                <w:b w:val="false"/>
                <w:i w:val="false"/>
                <w:color w:val="000000"/>
                <w:sz w:val="20"/>
              </w:rPr>
              <w:t>
31 наурызға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қожалықтарының негізгі капиталына салынған инвестициялар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7"/>
          <w:p>
            <w:pPr>
              <w:spacing w:after="20"/>
              <w:ind w:left="20"/>
              <w:jc w:val="both"/>
            </w:pPr>
            <w:r>
              <w:rPr>
                <w:rFonts w:ascii="Times New Roman"/>
                <w:b w:val="false"/>
                <w:i w:val="false"/>
                <w:color w:val="000000"/>
                <w:sz w:val="20"/>
              </w:rPr>
              <w:t>
Шаруа немесе фермер қожалықтарының негізгі капиталына салынған инвестициялар туралы есеп</w:t>
            </w:r>
          </w:p>
          <w:bookmarkEnd w:id="187"/>
          <w:p>
            <w:pPr>
              <w:spacing w:after="20"/>
              <w:ind w:left="20"/>
              <w:jc w:val="both"/>
            </w:pPr>
            <w:r>
              <w:rPr>
                <w:rFonts w:ascii="Times New Roman"/>
                <w:b w:val="false"/>
                <w:i w:val="false"/>
                <w:color w:val="000000"/>
                <w:sz w:val="20"/>
              </w:rPr>
              <w:t>
(индексі 1-КФХ инвест)</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2-сі күніне (қоса алғанда) дейін</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Ішкі сауда статистикасы</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 өткізу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8"/>
          <w:p>
            <w:pPr>
              <w:spacing w:after="20"/>
              <w:ind w:left="20"/>
              <w:jc w:val="both"/>
            </w:pPr>
            <w:r>
              <w:rPr>
                <w:rFonts w:ascii="Times New Roman"/>
                <w:b w:val="false"/>
                <w:i w:val="false"/>
                <w:color w:val="000000"/>
                <w:sz w:val="20"/>
              </w:rPr>
              <w:t>
Тауарлар мен көрсетілетін қызметтерді өткізу туралы есеп</w:t>
            </w:r>
          </w:p>
          <w:bookmarkEnd w:id="188"/>
          <w:p>
            <w:pPr>
              <w:spacing w:after="20"/>
              <w:ind w:left="20"/>
              <w:jc w:val="both"/>
            </w:pPr>
            <w:r>
              <w:rPr>
                <w:rFonts w:ascii="Times New Roman"/>
                <w:b w:val="false"/>
                <w:i w:val="false"/>
                <w:color w:val="000000"/>
                <w:sz w:val="20"/>
              </w:rPr>
              <w:t>
(индексі 2-сауда)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9"/>
          <w:p>
            <w:pPr>
              <w:spacing w:after="20"/>
              <w:ind w:left="20"/>
              <w:jc w:val="both"/>
            </w:pPr>
            <w:r>
              <w:rPr>
                <w:rFonts w:ascii="Times New Roman"/>
                <w:b w:val="false"/>
                <w:i w:val="false"/>
                <w:color w:val="000000"/>
                <w:sz w:val="20"/>
              </w:rPr>
              <w:t>
есепті кезеңнен кейінгі</w:t>
            </w:r>
          </w:p>
          <w:bookmarkEnd w:id="189"/>
          <w:p>
            <w:pPr>
              <w:spacing w:after="20"/>
              <w:ind w:left="20"/>
              <w:jc w:val="both"/>
            </w:pPr>
            <w:r>
              <w:rPr>
                <w:rFonts w:ascii="Times New Roman"/>
                <w:b w:val="false"/>
                <w:i w:val="false"/>
                <w:color w:val="000000"/>
                <w:sz w:val="20"/>
              </w:rPr>
              <w:t>
3-ші күнге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қызметі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0"/>
          <w:p>
            <w:pPr>
              <w:spacing w:after="20"/>
              <w:ind w:left="20"/>
              <w:jc w:val="both"/>
            </w:pPr>
            <w:r>
              <w:rPr>
                <w:rFonts w:ascii="Times New Roman"/>
                <w:b w:val="false"/>
                <w:i w:val="false"/>
                <w:color w:val="000000"/>
                <w:sz w:val="20"/>
              </w:rPr>
              <w:t>
Тауар биржасының қызметі туралы есеп</w:t>
            </w:r>
          </w:p>
          <w:bookmarkEnd w:id="190"/>
          <w:p>
            <w:pPr>
              <w:spacing w:after="20"/>
              <w:ind w:left="20"/>
              <w:jc w:val="both"/>
            </w:pPr>
            <w:r>
              <w:rPr>
                <w:rFonts w:ascii="Times New Roman"/>
                <w:b w:val="false"/>
                <w:i w:val="false"/>
                <w:color w:val="000000"/>
                <w:sz w:val="20"/>
              </w:rPr>
              <w:t>
(индексі 1-биржа)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1"/>
          <w:p>
            <w:pPr>
              <w:spacing w:after="20"/>
              <w:ind w:left="20"/>
              <w:jc w:val="both"/>
            </w:pPr>
            <w:r>
              <w:rPr>
                <w:rFonts w:ascii="Times New Roman"/>
                <w:b w:val="false"/>
                <w:i w:val="false"/>
                <w:color w:val="000000"/>
                <w:sz w:val="20"/>
              </w:rPr>
              <w:t>
есепті кезеңнен кейінгі</w:t>
            </w:r>
          </w:p>
          <w:bookmarkEnd w:id="191"/>
          <w:p>
            <w:pPr>
              <w:spacing w:after="20"/>
              <w:ind w:left="20"/>
              <w:jc w:val="both"/>
            </w:pPr>
            <w:r>
              <w:rPr>
                <w:rFonts w:ascii="Times New Roman"/>
                <w:b w:val="false"/>
                <w:i w:val="false"/>
                <w:color w:val="000000"/>
                <w:sz w:val="20"/>
              </w:rPr>
              <w:t>
20 қаңтарға (қоса алғанда) дейін</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базарлары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2"/>
          <w:p>
            <w:pPr>
              <w:spacing w:after="20"/>
              <w:ind w:left="20"/>
              <w:jc w:val="both"/>
            </w:pPr>
            <w:r>
              <w:rPr>
                <w:rFonts w:ascii="Times New Roman"/>
                <w:b w:val="false"/>
                <w:i w:val="false"/>
                <w:color w:val="000000"/>
                <w:sz w:val="20"/>
              </w:rPr>
              <w:t>
Сауда базарлары туралы есеп</w:t>
            </w:r>
          </w:p>
          <w:bookmarkEnd w:id="192"/>
          <w:p>
            <w:pPr>
              <w:spacing w:after="20"/>
              <w:ind w:left="20"/>
              <w:jc w:val="both"/>
            </w:pPr>
            <w:r>
              <w:rPr>
                <w:rFonts w:ascii="Times New Roman"/>
                <w:b w:val="false"/>
                <w:i w:val="false"/>
                <w:color w:val="000000"/>
                <w:sz w:val="20"/>
              </w:rPr>
              <w:t>
(индексі 12-сауда)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3"/>
          <w:p>
            <w:pPr>
              <w:spacing w:after="20"/>
              <w:ind w:left="20"/>
              <w:jc w:val="both"/>
            </w:pPr>
            <w:r>
              <w:rPr>
                <w:rFonts w:ascii="Times New Roman"/>
                <w:b w:val="false"/>
                <w:i w:val="false"/>
                <w:color w:val="000000"/>
                <w:sz w:val="20"/>
              </w:rPr>
              <w:t>
есепті кезеңнен кейінгі</w:t>
            </w:r>
          </w:p>
          <w:bookmarkEnd w:id="193"/>
          <w:p>
            <w:pPr>
              <w:spacing w:after="20"/>
              <w:ind w:left="20"/>
              <w:jc w:val="both"/>
            </w:pPr>
            <w:r>
              <w:rPr>
                <w:rFonts w:ascii="Times New Roman"/>
                <w:b w:val="false"/>
                <w:i w:val="false"/>
                <w:color w:val="000000"/>
                <w:sz w:val="20"/>
              </w:rPr>
              <w:t>
10 ақпанға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коммерция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4"/>
          <w:p>
            <w:pPr>
              <w:spacing w:after="20"/>
              <w:ind w:left="20"/>
              <w:jc w:val="both"/>
            </w:pPr>
            <w:r>
              <w:rPr>
                <w:rFonts w:ascii="Times New Roman"/>
                <w:b w:val="false"/>
                <w:i w:val="false"/>
                <w:color w:val="000000"/>
                <w:sz w:val="20"/>
              </w:rPr>
              <w:t>
Электрондық коммерция туралы есеп</w:t>
            </w:r>
          </w:p>
          <w:bookmarkEnd w:id="194"/>
          <w:p>
            <w:pPr>
              <w:spacing w:after="20"/>
              <w:ind w:left="20"/>
              <w:jc w:val="both"/>
            </w:pPr>
            <w:r>
              <w:rPr>
                <w:rFonts w:ascii="Times New Roman"/>
                <w:b w:val="false"/>
                <w:i w:val="false"/>
                <w:color w:val="000000"/>
                <w:sz w:val="20"/>
              </w:rPr>
              <w:t>
(индексі Э-коммерция)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5"/>
          <w:p>
            <w:pPr>
              <w:spacing w:after="20"/>
              <w:ind w:left="20"/>
              <w:jc w:val="both"/>
            </w:pPr>
            <w:r>
              <w:rPr>
                <w:rFonts w:ascii="Times New Roman"/>
                <w:b w:val="false"/>
                <w:i w:val="false"/>
                <w:color w:val="000000"/>
                <w:sz w:val="20"/>
              </w:rPr>
              <w:t>
есепті кезеңнен кейінгі</w:t>
            </w:r>
          </w:p>
          <w:bookmarkEnd w:id="195"/>
          <w:p>
            <w:pPr>
              <w:spacing w:after="20"/>
              <w:ind w:left="20"/>
              <w:jc w:val="both"/>
            </w:pPr>
            <w:r>
              <w:rPr>
                <w:rFonts w:ascii="Times New Roman"/>
                <w:b w:val="false"/>
                <w:i w:val="false"/>
                <w:color w:val="000000"/>
                <w:sz w:val="20"/>
              </w:rPr>
              <w:t>
25 ақпанға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 өткізу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6"/>
          <w:p>
            <w:pPr>
              <w:spacing w:after="20"/>
              <w:ind w:left="20"/>
              <w:jc w:val="both"/>
            </w:pPr>
            <w:r>
              <w:rPr>
                <w:rFonts w:ascii="Times New Roman"/>
                <w:b w:val="false"/>
                <w:i w:val="false"/>
                <w:color w:val="000000"/>
                <w:sz w:val="20"/>
              </w:rPr>
              <w:t>
Тауарлар мен көрсетілетін қызметтерді өткізу туралы есеп</w:t>
            </w:r>
          </w:p>
          <w:bookmarkEnd w:id="196"/>
          <w:p>
            <w:pPr>
              <w:spacing w:after="20"/>
              <w:ind w:left="20"/>
              <w:jc w:val="both"/>
            </w:pPr>
            <w:r>
              <w:rPr>
                <w:rFonts w:ascii="Times New Roman"/>
                <w:b w:val="false"/>
                <w:i w:val="false"/>
                <w:color w:val="000000"/>
                <w:sz w:val="20"/>
              </w:rPr>
              <w:t>
(индексі 1-ВТ)</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7"/>
          <w:p>
            <w:pPr>
              <w:spacing w:after="20"/>
              <w:ind w:left="20"/>
              <w:jc w:val="both"/>
            </w:pPr>
            <w:r>
              <w:rPr>
                <w:rFonts w:ascii="Times New Roman"/>
                <w:b w:val="false"/>
                <w:i w:val="false"/>
                <w:color w:val="000000"/>
                <w:sz w:val="20"/>
              </w:rPr>
              <w:t>
есепті кезеңнен кейінгі</w:t>
            </w:r>
          </w:p>
          <w:bookmarkEnd w:id="197"/>
          <w:p>
            <w:pPr>
              <w:spacing w:after="20"/>
              <w:ind w:left="20"/>
              <w:jc w:val="both"/>
            </w:pPr>
            <w:r>
              <w:rPr>
                <w:rFonts w:ascii="Times New Roman"/>
                <w:b w:val="false"/>
                <w:i w:val="false"/>
                <w:color w:val="000000"/>
                <w:sz w:val="20"/>
              </w:rPr>
              <w:t>
15 наурызға (қоса алғанда) дейін</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кәсіпкерлердің табыстары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"СӘИЖ" АЖ</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мамыр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табыстары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"СӘИЖ" АЖ</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мамыр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чектер негізінде тауарды нақты сату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8"/>
          <w:p>
            <w:pPr>
              <w:spacing w:after="20"/>
              <w:ind w:left="20"/>
              <w:jc w:val="both"/>
            </w:pPr>
            <w:r>
              <w:rPr>
                <w:rFonts w:ascii="Times New Roman"/>
                <w:b w:val="false"/>
                <w:i w:val="false"/>
                <w:color w:val="000000"/>
                <w:sz w:val="20"/>
              </w:rPr>
              <w:t>
"SDF" АЖ</w:t>
            </w:r>
          </w:p>
          <w:bookmarkEnd w:id="198"/>
          <w:p>
            <w:pPr>
              <w:spacing w:after="20"/>
              <w:ind w:left="20"/>
              <w:jc w:val="both"/>
            </w:pPr>
            <w:r>
              <w:rPr>
                <w:rFonts w:ascii="Times New Roman"/>
                <w:b w:val="false"/>
                <w:i w:val="false"/>
                <w:color w:val="000000"/>
                <w:sz w:val="20"/>
              </w:rPr>
              <w:t>
"СУР" АЖ</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25-і күніне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шот-фактуралар негізінде тауарды нақты сату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АЖ</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25-і күніне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Интернет-алаң иелерінің мемлекеттік кірістер органына Қазақстан Республикасының резидент – жеке тұлғаларына өткізілген тауарлар, көрсетілген қызметтер (жұмыстар) және (немесе) төлемдер туралы ұсынатын мәліметтері</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Data finance (SDF)</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25-і күніне дейін</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Сыртқы және өзара сауда, тауар нарықтары статистикасы</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мемлекеттермен тауарлардың өзара саудасы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9"/>
          <w:p>
            <w:pPr>
              <w:spacing w:after="20"/>
              <w:ind w:left="20"/>
              <w:jc w:val="both"/>
            </w:pPr>
            <w:r>
              <w:rPr>
                <w:rFonts w:ascii="Times New Roman"/>
                <w:b w:val="false"/>
                <w:i w:val="false"/>
                <w:color w:val="000000"/>
                <w:sz w:val="20"/>
              </w:rPr>
              <w:t>
Еуразиялық экономикалық одаққа мүше мемлекеттермен өзара тауарлар саудасы туралы есеп</w:t>
            </w:r>
          </w:p>
          <w:bookmarkEnd w:id="199"/>
          <w:p>
            <w:pPr>
              <w:spacing w:after="20"/>
              <w:ind w:left="20"/>
              <w:jc w:val="both"/>
            </w:pPr>
            <w:r>
              <w:rPr>
                <w:rFonts w:ascii="Times New Roman"/>
                <w:b w:val="false"/>
                <w:i w:val="false"/>
                <w:color w:val="000000"/>
                <w:sz w:val="20"/>
              </w:rPr>
              <w:t>
(индексі 1-ТС)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20-шы күніне (қоса алғанда) дейін</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елдерінің аумағынан тауарлардың экспорты мен импорты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0"/>
          <w:p>
            <w:pPr>
              <w:spacing w:after="20"/>
              <w:ind w:left="20"/>
              <w:jc w:val="both"/>
            </w:pPr>
            <w:r>
              <w:rPr>
                <w:rFonts w:ascii="Times New Roman"/>
                <w:b w:val="false"/>
                <w:i w:val="false"/>
                <w:color w:val="000000"/>
                <w:sz w:val="20"/>
              </w:rPr>
              <w:t>
Еуразиялық экономикалық одаққа (бұдан әрі – ЕАЭО) мүше мемлекеттердің аумағына тауарлардың экспорты (ЕАЭО-ға мүше мемлекеттердің салық органдарынан түсетін тауарларды әкелу және жанама салықтарды төлеу туралы өтініштер бойынша мәліметтерден) және тауарларды әкелу және жанама салықтарды төлеу туралы өтініш нысанынан (328.00 нысан) ЕАЭО-ға мүше мемлекеттердің аумағынан тауарлардың импорты туралы мәліметтер</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"Салықтық әкімшілендіру интеграцияланған жүйесі"</w:t>
            </w:r>
          </w:p>
          <w:p>
            <w:pPr>
              <w:spacing w:after="20"/>
              <w:ind w:left="20"/>
              <w:jc w:val="both"/>
            </w:pPr>
            <w:r>
              <w:rPr>
                <w:rFonts w:ascii="Times New Roman"/>
                <w:b w:val="false"/>
                <w:i w:val="false"/>
                <w:color w:val="000000"/>
                <w:sz w:val="20"/>
              </w:rPr>
              <w:t>
"СӘИЖ" АЖ</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15 мамыр, 15 тамыз, 15 қараша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әлемнің басқа елдерімен (ЕАЭО-ға кірмейтін) тауарлардың экспорты және импорты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1"/>
          <w:p>
            <w:pPr>
              <w:spacing w:after="20"/>
              <w:ind w:left="20"/>
              <w:jc w:val="both"/>
            </w:pPr>
            <w:r>
              <w:rPr>
                <w:rFonts w:ascii="Times New Roman"/>
                <w:b w:val="false"/>
                <w:i w:val="false"/>
                <w:color w:val="000000"/>
                <w:sz w:val="20"/>
              </w:rPr>
              <w:t>
"АСТАНА-1" АЖ</w:t>
            </w:r>
          </w:p>
          <w:bookmarkEnd w:id="201"/>
          <w:p>
            <w:pPr>
              <w:spacing w:after="20"/>
              <w:ind w:left="20"/>
              <w:jc w:val="both"/>
            </w:pPr>
            <w:r>
              <w:rPr>
                <w:rFonts w:ascii="Times New Roman"/>
                <w:b w:val="false"/>
                <w:i w:val="false"/>
                <w:color w:val="000000"/>
                <w:sz w:val="20"/>
              </w:rPr>
              <w:t>
"KEDEN" АЖ кедендік декларациялары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 айдан кейінгі, айдың 25-і күніне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елдеріне тауарлардың экспорты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2"/>
          <w:p>
            <w:pPr>
              <w:spacing w:after="20"/>
              <w:ind w:left="20"/>
              <w:jc w:val="both"/>
            </w:pPr>
            <w:r>
              <w:rPr>
                <w:rFonts w:ascii="Times New Roman"/>
                <w:b w:val="false"/>
                <w:i w:val="false"/>
                <w:color w:val="000000"/>
                <w:sz w:val="20"/>
              </w:rPr>
              <w:t>
ЕАЭО-ға мүше мемлекеттердің аумағына тауарлардың экспорты туралы мәліметтер ("Электрондық шот-фактуралар" ақпараттық жүйесінің мәліметтерінен)</w:t>
            </w:r>
          </w:p>
          <w:bookmarkEnd w:id="202"/>
          <w:p>
            <w:pPr>
              <w:spacing w:after="20"/>
              <w:ind w:left="20"/>
              <w:jc w:val="both"/>
            </w:pPr>
            <w:r>
              <w:rPr>
                <w:rFonts w:ascii="Times New Roman"/>
                <w:b w:val="false"/>
                <w:i w:val="false"/>
                <w:color w:val="000000"/>
                <w:sz w:val="20"/>
              </w:rPr>
              <w:t>
"Электрондық шот-фактура" (ЭШФ) АЖ</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15 мамыр, 15 тамыз, 15 қараша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резиденттерімен есептік нөмір бере отырып экспорт немесе импорт бойынша валюталық шарттар жасасқан Қазақстан Республикасының резиденттері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3"/>
          <w:p>
            <w:pPr>
              <w:spacing w:after="20"/>
              <w:ind w:left="20"/>
              <w:jc w:val="both"/>
            </w:pPr>
            <w:r>
              <w:rPr>
                <w:rFonts w:ascii="Times New Roman"/>
                <w:b w:val="false"/>
                <w:i w:val="false"/>
                <w:color w:val="000000"/>
                <w:sz w:val="20"/>
              </w:rPr>
              <w:t>
"Есептік нөмірі бар экспорт немесе импорт жөніндегі валюталық шарт бойынша ақпарат" нысаны</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(XMCO_2 индексі)</w:t>
            </w:r>
          </w:p>
          <w:p>
            <w:pPr>
              <w:spacing w:after="20"/>
              <w:ind w:left="20"/>
              <w:jc w:val="both"/>
            </w:pPr>
            <w:r>
              <w:rPr>
                <w:rFonts w:ascii="Times New Roman"/>
                <w:b w:val="false"/>
                <w:i w:val="false"/>
                <w:color w:val="000000"/>
                <w:sz w:val="20"/>
              </w:rPr>
              <w:t>
ҚР ҰБ АЖ – ААЖ "ЭИВК"</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ақпан айының 20-сына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елдеріне ет және ет өнімдерінің экспорт көлемі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автоматтандырылған басқару жүйесі" АЖ берілген ветеринарлық сертификаттар негізінде ет және ет өнімдері экспортының көлемі туралы ақпарат</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15-іне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елдеріне ауыл шаруашылығы өнімдерінің экспорт көлемі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автоматтандырылған басқару жүйесі" АЖ фитосанитарлық сертификаттары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айдың 15-і күніне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экспорты және импорты бойынша ақпарат</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4"/>
          <w:p>
            <w:pPr>
              <w:spacing w:after="20"/>
              <w:ind w:left="20"/>
              <w:jc w:val="both"/>
            </w:pPr>
            <w:r>
              <w:rPr>
                <w:rFonts w:ascii="Times New Roman"/>
                <w:b w:val="false"/>
                <w:i w:val="false"/>
                <w:color w:val="000000"/>
                <w:sz w:val="20"/>
              </w:rPr>
              <w:t>
Тауарларға ілеспе жүкқұжаттар бойынша мәліметтер (ТІЖ)</w:t>
            </w:r>
          </w:p>
          <w:bookmarkEnd w:id="204"/>
          <w:p>
            <w:pPr>
              <w:spacing w:after="20"/>
              <w:ind w:left="20"/>
              <w:jc w:val="both"/>
            </w:pPr>
            <w:r>
              <w:rPr>
                <w:rFonts w:ascii="Times New Roman"/>
                <w:b w:val="false"/>
                <w:i w:val="false"/>
                <w:color w:val="000000"/>
                <w:sz w:val="20"/>
              </w:rPr>
              <w:t>
"Электрондық шот-фактура" (ЭШФ) АЖ</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20-сына дейін</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Көлік статистикасы</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жұмысы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5"/>
          <w:p>
            <w:pPr>
              <w:spacing w:after="20"/>
              <w:ind w:left="20"/>
              <w:jc w:val="both"/>
            </w:pPr>
            <w:r>
              <w:rPr>
                <w:rFonts w:ascii="Times New Roman"/>
                <w:b w:val="false"/>
                <w:i w:val="false"/>
                <w:color w:val="000000"/>
                <w:sz w:val="20"/>
              </w:rPr>
              <w:t>
Көлік жұмысы туралы есеп</w:t>
            </w:r>
          </w:p>
          <w:bookmarkEnd w:id="205"/>
          <w:p>
            <w:pPr>
              <w:spacing w:after="20"/>
              <w:ind w:left="20"/>
              <w:jc w:val="both"/>
            </w:pPr>
            <w:r>
              <w:rPr>
                <w:rFonts w:ascii="Times New Roman"/>
                <w:b w:val="false"/>
                <w:i w:val="false"/>
                <w:color w:val="000000"/>
                <w:sz w:val="20"/>
              </w:rPr>
              <w:t>
(индексі 1-көлік)</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6"/>
          <w:p>
            <w:pPr>
              <w:spacing w:after="20"/>
              <w:ind w:left="20"/>
              <w:jc w:val="both"/>
            </w:pPr>
            <w:r>
              <w:rPr>
                <w:rFonts w:ascii="Times New Roman"/>
                <w:b w:val="false"/>
                <w:i w:val="false"/>
                <w:color w:val="000000"/>
                <w:sz w:val="20"/>
              </w:rPr>
              <w:t>
есепті кезеңнен кейінгі айдың</w:t>
            </w:r>
          </w:p>
          <w:bookmarkEnd w:id="206"/>
          <w:p>
            <w:pPr>
              <w:spacing w:after="20"/>
              <w:ind w:left="20"/>
              <w:jc w:val="both"/>
            </w:pPr>
            <w:r>
              <w:rPr>
                <w:rFonts w:ascii="Times New Roman"/>
                <w:b w:val="false"/>
                <w:i w:val="false"/>
                <w:color w:val="000000"/>
                <w:sz w:val="20"/>
              </w:rPr>
              <w:t>
2-сі күніне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қызметі кәсіпорындары көрсететін қызметтер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7"/>
          <w:p>
            <w:pPr>
              <w:spacing w:after="20"/>
              <w:ind w:left="20"/>
              <w:jc w:val="both"/>
            </w:pPr>
            <w:r>
              <w:rPr>
                <w:rFonts w:ascii="Times New Roman"/>
                <w:b w:val="false"/>
                <w:i w:val="false"/>
                <w:color w:val="000000"/>
                <w:sz w:val="20"/>
              </w:rPr>
              <w:t>
Қосалқы көлік қызметі кәсіпорындары көрсететін қызметтер туралы есеп</w:t>
            </w:r>
          </w:p>
          <w:bookmarkEnd w:id="207"/>
          <w:p>
            <w:pPr>
              <w:spacing w:after="20"/>
              <w:ind w:left="20"/>
              <w:jc w:val="both"/>
            </w:pPr>
            <w:r>
              <w:rPr>
                <w:rFonts w:ascii="Times New Roman"/>
                <w:b w:val="false"/>
                <w:i w:val="false"/>
                <w:color w:val="000000"/>
                <w:sz w:val="20"/>
              </w:rPr>
              <w:t>
(индексі 2-ТР (қосалқы қызмет)</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8"/>
          <w:p>
            <w:pPr>
              <w:spacing w:after="20"/>
              <w:ind w:left="20"/>
              <w:jc w:val="both"/>
            </w:pPr>
            <w:r>
              <w:rPr>
                <w:rFonts w:ascii="Times New Roman"/>
                <w:b w:val="false"/>
                <w:i w:val="false"/>
                <w:color w:val="000000"/>
                <w:sz w:val="20"/>
              </w:rPr>
              <w:t>
есепті кезеңнен кейінгі</w:t>
            </w:r>
          </w:p>
          <w:bookmarkEnd w:id="208"/>
          <w:p>
            <w:pPr>
              <w:spacing w:after="20"/>
              <w:ind w:left="20"/>
              <w:jc w:val="both"/>
            </w:pPr>
            <w:r>
              <w:rPr>
                <w:rFonts w:ascii="Times New Roman"/>
                <w:b w:val="false"/>
                <w:i w:val="false"/>
                <w:color w:val="000000"/>
                <w:sz w:val="20"/>
              </w:rPr>
              <w:t>
10 сәуірге дейін (қоса алғанда)</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қатынас түрлері бойынша жұмысы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9"/>
          <w:p>
            <w:pPr>
              <w:spacing w:after="20"/>
              <w:ind w:left="20"/>
              <w:jc w:val="both"/>
            </w:pPr>
            <w:r>
              <w:rPr>
                <w:rFonts w:ascii="Times New Roman"/>
                <w:b w:val="false"/>
                <w:i w:val="false"/>
                <w:color w:val="000000"/>
                <w:sz w:val="20"/>
              </w:rPr>
              <w:t>
Көліктің қатынас түрлері бойынша жұмысы туралы есеп</w:t>
            </w:r>
          </w:p>
          <w:bookmarkEnd w:id="209"/>
          <w:p>
            <w:pPr>
              <w:spacing w:after="20"/>
              <w:ind w:left="20"/>
              <w:jc w:val="both"/>
            </w:pPr>
            <w:r>
              <w:rPr>
                <w:rFonts w:ascii="Times New Roman"/>
                <w:b w:val="false"/>
                <w:i w:val="false"/>
                <w:color w:val="000000"/>
                <w:sz w:val="20"/>
              </w:rPr>
              <w:t>
(индексі 2-көлік)</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0"/>
          <w:p>
            <w:pPr>
              <w:spacing w:after="20"/>
              <w:ind w:left="20"/>
              <w:jc w:val="both"/>
            </w:pPr>
            <w:r>
              <w:rPr>
                <w:rFonts w:ascii="Times New Roman"/>
                <w:b w:val="false"/>
                <w:i w:val="false"/>
                <w:color w:val="000000"/>
                <w:sz w:val="20"/>
              </w:rPr>
              <w:t>
есепті кезеңнен кейінгі</w:t>
            </w:r>
          </w:p>
          <w:bookmarkEnd w:id="210"/>
          <w:p>
            <w:pPr>
              <w:spacing w:after="20"/>
              <w:ind w:left="20"/>
              <w:jc w:val="both"/>
            </w:pPr>
            <w:r>
              <w:rPr>
                <w:rFonts w:ascii="Times New Roman"/>
                <w:b w:val="false"/>
                <w:i w:val="false"/>
                <w:color w:val="000000"/>
                <w:sz w:val="20"/>
              </w:rPr>
              <w:t>
15 сәуірге дейін (қоса алғанда)</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жарақаттануларына немесе қаза болуларына әкеп соққан жол-көлік оқиғалары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орталығы АЖ</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 ҚСАЕАЖК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автокөлік құралдарының саны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"Сервистік орталық" АЖ</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10-ы күніне дейін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тасымалдар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1"/>
          <w:p>
            <w:pPr>
              <w:spacing w:after="20"/>
              <w:ind w:left="20"/>
              <w:jc w:val="both"/>
            </w:pPr>
            <w:r>
              <w:rPr>
                <w:rFonts w:ascii="Times New Roman"/>
                <w:b w:val="false"/>
                <w:i w:val="false"/>
                <w:color w:val="000000"/>
                <w:sz w:val="20"/>
              </w:rPr>
              <w:t>
"АСТАНА-1" АЖ</w:t>
            </w:r>
          </w:p>
          <w:bookmarkEnd w:id="211"/>
          <w:p>
            <w:pPr>
              <w:spacing w:after="20"/>
              <w:ind w:left="20"/>
              <w:jc w:val="both"/>
            </w:pPr>
            <w:r>
              <w:rPr>
                <w:rFonts w:ascii="Times New Roman"/>
                <w:b w:val="false"/>
                <w:i w:val="false"/>
                <w:color w:val="000000"/>
                <w:sz w:val="20"/>
              </w:rPr>
              <w:t>
"KEDEN" АЖ</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жылжымалы құрамы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жылжымалы құрамының мемлекеттік тізілімі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КМ АККБК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теңіз кемелерінің болуы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кеме тізілімі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КМ ТСКК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өзен кемелерінің болуы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кеме тізілімі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КМ АККБК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чектер негізіндегі көлік қызметінің нақты көлемдері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2"/>
          <w:p>
            <w:pPr>
              <w:spacing w:after="20"/>
              <w:ind w:left="20"/>
              <w:jc w:val="both"/>
            </w:pPr>
            <w:r>
              <w:rPr>
                <w:rFonts w:ascii="Times New Roman"/>
                <w:b w:val="false"/>
                <w:i w:val="false"/>
                <w:color w:val="000000"/>
                <w:sz w:val="20"/>
              </w:rPr>
              <w:t>
 </w:t>
            </w:r>
          </w:p>
          <w:bookmarkEnd w:id="212"/>
          <w:p>
            <w:pPr>
              <w:spacing w:after="20"/>
              <w:ind w:left="20"/>
              <w:jc w:val="both"/>
            </w:pPr>
            <w:r>
              <w:rPr>
                <w:rFonts w:ascii="Times New Roman"/>
                <w:b w:val="false"/>
                <w:i w:val="false"/>
                <w:color w:val="000000"/>
                <w:sz w:val="20"/>
              </w:rPr>
              <w:t>
"SDF" АЖ</w:t>
            </w:r>
          </w:p>
          <w:p>
            <w:pPr>
              <w:spacing w:after="20"/>
              <w:ind w:left="20"/>
              <w:jc w:val="both"/>
            </w:pPr>
            <w:r>
              <w:rPr>
                <w:rFonts w:ascii="Times New Roman"/>
                <w:b w:val="false"/>
                <w:i w:val="false"/>
                <w:color w:val="000000"/>
                <w:sz w:val="20"/>
              </w:rPr>
              <w:t>
"СУР" АЖ</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25-іне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Шот-фактуралар негізіндегі көлік қызметінің нақты көлемдері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АЖ</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25-іне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кәсіпкерлердің табысы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"СӘИЖ" АЖ</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мамыр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табысы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"СӘИЖ" АЖ</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мамыр</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Көрсетілетін қызмет статистикасы</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көлемі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3"/>
          <w:p>
            <w:pPr>
              <w:spacing w:after="20"/>
              <w:ind w:left="20"/>
              <w:jc w:val="both"/>
            </w:pPr>
            <w:r>
              <w:rPr>
                <w:rFonts w:ascii="Times New Roman"/>
                <w:b w:val="false"/>
                <w:i w:val="false"/>
                <w:color w:val="000000"/>
                <w:sz w:val="20"/>
              </w:rPr>
              <w:t>
Көрсетілген қызметтердің көлемі туралы есеп</w:t>
            </w:r>
          </w:p>
          <w:bookmarkEnd w:id="213"/>
          <w:p>
            <w:pPr>
              <w:spacing w:after="20"/>
              <w:ind w:left="20"/>
              <w:jc w:val="both"/>
            </w:pPr>
            <w:r>
              <w:rPr>
                <w:rFonts w:ascii="Times New Roman"/>
                <w:b w:val="false"/>
                <w:i w:val="false"/>
                <w:color w:val="000000"/>
                <w:sz w:val="20"/>
              </w:rPr>
              <w:t>
(индексі 2-қызмет көрсету)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4"/>
          <w:p>
            <w:pPr>
              <w:spacing w:after="20"/>
              <w:ind w:left="20"/>
              <w:jc w:val="both"/>
            </w:pPr>
            <w:r>
              <w:rPr>
                <w:rFonts w:ascii="Times New Roman"/>
                <w:b w:val="false"/>
                <w:i w:val="false"/>
                <w:color w:val="000000"/>
                <w:sz w:val="20"/>
              </w:rPr>
              <w:t>
есепті кезеңнен кейінгі</w:t>
            </w:r>
          </w:p>
          <w:bookmarkEnd w:id="214"/>
          <w:p>
            <w:pPr>
              <w:spacing w:after="20"/>
              <w:ind w:left="20"/>
              <w:jc w:val="both"/>
            </w:pPr>
            <w:r>
              <w:rPr>
                <w:rFonts w:ascii="Times New Roman"/>
                <w:b w:val="false"/>
                <w:i w:val="false"/>
                <w:color w:val="000000"/>
                <w:sz w:val="20"/>
              </w:rPr>
              <w:t>
25-ші күнге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көлемі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5"/>
          <w:p>
            <w:pPr>
              <w:spacing w:after="20"/>
              <w:ind w:left="20"/>
              <w:jc w:val="both"/>
            </w:pPr>
            <w:r>
              <w:rPr>
                <w:rFonts w:ascii="Times New Roman"/>
                <w:b w:val="false"/>
                <w:i w:val="false"/>
                <w:color w:val="000000"/>
                <w:sz w:val="20"/>
              </w:rPr>
              <w:t>
Көрсетілген қызметтердің көлемі туралы есеп</w:t>
            </w:r>
          </w:p>
          <w:bookmarkEnd w:id="215"/>
          <w:p>
            <w:pPr>
              <w:spacing w:after="20"/>
              <w:ind w:left="20"/>
              <w:jc w:val="both"/>
            </w:pPr>
            <w:r>
              <w:rPr>
                <w:rFonts w:ascii="Times New Roman"/>
                <w:b w:val="false"/>
                <w:i w:val="false"/>
                <w:color w:val="000000"/>
                <w:sz w:val="20"/>
              </w:rPr>
              <w:t>
(индексі 2-қызмет көрсету)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6"/>
          <w:p>
            <w:pPr>
              <w:spacing w:after="20"/>
              <w:ind w:left="20"/>
              <w:jc w:val="both"/>
            </w:pPr>
            <w:r>
              <w:rPr>
                <w:rFonts w:ascii="Times New Roman"/>
                <w:b w:val="false"/>
                <w:i w:val="false"/>
                <w:color w:val="000000"/>
                <w:sz w:val="20"/>
              </w:rPr>
              <w:t>
есепті кезеңнен кейінгі</w:t>
            </w:r>
          </w:p>
          <w:bookmarkEnd w:id="216"/>
          <w:p>
            <w:pPr>
              <w:spacing w:after="20"/>
              <w:ind w:left="20"/>
              <w:jc w:val="both"/>
            </w:pPr>
            <w:r>
              <w:rPr>
                <w:rFonts w:ascii="Times New Roman"/>
                <w:b w:val="false"/>
                <w:i w:val="false"/>
                <w:color w:val="000000"/>
                <w:sz w:val="20"/>
              </w:rPr>
              <w:t>
30 наурызға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ІТ-қызметтердің көлемі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IT-қызметтердің көлемі туралы есеп (индексі 2-қызмет көрсету (IT)</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7"/>
          <w:p>
            <w:pPr>
              <w:spacing w:after="20"/>
              <w:ind w:left="20"/>
              <w:jc w:val="both"/>
            </w:pPr>
            <w:r>
              <w:rPr>
                <w:rFonts w:ascii="Times New Roman"/>
                <w:b w:val="false"/>
                <w:i w:val="false"/>
                <w:color w:val="000000"/>
                <w:sz w:val="20"/>
              </w:rPr>
              <w:t>
есепті кезеңнен кейінгі</w:t>
            </w:r>
          </w:p>
          <w:bookmarkEnd w:id="217"/>
          <w:p>
            <w:pPr>
              <w:spacing w:after="20"/>
              <w:ind w:left="20"/>
              <w:jc w:val="both"/>
            </w:pPr>
            <w:r>
              <w:rPr>
                <w:rFonts w:ascii="Times New Roman"/>
                <w:b w:val="false"/>
                <w:i w:val="false"/>
                <w:color w:val="000000"/>
                <w:sz w:val="20"/>
              </w:rPr>
              <w:t>
30 наурызға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қызмет туралы есеп</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қызмет туралы есеп (индексі 1-лизинг)</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30 наурызға (қоса алғанда) дейін</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кәсіпкерлердің табыстары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"СӘИЖ" АЖ</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мамыр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кірістері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"СӘИЖ" АЖ</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мамыр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шот-фактуралар негізінде көрсетілген қызметтердің нақты көлемі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АЖ</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8"/>
          <w:p>
            <w:pPr>
              <w:spacing w:after="20"/>
              <w:ind w:left="20"/>
              <w:jc w:val="both"/>
            </w:pPr>
            <w:r>
              <w:rPr>
                <w:rFonts w:ascii="Times New Roman"/>
                <w:b w:val="false"/>
                <w:i w:val="false"/>
                <w:color w:val="000000"/>
                <w:sz w:val="20"/>
              </w:rPr>
              <w:t>
есепті кезеңнен кейінгі</w:t>
            </w:r>
          </w:p>
          <w:bookmarkEnd w:id="218"/>
          <w:p>
            <w:pPr>
              <w:spacing w:after="20"/>
              <w:ind w:left="20"/>
              <w:jc w:val="both"/>
            </w:pPr>
            <w:r>
              <w:rPr>
                <w:rFonts w:ascii="Times New Roman"/>
                <w:b w:val="false"/>
                <w:i w:val="false"/>
                <w:color w:val="000000"/>
                <w:sz w:val="20"/>
              </w:rPr>
              <w:t>
25-і күніне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чектер негізінде көрсетілген қызметтердің нақты көлемдері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9"/>
          <w:p>
            <w:pPr>
              <w:spacing w:after="20"/>
              <w:ind w:left="20"/>
              <w:jc w:val="both"/>
            </w:pPr>
            <w:r>
              <w:rPr>
                <w:rFonts w:ascii="Times New Roman"/>
                <w:b w:val="false"/>
                <w:i w:val="false"/>
                <w:color w:val="000000"/>
                <w:sz w:val="20"/>
              </w:rPr>
              <w:t>
"SDF" АЖ</w:t>
            </w:r>
          </w:p>
          <w:bookmarkEnd w:id="219"/>
          <w:p>
            <w:pPr>
              <w:spacing w:after="20"/>
              <w:ind w:left="20"/>
              <w:jc w:val="both"/>
            </w:pPr>
            <w:r>
              <w:rPr>
                <w:rFonts w:ascii="Times New Roman"/>
                <w:b w:val="false"/>
                <w:i w:val="false"/>
                <w:color w:val="000000"/>
                <w:sz w:val="20"/>
              </w:rPr>
              <w:t>
"СУР" АЖ</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0"/>
          <w:p>
            <w:pPr>
              <w:spacing w:after="20"/>
              <w:ind w:left="20"/>
              <w:jc w:val="both"/>
            </w:pPr>
            <w:r>
              <w:rPr>
                <w:rFonts w:ascii="Times New Roman"/>
                <w:b w:val="false"/>
                <w:i w:val="false"/>
                <w:color w:val="000000"/>
                <w:sz w:val="20"/>
              </w:rPr>
              <w:t>
есепті кезеңнен кейінгі</w:t>
            </w:r>
          </w:p>
          <w:bookmarkEnd w:id="220"/>
          <w:p>
            <w:pPr>
              <w:spacing w:after="20"/>
              <w:ind w:left="20"/>
              <w:jc w:val="both"/>
            </w:pPr>
            <w:r>
              <w:rPr>
                <w:rFonts w:ascii="Times New Roman"/>
                <w:b w:val="false"/>
                <w:i w:val="false"/>
                <w:color w:val="000000"/>
                <w:sz w:val="20"/>
              </w:rPr>
              <w:t>
25-і күніне (қоса алғанда) дейін</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Мәдениет статистикасы</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мекемелерінің қызметі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мекемелерінің қызметі туралы есеп (индексі 1- мәдениет)</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1"/>
          <w:p>
            <w:pPr>
              <w:spacing w:after="20"/>
              <w:ind w:left="20"/>
              <w:jc w:val="both"/>
            </w:pPr>
            <w:r>
              <w:rPr>
                <w:rFonts w:ascii="Times New Roman"/>
                <w:b w:val="false"/>
                <w:i w:val="false"/>
                <w:color w:val="000000"/>
                <w:sz w:val="20"/>
              </w:rPr>
              <w:t>
 </w:t>
            </w:r>
          </w:p>
          <w:bookmarkEnd w:id="221"/>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30 қаңтарға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кинематографиялық ұйымдардың қызметі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2"/>
          <w:p>
            <w:pPr>
              <w:spacing w:after="20"/>
              <w:ind w:left="20"/>
              <w:jc w:val="both"/>
            </w:pPr>
            <w:r>
              <w:rPr>
                <w:rFonts w:ascii="Times New Roman"/>
                <w:b w:val="false"/>
                <w:i w:val="false"/>
                <w:color w:val="000000"/>
                <w:sz w:val="20"/>
              </w:rPr>
              <w:t>
Кинематографиялық</w:t>
            </w:r>
          </w:p>
          <w:bookmarkEnd w:id="222"/>
          <w:p>
            <w:pPr>
              <w:spacing w:after="20"/>
              <w:ind w:left="20"/>
              <w:jc w:val="both"/>
            </w:pPr>
            <w:r>
              <w:rPr>
                <w:rFonts w:ascii="Times New Roman"/>
                <w:b w:val="false"/>
                <w:i w:val="false"/>
                <w:color w:val="000000"/>
                <w:sz w:val="20"/>
              </w:rPr>
              <w:t>
ұйымның қызметі туралы есеп (индексі 1-кино)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3"/>
          <w:p>
            <w:pPr>
              <w:spacing w:after="20"/>
              <w:ind w:left="20"/>
              <w:jc w:val="both"/>
            </w:pPr>
            <w:r>
              <w:rPr>
                <w:rFonts w:ascii="Times New Roman"/>
                <w:b w:val="false"/>
                <w:i w:val="false"/>
                <w:color w:val="000000"/>
                <w:sz w:val="20"/>
              </w:rPr>
              <w:t>
есепті кезеңнен кейінгі</w:t>
            </w:r>
          </w:p>
          <w:bookmarkEnd w:id="223"/>
          <w:p>
            <w:pPr>
              <w:spacing w:after="20"/>
              <w:ind w:left="20"/>
              <w:jc w:val="both"/>
            </w:pPr>
            <w:r>
              <w:rPr>
                <w:rFonts w:ascii="Times New Roman"/>
                <w:b w:val="false"/>
                <w:i w:val="false"/>
                <w:color w:val="000000"/>
                <w:sz w:val="20"/>
              </w:rPr>
              <w:t>
23 қаңтарға (қоса алғанда) дейін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кинематографиялық ұйымдардың қызметі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"Е-кино" АЖ</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наурыз</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Туризм статистикасы</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орындарының қызметі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4"/>
          <w:p>
            <w:pPr>
              <w:spacing w:after="20"/>
              <w:ind w:left="20"/>
              <w:jc w:val="both"/>
            </w:pPr>
            <w:r>
              <w:rPr>
                <w:rFonts w:ascii="Times New Roman"/>
                <w:b w:val="false"/>
                <w:i w:val="false"/>
                <w:color w:val="000000"/>
                <w:sz w:val="20"/>
              </w:rPr>
              <w:t>
Орналастыру орындарының қызметі туралы есеп</w:t>
            </w:r>
          </w:p>
          <w:bookmarkEnd w:id="224"/>
          <w:p>
            <w:pPr>
              <w:spacing w:after="20"/>
              <w:ind w:left="20"/>
              <w:jc w:val="both"/>
            </w:pPr>
            <w:r>
              <w:rPr>
                <w:rFonts w:ascii="Times New Roman"/>
                <w:b w:val="false"/>
                <w:i w:val="false"/>
                <w:color w:val="000000"/>
                <w:sz w:val="20"/>
              </w:rPr>
              <w:t>
(индексі 2-туризм)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сапарларға жұмсаған шығыстары туралы зерттеу</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5"/>
          <w:p>
            <w:pPr>
              <w:spacing w:after="20"/>
              <w:ind w:left="20"/>
              <w:jc w:val="both"/>
            </w:pPr>
            <w:r>
              <w:rPr>
                <w:rFonts w:ascii="Times New Roman"/>
                <w:b w:val="false"/>
                <w:i w:val="false"/>
                <w:color w:val="000000"/>
                <w:sz w:val="20"/>
              </w:rPr>
              <w:t>
Үй шаруашылықтарының сапарларға жұмсаған шығыстары туралы зерттеу сауалнамасы</w:t>
            </w:r>
          </w:p>
          <w:bookmarkEnd w:id="225"/>
          <w:p>
            <w:pPr>
              <w:spacing w:after="20"/>
              <w:ind w:left="20"/>
              <w:jc w:val="both"/>
            </w:pPr>
            <w:r>
              <w:rPr>
                <w:rFonts w:ascii="Times New Roman"/>
                <w:b w:val="false"/>
                <w:i w:val="false"/>
                <w:color w:val="000000"/>
                <w:sz w:val="20"/>
              </w:rPr>
              <w:t>
(индексі Н-050)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қаңтарға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келушілерді зерттеу</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6"/>
          <w:p>
            <w:pPr>
              <w:spacing w:after="20"/>
              <w:ind w:left="20"/>
              <w:jc w:val="both"/>
            </w:pPr>
            <w:r>
              <w:rPr>
                <w:rFonts w:ascii="Times New Roman"/>
                <w:b w:val="false"/>
                <w:i w:val="false"/>
                <w:color w:val="000000"/>
                <w:sz w:val="20"/>
              </w:rPr>
              <w:t>
Келушілерді зерттеу сауалнамасы</w:t>
            </w:r>
          </w:p>
          <w:bookmarkEnd w:id="226"/>
          <w:p>
            <w:pPr>
              <w:spacing w:after="20"/>
              <w:ind w:left="20"/>
              <w:jc w:val="both"/>
            </w:pPr>
            <w:r>
              <w:rPr>
                <w:rFonts w:ascii="Times New Roman"/>
                <w:b w:val="false"/>
                <w:i w:val="false"/>
                <w:color w:val="000000"/>
                <w:sz w:val="20"/>
              </w:rPr>
              <w:t>
(индексі Н-060)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қаңтарға (қоса алғанда) және 30 шілдеге (қоса алғанда) дейін</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"e-Qonaq" МАЖ</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ТСМ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10-шы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қызмет көрсеткен келушілердің саны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туралы мәліметтер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наурыз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азаматтарының (ҚР азаматтарының) келуі (кетуі)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"Беркут" БАЖ</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КҚР ҰБ Шекара қызметі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сәуірге дейін, 10 шілдеге дейін, 10 қазанға дейін, 10 қаңтарға дейін</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Ғылым және инновациялар статистикасы</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инновациялық қызметі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 туралы есеп (индексі 1-инновация)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7"/>
          <w:p>
            <w:pPr>
              <w:spacing w:after="20"/>
              <w:ind w:left="20"/>
              <w:jc w:val="both"/>
            </w:pPr>
            <w:r>
              <w:rPr>
                <w:rFonts w:ascii="Times New Roman"/>
                <w:b w:val="false"/>
                <w:i w:val="false"/>
                <w:color w:val="000000"/>
                <w:sz w:val="20"/>
              </w:rPr>
              <w:t>
есепті кезеңнен кейінгі</w:t>
            </w:r>
          </w:p>
          <w:bookmarkEnd w:id="227"/>
          <w:p>
            <w:pPr>
              <w:spacing w:after="20"/>
              <w:ind w:left="20"/>
              <w:jc w:val="both"/>
            </w:pPr>
            <w:r>
              <w:rPr>
                <w:rFonts w:ascii="Times New Roman"/>
                <w:b w:val="false"/>
                <w:i w:val="false"/>
                <w:color w:val="000000"/>
                <w:sz w:val="20"/>
              </w:rPr>
              <w:t>
25 ақпанға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жұмыстардың негізгі көрсеткіштері</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8"/>
          <w:p>
            <w:pPr>
              <w:spacing w:after="20"/>
              <w:ind w:left="20"/>
              <w:jc w:val="both"/>
            </w:pPr>
            <w:r>
              <w:rPr>
                <w:rFonts w:ascii="Times New Roman"/>
                <w:b w:val="false"/>
                <w:i w:val="false"/>
                <w:color w:val="000000"/>
                <w:sz w:val="20"/>
              </w:rPr>
              <w:t>
Ғылыми-зерттеу және тәжірибелік- конструкторлық жұмыстар туралы есеп</w:t>
            </w:r>
          </w:p>
          <w:bookmarkEnd w:id="228"/>
          <w:p>
            <w:pPr>
              <w:spacing w:after="20"/>
              <w:ind w:left="20"/>
              <w:jc w:val="both"/>
            </w:pPr>
            <w:r>
              <w:rPr>
                <w:rFonts w:ascii="Times New Roman"/>
                <w:b w:val="false"/>
                <w:i w:val="false"/>
                <w:color w:val="000000"/>
                <w:sz w:val="20"/>
              </w:rPr>
              <w:t>
(индексі 1-ғылым)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9"/>
          <w:p>
            <w:pPr>
              <w:spacing w:after="20"/>
              <w:ind w:left="20"/>
              <w:jc w:val="both"/>
            </w:pPr>
            <w:r>
              <w:rPr>
                <w:rFonts w:ascii="Times New Roman"/>
                <w:b w:val="false"/>
                <w:i w:val="false"/>
                <w:color w:val="000000"/>
                <w:sz w:val="20"/>
              </w:rPr>
              <w:t>
есепті кезеңнен кейінгі</w:t>
            </w:r>
          </w:p>
          <w:bookmarkEnd w:id="229"/>
          <w:p>
            <w:pPr>
              <w:spacing w:after="20"/>
              <w:ind w:left="20"/>
              <w:jc w:val="both"/>
            </w:pPr>
            <w:r>
              <w:rPr>
                <w:rFonts w:ascii="Times New Roman"/>
                <w:b w:val="false"/>
                <w:i w:val="false"/>
                <w:color w:val="000000"/>
                <w:sz w:val="20"/>
              </w:rPr>
              <w:t>
25 қаңтарға (қоса алғанда) дейін</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Ақпараттық-коммуникациялық технологиялар және байланыс статистикасы</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мен курьерлік қызмет және байланыс қызметтері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0"/>
          <w:p>
            <w:pPr>
              <w:spacing w:after="20"/>
              <w:ind w:left="20"/>
              <w:jc w:val="both"/>
            </w:pPr>
            <w:r>
              <w:rPr>
                <w:rFonts w:ascii="Times New Roman"/>
                <w:b w:val="false"/>
                <w:i w:val="false"/>
                <w:color w:val="000000"/>
                <w:sz w:val="20"/>
              </w:rPr>
              <w:t>
Пошта мен курьерлік қызмет және байланыс қызметтері туралы есеп</w:t>
            </w:r>
          </w:p>
          <w:bookmarkEnd w:id="230"/>
          <w:p>
            <w:pPr>
              <w:spacing w:after="20"/>
              <w:ind w:left="20"/>
              <w:jc w:val="both"/>
            </w:pPr>
            <w:r>
              <w:rPr>
                <w:rFonts w:ascii="Times New Roman"/>
                <w:b w:val="false"/>
                <w:i w:val="false"/>
                <w:color w:val="000000"/>
                <w:sz w:val="20"/>
              </w:rPr>
              <w:t>
(индексі 3-байланыс)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2-сі күніне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 ақпараттық- коммуникациялық технологияларды пайдалану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1"/>
          <w:p>
            <w:pPr>
              <w:spacing w:after="20"/>
              <w:ind w:left="20"/>
              <w:jc w:val="both"/>
            </w:pPr>
            <w:r>
              <w:rPr>
                <w:rFonts w:ascii="Times New Roman"/>
                <w:b w:val="false"/>
                <w:i w:val="false"/>
                <w:color w:val="000000"/>
                <w:sz w:val="20"/>
              </w:rPr>
              <w:t>
Кәсіпорындарда ақпараттық-коммуникациялық технологияларды пайдалану туралы есеп</w:t>
            </w:r>
          </w:p>
          <w:bookmarkEnd w:id="231"/>
          <w:p>
            <w:pPr>
              <w:spacing w:after="20"/>
              <w:ind w:left="20"/>
              <w:jc w:val="both"/>
            </w:pPr>
            <w:r>
              <w:rPr>
                <w:rFonts w:ascii="Times New Roman"/>
                <w:b w:val="false"/>
                <w:i w:val="false"/>
                <w:color w:val="000000"/>
                <w:sz w:val="20"/>
              </w:rPr>
              <w:t>
(индексі 3-ақпарат)</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2"/>
          <w:p>
            <w:pPr>
              <w:spacing w:after="20"/>
              <w:ind w:left="20"/>
              <w:jc w:val="both"/>
            </w:pPr>
            <w:r>
              <w:rPr>
                <w:rFonts w:ascii="Times New Roman"/>
                <w:b w:val="false"/>
                <w:i w:val="false"/>
                <w:color w:val="000000"/>
                <w:sz w:val="20"/>
              </w:rPr>
              <w:t>
есепті кезеңнен кейінгі</w:t>
            </w:r>
          </w:p>
          <w:bookmarkEnd w:id="232"/>
          <w:p>
            <w:pPr>
              <w:spacing w:after="20"/>
              <w:ind w:left="20"/>
              <w:jc w:val="both"/>
            </w:pPr>
            <w:r>
              <w:rPr>
                <w:rFonts w:ascii="Times New Roman"/>
                <w:b w:val="false"/>
                <w:i w:val="false"/>
                <w:color w:val="000000"/>
                <w:sz w:val="20"/>
              </w:rPr>
              <w:t>
19 қаңтарға (қоса алғанда) дейін</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3"/>
          <w:p>
            <w:pPr>
              <w:spacing w:after="20"/>
              <w:ind w:left="20"/>
              <w:jc w:val="both"/>
            </w:pPr>
            <w:r>
              <w:rPr>
                <w:rFonts w:ascii="Times New Roman"/>
                <w:b w:val="false"/>
                <w:i w:val="false"/>
                <w:color w:val="000000"/>
                <w:sz w:val="20"/>
              </w:rPr>
              <w:t>
есепті кезеңнен кейінгі</w:t>
            </w:r>
          </w:p>
          <w:bookmarkEnd w:id="233"/>
          <w:p>
            <w:pPr>
              <w:spacing w:after="20"/>
              <w:ind w:left="20"/>
              <w:jc w:val="both"/>
            </w:pPr>
            <w:r>
              <w:rPr>
                <w:rFonts w:ascii="Times New Roman"/>
                <w:b w:val="false"/>
                <w:i w:val="false"/>
                <w:color w:val="000000"/>
                <w:sz w:val="20"/>
              </w:rPr>
              <w:t>
10 ақпанға (қоса алғанда) дейін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4"/>
          <w:p>
            <w:pPr>
              <w:spacing w:after="20"/>
              <w:ind w:left="20"/>
              <w:jc w:val="both"/>
            </w:pPr>
            <w:r>
              <w:rPr>
                <w:rFonts w:ascii="Times New Roman"/>
                <w:b w:val="false"/>
                <w:i w:val="false"/>
                <w:color w:val="000000"/>
                <w:sz w:val="20"/>
              </w:rPr>
              <w:t>
есепті кезеңнен кейінгі</w:t>
            </w:r>
          </w:p>
          <w:bookmarkEnd w:id="234"/>
          <w:p>
            <w:pPr>
              <w:spacing w:after="20"/>
              <w:ind w:left="20"/>
              <w:jc w:val="both"/>
            </w:pPr>
            <w:r>
              <w:rPr>
                <w:rFonts w:ascii="Times New Roman"/>
                <w:b w:val="false"/>
                <w:i w:val="false"/>
                <w:color w:val="000000"/>
                <w:sz w:val="20"/>
              </w:rPr>
              <w:t>
10 ақпанға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ақпараттық-коммуникациялық технологияларды пайдалануы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5"/>
          <w:p>
            <w:pPr>
              <w:spacing w:after="20"/>
              <w:ind w:left="20"/>
              <w:jc w:val="both"/>
            </w:pPr>
            <w:r>
              <w:rPr>
                <w:rFonts w:ascii="Times New Roman"/>
                <w:b w:val="false"/>
                <w:i w:val="false"/>
                <w:color w:val="000000"/>
                <w:sz w:val="20"/>
              </w:rPr>
              <w:t>
Үй шаруашылығының ақпараттық-коммуникациялық технологияларды пайдалануы жөніндегі зерттеу сауалнамасы</w:t>
            </w:r>
          </w:p>
          <w:bookmarkEnd w:id="235"/>
          <w:p>
            <w:pPr>
              <w:spacing w:after="20"/>
              <w:ind w:left="20"/>
              <w:jc w:val="both"/>
            </w:pPr>
            <w:r>
              <w:rPr>
                <w:rFonts w:ascii="Times New Roman"/>
                <w:b w:val="false"/>
                <w:i w:val="false"/>
                <w:color w:val="000000"/>
                <w:sz w:val="20"/>
              </w:rPr>
              <w:t>
(индексі Н-020)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қаңтарға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және курьерлік қызметтің қызмет көрсетулері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6"/>
          <w:p>
            <w:pPr>
              <w:spacing w:after="20"/>
              <w:ind w:left="20"/>
              <w:jc w:val="both"/>
            </w:pPr>
            <w:r>
              <w:rPr>
                <w:rFonts w:ascii="Times New Roman"/>
                <w:b w:val="false"/>
                <w:i w:val="false"/>
                <w:color w:val="000000"/>
                <w:sz w:val="20"/>
              </w:rPr>
              <w:t>
Пошта және курьерлік қызметтің қызмет көрсетулері туралы есеп</w:t>
            </w:r>
          </w:p>
          <w:bookmarkEnd w:id="236"/>
          <w:p>
            <w:pPr>
              <w:spacing w:after="20"/>
              <w:ind w:left="20"/>
              <w:jc w:val="both"/>
            </w:pPr>
            <w:r>
              <w:rPr>
                <w:rFonts w:ascii="Times New Roman"/>
                <w:b w:val="false"/>
                <w:i w:val="false"/>
                <w:color w:val="000000"/>
                <w:sz w:val="20"/>
              </w:rPr>
              <w:t>
(индексі 1-байланыс)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7"/>
          <w:p>
            <w:pPr>
              <w:spacing w:after="20"/>
              <w:ind w:left="20"/>
              <w:jc w:val="both"/>
            </w:pPr>
            <w:r>
              <w:rPr>
                <w:rFonts w:ascii="Times New Roman"/>
                <w:b w:val="false"/>
                <w:i w:val="false"/>
                <w:color w:val="000000"/>
                <w:sz w:val="20"/>
              </w:rPr>
              <w:t>
есепті кезеңнен кейінгі</w:t>
            </w:r>
          </w:p>
          <w:bookmarkEnd w:id="237"/>
          <w:p>
            <w:pPr>
              <w:spacing w:after="20"/>
              <w:ind w:left="20"/>
              <w:jc w:val="both"/>
            </w:pPr>
            <w:r>
              <w:rPr>
                <w:rFonts w:ascii="Times New Roman"/>
                <w:b w:val="false"/>
                <w:i w:val="false"/>
                <w:color w:val="000000"/>
                <w:sz w:val="20"/>
              </w:rPr>
              <w:t>
25 наурызға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8"/>
          <w:p>
            <w:pPr>
              <w:spacing w:after="20"/>
              <w:ind w:left="20"/>
              <w:jc w:val="both"/>
            </w:pPr>
            <w:r>
              <w:rPr>
                <w:rFonts w:ascii="Times New Roman"/>
                <w:b w:val="false"/>
                <w:i w:val="false"/>
                <w:color w:val="000000"/>
                <w:sz w:val="20"/>
              </w:rPr>
              <w:t>
Байланыс қызметтері туралы есеп</w:t>
            </w:r>
          </w:p>
          <w:bookmarkEnd w:id="238"/>
          <w:p>
            <w:pPr>
              <w:spacing w:after="20"/>
              <w:ind w:left="20"/>
              <w:jc w:val="both"/>
            </w:pPr>
            <w:r>
              <w:rPr>
                <w:rFonts w:ascii="Times New Roman"/>
                <w:b w:val="false"/>
                <w:i w:val="false"/>
                <w:color w:val="000000"/>
                <w:sz w:val="20"/>
              </w:rPr>
              <w:t>
(индексі 2-байланыс)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9"/>
          <w:p>
            <w:pPr>
              <w:spacing w:after="20"/>
              <w:ind w:left="20"/>
              <w:jc w:val="both"/>
            </w:pPr>
            <w:r>
              <w:rPr>
                <w:rFonts w:ascii="Times New Roman"/>
                <w:b w:val="false"/>
                <w:i w:val="false"/>
                <w:color w:val="000000"/>
                <w:sz w:val="20"/>
              </w:rPr>
              <w:t>
есепті кезеңнен кейінгі</w:t>
            </w:r>
          </w:p>
          <w:bookmarkEnd w:id="239"/>
          <w:p>
            <w:pPr>
              <w:spacing w:after="20"/>
              <w:ind w:left="20"/>
              <w:jc w:val="both"/>
            </w:pPr>
            <w:r>
              <w:rPr>
                <w:rFonts w:ascii="Times New Roman"/>
                <w:b w:val="false"/>
                <w:i w:val="false"/>
                <w:color w:val="000000"/>
                <w:sz w:val="20"/>
              </w:rPr>
              <w:t>
31 наурызға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 жасанды интеллектіні пайдалану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 жасанды интеллектіні пайдалану туралы есеп (1-ЖИ)</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ақпанға (қоса алғанда) дейін</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Еңбек және жұмыспен қамту статистикасы</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бойынша негізгі көрсеткіштері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0"/>
          <w:p>
            <w:pPr>
              <w:spacing w:after="20"/>
              <w:ind w:left="20"/>
              <w:jc w:val="both"/>
            </w:pPr>
            <w:r>
              <w:rPr>
                <w:rFonts w:ascii="Times New Roman"/>
                <w:b w:val="false"/>
                <w:i w:val="false"/>
                <w:color w:val="000000"/>
                <w:sz w:val="20"/>
              </w:rPr>
              <w:t>
Еңбек бойынша есеп</w:t>
            </w:r>
          </w:p>
          <w:bookmarkEnd w:id="240"/>
          <w:p>
            <w:pPr>
              <w:spacing w:after="20"/>
              <w:ind w:left="20"/>
              <w:jc w:val="both"/>
            </w:pPr>
            <w:r>
              <w:rPr>
                <w:rFonts w:ascii="Times New Roman"/>
                <w:b w:val="false"/>
                <w:i w:val="false"/>
                <w:color w:val="000000"/>
                <w:sz w:val="20"/>
              </w:rPr>
              <w:t>
(индексі 1-Т)</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(қоса алғанда) дейін</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12-ы күніне (қоса алғанда) дейін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12-ы күніне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бойынша негізгі көрсеткіштері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1"/>
          <w:p>
            <w:pPr>
              <w:spacing w:after="20"/>
              <w:ind w:left="20"/>
              <w:jc w:val="both"/>
            </w:pPr>
            <w:r>
              <w:rPr>
                <w:rFonts w:ascii="Times New Roman"/>
                <w:b w:val="false"/>
                <w:i w:val="false"/>
                <w:color w:val="000000"/>
                <w:sz w:val="20"/>
              </w:rPr>
              <w:t>
Еңбек бойынша есеп</w:t>
            </w:r>
          </w:p>
          <w:bookmarkEnd w:id="241"/>
          <w:p>
            <w:pPr>
              <w:spacing w:after="20"/>
              <w:ind w:left="20"/>
              <w:jc w:val="both"/>
            </w:pPr>
            <w:r>
              <w:rPr>
                <w:rFonts w:ascii="Times New Roman"/>
                <w:b w:val="false"/>
                <w:i w:val="false"/>
                <w:color w:val="000000"/>
                <w:sz w:val="20"/>
              </w:rPr>
              <w:t>
(индексі 1-Т)</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2"/>
          <w:p>
            <w:pPr>
              <w:spacing w:after="20"/>
              <w:ind w:left="20"/>
              <w:jc w:val="both"/>
            </w:pPr>
            <w:r>
              <w:rPr>
                <w:rFonts w:ascii="Times New Roman"/>
                <w:b w:val="false"/>
                <w:i w:val="false"/>
                <w:color w:val="000000"/>
                <w:sz w:val="20"/>
              </w:rPr>
              <w:t>
есепті кезеңнен кейінгі</w:t>
            </w:r>
          </w:p>
          <w:bookmarkEnd w:id="242"/>
          <w:p>
            <w:pPr>
              <w:spacing w:after="20"/>
              <w:ind w:left="20"/>
              <w:jc w:val="both"/>
            </w:pPr>
            <w:r>
              <w:rPr>
                <w:rFonts w:ascii="Times New Roman"/>
                <w:b w:val="false"/>
                <w:i w:val="false"/>
                <w:color w:val="000000"/>
                <w:sz w:val="20"/>
              </w:rPr>
              <w:t>
12 ақпанға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құрылымы және оны бөлу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3"/>
          <w:p>
            <w:pPr>
              <w:spacing w:after="20"/>
              <w:ind w:left="20"/>
              <w:jc w:val="both"/>
            </w:pPr>
            <w:r>
              <w:rPr>
                <w:rFonts w:ascii="Times New Roman"/>
                <w:b w:val="false"/>
                <w:i w:val="false"/>
                <w:color w:val="000000"/>
                <w:sz w:val="20"/>
              </w:rPr>
              <w:t>
Жалақы құрылымы және оны бөлу туралы есеп</w:t>
            </w:r>
          </w:p>
          <w:bookmarkEnd w:id="243"/>
          <w:p>
            <w:pPr>
              <w:spacing w:after="20"/>
              <w:ind w:left="20"/>
              <w:jc w:val="both"/>
            </w:pPr>
            <w:r>
              <w:rPr>
                <w:rFonts w:ascii="Times New Roman"/>
                <w:b w:val="false"/>
                <w:i w:val="false"/>
                <w:color w:val="000000"/>
                <w:sz w:val="20"/>
              </w:rPr>
              <w:t>
(индексі 2-Т (еңбекақы))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4"/>
          <w:p>
            <w:pPr>
              <w:spacing w:after="20"/>
              <w:ind w:left="20"/>
              <w:jc w:val="both"/>
            </w:pPr>
            <w:r>
              <w:rPr>
                <w:rFonts w:ascii="Times New Roman"/>
                <w:b w:val="false"/>
                <w:i w:val="false"/>
                <w:color w:val="000000"/>
                <w:sz w:val="20"/>
              </w:rPr>
              <w:t>
есепті кезеңнің кейінгі</w:t>
            </w:r>
          </w:p>
          <w:bookmarkEnd w:id="244"/>
          <w:p>
            <w:pPr>
              <w:spacing w:after="20"/>
              <w:ind w:left="20"/>
              <w:jc w:val="both"/>
            </w:pPr>
            <w:r>
              <w:rPr>
                <w:rFonts w:ascii="Times New Roman"/>
                <w:b w:val="false"/>
                <w:i w:val="false"/>
                <w:color w:val="000000"/>
                <w:sz w:val="20"/>
              </w:rPr>
              <w:t>
31 мамырға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басқа да қолайсыз еңбек жағдайларында жұмыс істейтін жұмыскерлер саны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5"/>
          <w:p>
            <w:pPr>
              <w:spacing w:after="20"/>
              <w:ind w:left="20"/>
              <w:jc w:val="both"/>
            </w:pPr>
            <w:r>
              <w:rPr>
                <w:rFonts w:ascii="Times New Roman"/>
                <w:b w:val="false"/>
                <w:i w:val="false"/>
                <w:color w:val="000000"/>
                <w:sz w:val="20"/>
              </w:rPr>
              <w:t>
Зиянды және басқа да қолайсыз еңбек жағдайларында жұмыс істейтін жұмыскерлер саны туралы есеп</w:t>
            </w:r>
          </w:p>
          <w:bookmarkEnd w:id="245"/>
          <w:p>
            <w:pPr>
              <w:spacing w:after="20"/>
              <w:ind w:left="20"/>
              <w:jc w:val="both"/>
            </w:pPr>
            <w:r>
              <w:rPr>
                <w:rFonts w:ascii="Times New Roman"/>
                <w:b w:val="false"/>
                <w:i w:val="false"/>
                <w:color w:val="000000"/>
                <w:sz w:val="20"/>
              </w:rPr>
              <w:t>
(индексі 1-Т (Еңбек жағдайы))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6"/>
          <w:p>
            <w:pPr>
              <w:spacing w:after="20"/>
              <w:ind w:left="20"/>
              <w:jc w:val="both"/>
            </w:pPr>
            <w:r>
              <w:rPr>
                <w:rFonts w:ascii="Times New Roman"/>
                <w:b w:val="false"/>
                <w:i w:val="false"/>
                <w:color w:val="000000"/>
                <w:sz w:val="20"/>
              </w:rPr>
              <w:t>
есепті кезеңнен кейінгі</w:t>
            </w:r>
          </w:p>
          <w:bookmarkEnd w:id="246"/>
          <w:p>
            <w:pPr>
              <w:spacing w:after="20"/>
              <w:ind w:left="20"/>
              <w:jc w:val="both"/>
            </w:pPr>
            <w:r>
              <w:rPr>
                <w:rFonts w:ascii="Times New Roman"/>
                <w:b w:val="false"/>
                <w:i w:val="false"/>
                <w:color w:val="000000"/>
                <w:sz w:val="20"/>
              </w:rPr>
              <w:t>
31 қаңтарға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жұмыспен қамтылуын іріктемелі зерттеу</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7"/>
          <w:p>
            <w:pPr>
              <w:spacing w:after="20"/>
              <w:ind w:left="20"/>
              <w:jc w:val="both"/>
            </w:pPr>
            <w:r>
              <w:rPr>
                <w:rFonts w:ascii="Times New Roman"/>
                <w:b w:val="false"/>
                <w:i w:val="false"/>
                <w:color w:val="000000"/>
                <w:sz w:val="20"/>
              </w:rPr>
              <w:t>
Халықтың жұмыспен қамтылуын іріктемелі зерттеу сауалнамасы</w:t>
            </w:r>
          </w:p>
          <w:bookmarkEnd w:id="247"/>
          <w:p>
            <w:pPr>
              <w:spacing w:after="20"/>
              <w:ind w:left="20"/>
              <w:jc w:val="both"/>
            </w:pPr>
            <w:r>
              <w:rPr>
                <w:rFonts w:ascii="Times New Roman"/>
                <w:b w:val="false"/>
                <w:i w:val="false"/>
                <w:color w:val="000000"/>
                <w:sz w:val="20"/>
              </w:rPr>
              <w:t>
(индексі Т-001)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8"/>
          <w:p>
            <w:pPr>
              <w:spacing w:after="20"/>
              <w:ind w:left="20"/>
              <w:jc w:val="both"/>
            </w:pPr>
            <w:r>
              <w:rPr>
                <w:rFonts w:ascii="Times New Roman"/>
                <w:b w:val="false"/>
                <w:i w:val="false"/>
                <w:color w:val="000000"/>
                <w:sz w:val="20"/>
              </w:rPr>
              <w:t>
20 қаңтар,</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17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17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21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19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16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21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18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20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17 қараша,</w:t>
            </w:r>
          </w:p>
          <w:p>
            <w:pPr>
              <w:spacing w:after="20"/>
              <w:ind w:left="20"/>
              <w:jc w:val="both"/>
            </w:pPr>
            <w:r>
              <w:rPr>
                <w:rFonts w:ascii="Times New Roman"/>
                <w:b w:val="false"/>
                <w:i w:val="false"/>
                <w:color w:val="000000"/>
                <w:sz w:val="20"/>
              </w:rPr>
              <w:t>
15 желтоқсан</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49"/>
          <w:p>
            <w:pPr>
              <w:spacing w:after="20"/>
              <w:ind w:left="20"/>
              <w:jc w:val="both"/>
            </w:pPr>
            <w:r>
              <w:rPr>
                <w:rFonts w:ascii="Times New Roman"/>
                <w:b w:val="false"/>
                <w:i w:val="false"/>
                <w:color w:val="000000"/>
                <w:sz w:val="20"/>
              </w:rPr>
              <w:t>
19 қаңтар, 16 ақпан, 16 наурыз, 20 сәуір, 18 мамыр, 15 маусым, 20 шілде, 17 тамыз,</w:t>
            </w:r>
          </w:p>
          <w:bookmarkEnd w:id="249"/>
          <w:p>
            <w:pPr>
              <w:spacing w:after="20"/>
              <w:ind w:left="20"/>
              <w:jc w:val="both"/>
            </w:pPr>
            <w:r>
              <w:rPr>
                <w:rFonts w:ascii="Times New Roman"/>
                <w:b w:val="false"/>
                <w:i w:val="false"/>
                <w:color w:val="000000"/>
                <w:sz w:val="20"/>
              </w:rPr>
              <w:t>
21 қыркүйек, 19 қазан, 16 қараша, 21 желтоқсан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қаңтар, 15 ақпан, 15 наурыз, 19 сәуір, 17 мамыр, 21 маусым, 19 шілде, 16 тамыз, 20 қыркүйек, 18 қазан, 15 қараша, 20 желтоқсан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лайықты еңбек көрсеткіштері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0"/>
          <w:p>
            <w:pPr>
              <w:spacing w:after="20"/>
              <w:ind w:left="20"/>
              <w:jc w:val="both"/>
            </w:pPr>
            <w:r>
              <w:rPr>
                <w:rFonts w:ascii="Times New Roman"/>
                <w:b w:val="false"/>
                <w:i w:val="false"/>
                <w:color w:val="000000"/>
                <w:sz w:val="20"/>
              </w:rPr>
              <w:t>
Лайықты еңбек</w:t>
            </w:r>
          </w:p>
          <w:bookmarkEnd w:id="250"/>
          <w:p>
            <w:pPr>
              <w:spacing w:after="20"/>
              <w:ind w:left="20"/>
              <w:jc w:val="both"/>
            </w:pPr>
            <w:r>
              <w:rPr>
                <w:rFonts w:ascii="Times New Roman"/>
                <w:b w:val="false"/>
                <w:i w:val="false"/>
                <w:color w:val="000000"/>
                <w:sz w:val="20"/>
              </w:rPr>
              <w:t>
(индексі Т-004)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үш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1"/>
          <w:p>
            <w:pPr>
              <w:spacing w:after="20"/>
              <w:ind w:left="20"/>
              <w:jc w:val="both"/>
            </w:pPr>
            <w:r>
              <w:rPr>
                <w:rFonts w:ascii="Times New Roman"/>
                <w:b w:val="false"/>
                <w:i w:val="false"/>
                <w:color w:val="000000"/>
                <w:sz w:val="20"/>
              </w:rPr>
              <w:t>
21 шілде,</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18 тамыз,</w:t>
            </w:r>
          </w:p>
          <w:p>
            <w:pPr>
              <w:spacing w:after="20"/>
              <w:ind w:left="20"/>
              <w:jc w:val="both"/>
            </w:pPr>
            <w:r>
              <w:rPr>
                <w:rFonts w:ascii="Times New Roman"/>
                <w:b w:val="false"/>
                <w:i w:val="false"/>
                <w:color w:val="000000"/>
                <w:sz w:val="20"/>
              </w:rPr>
              <w:t>
15 қыркүйек</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шілде, 17 тамыз, 21 қыркүйек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шілде, 16 тамыз, 20 қыркүйек</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делдалдығы үшін өтініш берген азаматтардың саны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2"/>
          <w:p>
            <w:pPr>
              <w:spacing w:after="20"/>
              <w:ind w:left="20"/>
              <w:jc w:val="both"/>
            </w:pPr>
            <w:r>
              <w:rPr>
                <w:rFonts w:ascii="Times New Roman"/>
                <w:b w:val="false"/>
                <w:i w:val="false"/>
                <w:color w:val="000000"/>
                <w:sz w:val="20"/>
              </w:rPr>
              <w:t>
202__ жылғы ______ (ай) еңбек делдалдығы үшін өтініш берген азаматтардың саны туралы есеп</w:t>
            </w:r>
          </w:p>
          <w:bookmarkEnd w:id="252"/>
          <w:p>
            <w:pPr>
              <w:spacing w:after="20"/>
              <w:ind w:left="20"/>
              <w:jc w:val="both"/>
            </w:pPr>
            <w:r>
              <w:rPr>
                <w:rFonts w:ascii="Times New Roman"/>
                <w:b w:val="false"/>
                <w:i w:val="false"/>
                <w:color w:val="000000"/>
                <w:sz w:val="20"/>
              </w:rPr>
              <w:t>
индексі 1-Е (жұмысқа орналастыру)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республикалық және облыстық маңызы бар қалалардың, астананың мансап орталықтары есепті айдан кейінгі 2-сі күні; облыстардың, республикалық маңызы бар қалалардың және астананың еңбек мобильділігі орталықтары есепті айдан кейінгі 4-і күні; облыстардың, республикалық маңызы бар қалалардың және астананың халықты әлеуметтік қорғау және жұмыспен қамту мәселелері жөніндегі жергілікті атқарушы органдары - есепті айдан кейінгі 6-сы күні; "ЕРДО" АҚ Еңбекминіне – есепті айдан кейінгі 8-і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жұмыссыздық жөніндегі мәлімет (қысқартылған және жұмыспен ішінара қамтылған қызметкерлер, жалақы бойынша берешек жөнінде)</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жұмыссыздық жөніндегі мәлімет (қысқартылған және жұмыспен ішінара қамтылған қызметкерлер, жалақы бойынша берешек туралы) индексі 3-ЕН (жасырын жұмыссыздық)</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және олардың филиалдары мен өкілдіктерінің өздері орналасқан орындары бойынша есепті айдан кейін 3-і күні; аудандардың, қалалардың халықты әлеуметтік қорғау және жұмыспен қамту мәселелері жөніндегі жергілікті атқарушы органдары - есепті айдан кейінгі 5-і күні; облыстардың, республикалық маңызы бар қалалардың, астананың халықты әлеуметтік қорғау және жұмыспен қамту мәселелері жөніндегі жергілікті атқарушы органдары - есепті айдан кейінгі 7-сі күні; "ЕРДО" АҚ Еңбекминіне есепті айдан кейінгі 10-ы күні</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жай-күйі және жұмыссыздарды әлеуметтік қолдау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53"/>
          <w:p>
            <w:pPr>
              <w:spacing w:after="20"/>
              <w:ind w:left="20"/>
              <w:jc w:val="both"/>
            </w:pPr>
            <w:r>
              <w:rPr>
                <w:rFonts w:ascii="Times New Roman"/>
                <w:b w:val="false"/>
                <w:i w:val="false"/>
                <w:color w:val="000000"/>
                <w:sz w:val="20"/>
              </w:rPr>
              <w:t>
"Еңбек нарығының жай-күйі және жұмыссыздарды әлеуметтік қолдау туралы есеп"</w:t>
            </w:r>
          </w:p>
          <w:bookmarkEnd w:id="253"/>
          <w:p>
            <w:pPr>
              <w:spacing w:after="20"/>
              <w:ind w:left="20"/>
              <w:jc w:val="both"/>
            </w:pPr>
            <w:r>
              <w:rPr>
                <w:rFonts w:ascii="Times New Roman"/>
                <w:b w:val="false"/>
                <w:i w:val="false"/>
                <w:color w:val="000000"/>
                <w:sz w:val="20"/>
              </w:rPr>
              <w:t>
(индексі 2-Т (еңбек нарығы))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қаңтар, 25 сәуір, 25 шілде, 27 қазан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бөлінісіндегі деректерді қоса алғанда, берілген рұқсаттар саны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 ААЖ</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жартыжылдық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 15 шілде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бөлінісіндегі деректерді қоса алғанда, қолданыстағы рұқсаттар саны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 ААЖ</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жартыжылдық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 15 шілде</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Баға статистикасы</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бағасының индексін есептеу үшін тұтыну тауарлары мен ақылы көрсетілетін қызметтерге бағалар</w:t>
            </w:r>
          </w:p>
        </w:tc>
        <w:tc>
          <w:tcPr>
            <w:tcW w:w="0" w:type="auto"/>
            <w:gridSpan w:val="4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4"/>
          <w:p>
            <w:pPr>
              <w:spacing w:after="20"/>
              <w:ind w:left="20"/>
              <w:jc w:val="both"/>
            </w:pPr>
            <w:r>
              <w:rPr>
                <w:rFonts w:ascii="Times New Roman"/>
                <w:b w:val="false"/>
                <w:i w:val="false"/>
                <w:color w:val="000000"/>
                <w:sz w:val="20"/>
              </w:rPr>
              <w:t>
20__ жылы тұтыну тауарлары мен ақылы көрсетілетін қызметтердің бағаларын тіркеу дәптері (индексі Ц-101)</w:t>
            </w:r>
          </w:p>
          <w:bookmarkEnd w:id="254"/>
          <w:p>
            <w:pPr>
              <w:spacing w:after="20"/>
              <w:ind w:left="20"/>
              <w:jc w:val="both"/>
            </w:pPr>
            <w:r>
              <w:rPr>
                <w:rFonts w:ascii="Times New Roman"/>
                <w:b w:val="false"/>
                <w:i w:val="false"/>
                <w:color w:val="000000"/>
                <w:sz w:val="20"/>
              </w:rPr>
              <w:t>
Тұтыну тауарлары мен көрсетілетін қызметтердің бағаларын тіркеуге арналған деректерді енгізудің электрондық нысаны (индексі Ц-101э)</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1-25-і күндері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5"/>
          <w:p>
            <w:pPr>
              <w:spacing w:after="20"/>
              <w:ind w:left="20"/>
              <w:jc w:val="both"/>
            </w:pPr>
            <w:r>
              <w:rPr>
                <w:rFonts w:ascii="Times New Roman"/>
                <w:b w:val="false"/>
                <w:i w:val="false"/>
                <w:color w:val="000000"/>
                <w:sz w:val="20"/>
              </w:rPr>
              <w:t>
қалалар мен аудан орталықтарындағы:</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ең төмен күнкөріс деңгейінің шамасы құрамына кіретін жекелеген азық-түлік тауарлар бағасы;</w:t>
            </w:r>
          </w:p>
          <w:p>
            <w:pPr>
              <w:spacing w:after="20"/>
              <w:ind w:left="20"/>
              <w:jc w:val="both"/>
            </w:pPr>
            <w:r>
              <w:rPr>
                <w:rFonts w:ascii="Times New Roman"/>
                <w:b w:val="false"/>
                <w:i w:val="false"/>
                <w:color w:val="000000"/>
                <w:sz w:val="20"/>
              </w:rPr>
              <w:t>
жекелеген тауарлар мен ақылы көрсетілетін қызметтер бағасы</w:t>
            </w:r>
          </w:p>
        </w:tc>
        <w:tc>
          <w:tcPr>
            <w:tcW w:w="0" w:type="auto"/>
            <w:gridSpan w:val="46"/>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10-20-і күндері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қалалардағы әлеуметтік маңызы бар азық-түлік тауарларына баға</w:t>
            </w:r>
          </w:p>
        </w:tc>
        <w:tc>
          <w:tcPr>
            <w:tcW w:w="0" w:type="auto"/>
            <w:gridSpan w:val="46"/>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салыстырулар бағдарламасы үшін арнайы тізбе бойынша тұтынатын тауарлар мен көрсетілетін қызметтер бағасы</w:t>
            </w:r>
          </w:p>
        </w:tc>
        <w:tc>
          <w:tcPr>
            <w:tcW w:w="0" w:type="auto"/>
            <w:gridSpan w:val="46"/>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56"/>
          <w:p>
            <w:pPr>
              <w:spacing w:after="20"/>
              <w:ind w:left="20"/>
              <w:jc w:val="both"/>
            </w:pPr>
            <w:r>
              <w:rPr>
                <w:rFonts w:ascii="Times New Roman"/>
                <w:b w:val="false"/>
                <w:i w:val="false"/>
                <w:color w:val="000000"/>
                <w:sz w:val="20"/>
              </w:rPr>
              <w:t>
тоқсанның соңғы айының</w:t>
            </w:r>
          </w:p>
          <w:bookmarkEnd w:id="256"/>
          <w:p>
            <w:pPr>
              <w:spacing w:after="20"/>
              <w:ind w:left="20"/>
              <w:jc w:val="both"/>
            </w:pPr>
            <w:r>
              <w:rPr>
                <w:rFonts w:ascii="Times New Roman"/>
                <w:b w:val="false"/>
                <w:i w:val="false"/>
                <w:color w:val="000000"/>
                <w:sz w:val="20"/>
              </w:rPr>
              <w:t>
1-28-күндері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үйге баға</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жылы жаңа тұрғын үй бағаларын тіркеу дәптері (индексі 1-ЦРЖ)</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20-сы күніне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баға</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бағаларын тіркеу үшін деректерді енгізудің электрондық нысаны (индексі 1-ЦРЖэ)</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20-сы күніне (қоса алғанда) дейін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кәсіпорындардың өнеркәсіп өнімдерге (тауарларға, көрсетілетін қызметтерге) бағасы</w:t>
            </w:r>
          </w:p>
        </w:tc>
        <w:tc>
          <w:tcPr>
            <w:tcW w:w="0" w:type="auto"/>
            <w:gridSpan w:val="4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57"/>
          <w:p>
            <w:pPr>
              <w:spacing w:after="20"/>
              <w:ind w:left="20"/>
              <w:jc w:val="both"/>
            </w:pPr>
            <w:r>
              <w:rPr>
                <w:rFonts w:ascii="Times New Roman"/>
                <w:b w:val="false"/>
                <w:i w:val="false"/>
                <w:color w:val="000000"/>
                <w:sz w:val="20"/>
              </w:rPr>
              <w:t>
Өндірілген өнеркәсіп өнімдер (тауарлар, көрсетілетін қызметтер) бағасы және өндірістік-техникалық мақсаттағы өнімдерді сатып алу бағасы туралы есеп</w:t>
            </w:r>
          </w:p>
          <w:bookmarkEnd w:id="257"/>
          <w:p>
            <w:pPr>
              <w:spacing w:after="20"/>
              <w:ind w:left="20"/>
              <w:jc w:val="both"/>
            </w:pPr>
            <w:r>
              <w:rPr>
                <w:rFonts w:ascii="Times New Roman"/>
                <w:b w:val="false"/>
                <w:i w:val="false"/>
                <w:color w:val="000000"/>
                <w:sz w:val="20"/>
              </w:rPr>
              <w:t>
(индексі 1-ЦП)</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17-сі күніне (қоса алғанда) дейін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кәсіпорындардың өндірістік-техникалық мақсаттағы өнімдерді сатып алу бағасы</w:t>
            </w:r>
          </w:p>
        </w:tc>
        <w:tc>
          <w:tcPr>
            <w:tcW w:w="0" w:type="auto"/>
            <w:gridSpan w:val="46"/>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67"/>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өнімдердің экспорттық жеткізілімдер бағасы</w:t>
            </w:r>
          </w:p>
        </w:tc>
        <w:tc>
          <w:tcPr>
            <w:tcW w:w="0" w:type="auto"/>
            <w:gridSpan w:val="4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58"/>
          <w:p>
            <w:pPr>
              <w:spacing w:after="20"/>
              <w:ind w:left="20"/>
              <w:jc w:val="both"/>
            </w:pPr>
            <w:r>
              <w:rPr>
                <w:rFonts w:ascii="Times New Roman"/>
                <w:b w:val="false"/>
                <w:i w:val="false"/>
                <w:color w:val="000000"/>
                <w:sz w:val="20"/>
              </w:rPr>
              <w:t>
Тауарлардың, өнімдердің экспорттық жеткізілімдер мен импорттық түсімдер бағасы туралы есеп</w:t>
            </w:r>
          </w:p>
          <w:bookmarkEnd w:id="258"/>
          <w:p>
            <w:pPr>
              <w:spacing w:after="20"/>
              <w:ind w:left="20"/>
              <w:jc w:val="both"/>
            </w:pPr>
            <w:r>
              <w:rPr>
                <w:rFonts w:ascii="Times New Roman"/>
                <w:b w:val="false"/>
                <w:i w:val="false"/>
                <w:color w:val="000000"/>
                <w:sz w:val="20"/>
              </w:rPr>
              <w:t>
(индексі 1-Ц (экспорт, импорт))</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15-і күніне (қоса алғанда) дейін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өнімдердің импорттық түсімдер бағасы</w:t>
            </w:r>
          </w:p>
        </w:tc>
        <w:tc>
          <w:tcPr>
            <w:tcW w:w="0" w:type="auto"/>
            <w:gridSpan w:val="46"/>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67"/>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сүрек және соған байланысты көрсетілетін қызметтердің бағасы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59"/>
          <w:p>
            <w:pPr>
              <w:spacing w:after="20"/>
              <w:ind w:left="20"/>
              <w:jc w:val="both"/>
            </w:pPr>
            <w:r>
              <w:rPr>
                <w:rFonts w:ascii="Times New Roman"/>
                <w:b w:val="false"/>
                <w:i w:val="false"/>
                <w:color w:val="000000"/>
                <w:sz w:val="20"/>
              </w:rPr>
              <w:t>
Өңделмеген сүрек және cоған байланысты көрсетілетін қызметтердің бағасы туралы есеп</w:t>
            </w:r>
          </w:p>
          <w:bookmarkEnd w:id="259"/>
          <w:p>
            <w:pPr>
              <w:spacing w:after="20"/>
              <w:ind w:left="20"/>
              <w:jc w:val="both"/>
            </w:pPr>
            <w:r>
              <w:rPr>
                <w:rFonts w:ascii="Times New Roman"/>
                <w:b w:val="false"/>
                <w:i w:val="false"/>
                <w:color w:val="000000"/>
                <w:sz w:val="20"/>
              </w:rPr>
              <w:t>
(индексі 1-ЦП (орман))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0"/>
          <w:p>
            <w:pPr>
              <w:spacing w:after="20"/>
              <w:ind w:left="20"/>
              <w:jc w:val="both"/>
            </w:pPr>
            <w:r>
              <w:rPr>
                <w:rFonts w:ascii="Times New Roman"/>
                <w:b w:val="false"/>
                <w:i w:val="false"/>
                <w:color w:val="000000"/>
                <w:sz w:val="20"/>
              </w:rPr>
              <w:t>
есепті кезеңнің соңғы айының 23-і күніне</w:t>
            </w:r>
          </w:p>
          <w:bookmarkEnd w:id="260"/>
          <w:p>
            <w:pPr>
              <w:spacing w:after="20"/>
              <w:ind w:left="20"/>
              <w:jc w:val="both"/>
            </w:pPr>
            <w:r>
              <w:rPr>
                <w:rFonts w:ascii="Times New Roman"/>
                <w:b w:val="false"/>
                <w:i w:val="false"/>
                <w:color w:val="000000"/>
                <w:sz w:val="20"/>
              </w:rPr>
              <w:t>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өнімдерді көтерме саудада сату (жеткізілім) бағасы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1"/>
          <w:p>
            <w:pPr>
              <w:spacing w:after="20"/>
              <w:ind w:left="20"/>
              <w:jc w:val="both"/>
            </w:pPr>
            <w:r>
              <w:rPr>
                <w:rFonts w:ascii="Times New Roman"/>
                <w:b w:val="false"/>
                <w:i w:val="false"/>
                <w:color w:val="000000"/>
                <w:sz w:val="20"/>
              </w:rPr>
              <w:t>
Тауарларды, өнімдерді көтерме саудада сату (жеткізілім) бағасы туралы есеп</w:t>
            </w:r>
          </w:p>
          <w:bookmarkEnd w:id="261"/>
          <w:p>
            <w:pPr>
              <w:spacing w:after="20"/>
              <w:ind w:left="20"/>
              <w:jc w:val="both"/>
            </w:pPr>
            <w:r>
              <w:rPr>
                <w:rFonts w:ascii="Times New Roman"/>
                <w:b w:val="false"/>
                <w:i w:val="false"/>
                <w:color w:val="000000"/>
                <w:sz w:val="20"/>
              </w:rPr>
              <w:t>
(индексі 1-Ц (көтерме))</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22-ші күніне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мүлікті жалға беру бағасы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мүлікті жалға беру бағасы туралы есеп (индексі 1-Ц (жалға беру))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2"/>
          <w:p>
            <w:pPr>
              <w:spacing w:after="20"/>
              <w:ind w:left="20"/>
              <w:jc w:val="both"/>
            </w:pPr>
            <w:r>
              <w:rPr>
                <w:rFonts w:ascii="Times New Roman"/>
                <w:b w:val="false"/>
                <w:i w:val="false"/>
                <w:color w:val="000000"/>
                <w:sz w:val="20"/>
              </w:rPr>
              <w:t>
есепті кезеңнен кейінгі айдың</w:t>
            </w:r>
          </w:p>
          <w:bookmarkEnd w:id="262"/>
          <w:p>
            <w:pPr>
              <w:spacing w:after="20"/>
              <w:ind w:left="20"/>
              <w:jc w:val="both"/>
            </w:pPr>
            <w:r>
              <w:rPr>
                <w:rFonts w:ascii="Times New Roman"/>
                <w:b w:val="false"/>
                <w:i w:val="false"/>
                <w:color w:val="000000"/>
                <w:sz w:val="20"/>
              </w:rPr>
              <w:t>
3-і күніне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арналған байланыс қызметтерінің тарифтері</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3"/>
          <w:p>
            <w:pPr>
              <w:spacing w:after="20"/>
              <w:ind w:left="20"/>
              <w:jc w:val="both"/>
            </w:pPr>
            <w:r>
              <w:rPr>
                <w:rFonts w:ascii="Times New Roman"/>
                <w:b w:val="false"/>
                <w:i w:val="false"/>
                <w:color w:val="000000"/>
                <w:sz w:val="20"/>
              </w:rPr>
              <w:t>
Заңды тұлғаларға арналған байланыс қызметтерінің тарифтері туралы есеп</w:t>
            </w:r>
          </w:p>
          <w:bookmarkEnd w:id="263"/>
          <w:p>
            <w:pPr>
              <w:spacing w:after="20"/>
              <w:ind w:left="20"/>
              <w:jc w:val="both"/>
            </w:pPr>
            <w:r>
              <w:rPr>
                <w:rFonts w:ascii="Times New Roman"/>
                <w:b w:val="false"/>
                <w:i w:val="false"/>
                <w:color w:val="000000"/>
                <w:sz w:val="20"/>
              </w:rPr>
              <w:t>
(индексі 1-тариф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21-і күніне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арналған пошта қызметтерінің тарифтері</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4"/>
          <w:p>
            <w:pPr>
              <w:spacing w:after="20"/>
              <w:ind w:left="20"/>
              <w:jc w:val="both"/>
            </w:pPr>
            <w:r>
              <w:rPr>
                <w:rFonts w:ascii="Times New Roman"/>
                <w:b w:val="false"/>
                <w:i w:val="false"/>
                <w:color w:val="000000"/>
                <w:sz w:val="20"/>
              </w:rPr>
              <w:t>
Заңды тұлғаларға арналған пошта қызметтерінің тарифтері туралы есеп</w:t>
            </w:r>
          </w:p>
          <w:bookmarkEnd w:id="264"/>
          <w:p>
            <w:pPr>
              <w:spacing w:after="20"/>
              <w:ind w:left="20"/>
              <w:jc w:val="both"/>
            </w:pPr>
            <w:r>
              <w:rPr>
                <w:rFonts w:ascii="Times New Roman"/>
                <w:b w:val="false"/>
                <w:i w:val="false"/>
                <w:color w:val="000000"/>
                <w:sz w:val="20"/>
              </w:rPr>
              <w:t>
(индексі 1-тариф (пошта))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21-і күніне (қоса алғанда) дейін</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арналған курьерлік қызметтердің тарифтері</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65"/>
          <w:p>
            <w:pPr>
              <w:spacing w:after="20"/>
              <w:ind w:left="20"/>
              <w:jc w:val="both"/>
            </w:pPr>
            <w:r>
              <w:rPr>
                <w:rFonts w:ascii="Times New Roman"/>
                <w:b w:val="false"/>
                <w:i w:val="false"/>
                <w:color w:val="000000"/>
                <w:sz w:val="20"/>
              </w:rPr>
              <w:t>
Заңды тұлғаларға арналған курьерлік қызметтерінің тарифтері туралы есеп</w:t>
            </w:r>
          </w:p>
          <w:bookmarkEnd w:id="265"/>
          <w:p>
            <w:pPr>
              <w:spacing w:after="20"/>
              <w:ind w:left="20"/>
              <w:jc w:val="both"/>
            </w:pPr>
            <w:r>
              <w:rPr>
                <w:rFonts w:ascii="Times New Roman"/>
                <w:b w:val="false"/>
                <w:i w:val="false"/>
                <w:color w:val="000000"/>
                <w:sz w:val="20"/>
              </w:rPr>
              <w:t>
(индексі 1-тариф (курьер))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21-і күніне (қоса алғанда) дейін</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арналған пошта және курьерлік қызметтердің тарифтері</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66"/>
          <w:p>
            <w:pPr>
              <w:spacing w:after="20"/>
              <w:ind w:left="20"/>
              <w:jc w:val="both"/>
            </w:pPr>
            <w:r>
              <w:rPr>
                <w:rFonts w:ascii="Times New Roman"/>
                <w:b w:val="false"/>
                <w:i w:val="false"/>
                <w:color w:val="000000"/>
                <w:sz w:val="20"/>
              </w:rPr>
              <w:t>
Заңды тұлғаларға арналған пошта және курьерлік қызметтерінің тарифтері туралы есеп</w:t>
            </w:r>
          </w:p>
          <w:bookmarkEnd w:id="266"/>
          <w:p>
            <w:pPr>
              <w:spacing w:after="20"/>
              <w:ind w:left="20"/>
              <w:jc w:val="both"/>
            </w:pPr>
            <w:r>
              <w:rPr>
                <w:rFonts w:ascii="Times New Roman"/>
                <w:b w:val="false"/>
                <w:i w:val="false"/>
                <w:color w:val="000000"/>
                <w:sz w:val="20"/>
              </w:rPr>
              <w:t>
(индексі 1-тариф (пошта, курьер))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21-і күніне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кәсіпорындарының жүк тасымалдау тарифтері</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67"/>
          <w:p>
            <w:pPr>
              <w:spacing w:after="20"/>
              <w:ind w:left="20"/>
              <w:jc w:val="both"/>
            </w:pPr>
            <w:r>
              <w:rPr>
                <w:rFonts w:ascii="Times New Roman"/>
                <w:b w:val="false"/>
                <w:i w:val="false"/>
                <w:color w:val="000000"/>
                <w:sz w:val="20"/>
              </w:rPr>
              <w:t>
Әуе көлігі кәсіпорындарының жүк тасымалдау тарифтері туралы есеп</w:t>
            </w:r>
          </w:p>
          <w:bookmarkEnd w:id="267"/>
          <w:p>
            <w:pPr>
              <w:spacing w:after="20"/>
              <w:ind w:left="20"/>
              <w:jc w:val="both"/>
            </w:pPr>
            <w:r>
              <w:rPr>
                <w:rFonts w:ascii="Times New Roman"/>
                <w:b w:val="false"/>
                <w:i w:val="false"/>
                <w:color w:val="000000"/>
                <w:sz w:val="20"/>
              </w:rPr>
              <w:t>
(индексі 1-тариф (әуе))</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15-і күніне (қоса алғанда) дейін</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кәсіпорындарының жүк тасымалдау тарифтері</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кәсіпорындарының жүк тасымалдау тарифтері туралы есеп (индексі 1-тариф (теміржол))</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17-сі күніне (қоса алғанда) дейін</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кәсіпорындарының жүк тасымалдау тарифтері</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68"/>
          <w:p>
            <w:pPr>
              <w:spacing w:after="20"/>
              <w:ind w:left="20"/>
              <w:jc w:val="both"/>
            </w:pPr>
            <w:r>
              <w:rPr>
                <w:rFonts w:ascii="Times New Roman"/>
                <w:b w:val="false"/>
                <w:i w:val="false"/>
                <w:color w:val="000000"/>
                <w:sz w:val="20"/>
              </w:rPr>
              <w:t>
Автомобиль көлігі кәсіпорындарының жүк тасымалдау тарифтері туралы есеп</w:t>
            </w:r>
          </w:p>
          <w:bookmarkEnd w:id="268"/>
          <w:p>
            <w:pPr>
              <w:spacing w:after="20"/>
              <w:ind w:left="20"/>
              <w:jc w:val="both"/>
            </w:pPr>
            <w:r>
              <w:rPr>
                <w:rFonts w:ascii="Times New Roman"/>
                <w:b w:val="false"/>
                <w:i w:val="false"/>
                <w:color w:val="000000"/>
                <w:sz w:val="20"/>
              </w:rPr>
              <w:t>
(индексі 1-тариф (автомобиль))</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16-сы күніне (қоса алғанда) дейін</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 көлігі кәсіпорындарының жүк тасымалдау тарифтері</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69"/>
          <w:p>
            <w:pPr>
              <w:spacing w:after="20"/>
              <w:ind w:left="20"/>
              <w:jc w:val="both"/>
            </w:pPr>
            <w:r>
              <w:rPr>
                <w:rFonts w:ascii="Times New Roman"/>
                <w:b w:val="false"/>
                <w:i w:val="false"/>
                <w:color w:val="000000"/>
                <w:sz w:val="20"/>
              </w:rPr>
              <w:t>
Құбыр көлігі кәсіпорындарының жүк тасымалдау тарифтері туралы есеп</w:t>
            </w:r>
          </w:p>
          <w:bookmarkEnd w:id="269"/>
          <w:p>
            <w:pPr>
              <w:spacing w:after="20"/>
              <w:ind w:left="20"/>
              <w:jc w:val="both"/>
            </w:pPr>
            <w:r>
              <w:rPr>
                <w:rFonts w:ascii="Times New Roman"/>
                <w:b w:val="false"/>
                <w:i w:val="false"/>
                <w:color w:val="000000"/>
                <w:sz w:val="20"/>
              </w:rPr>
              <w:t>
(индексі 1-тариф (құбыр))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17-сі күніне (қоса алғанда) дейін</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 кәсіпорындарының жүк тасымалдау тарифтері</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0"/>
          <w:p>
            <w:pPr>
              <w:spacing w:after="20"/>
              <w:ind w:left="20"/>
              <w:jc w:val="both"/>
            </w:pPr>
            <w:r>
              <w:rPr>
                <w:rFonts w:ascii="Times New Roman"/>
                <w:b w:val="false"/>
                <w:i w:val="false"/>
                <w:color w:val="000000"/>
                <w:sz w:val="20"/>
              </w:rPr>
              <w:t>
Ішкі су көлігі кәсіпорындарының жүк тасымалдау тарифтері туралы есеп</w:t>
            </w:r>
          </w:p>
          <w:bookmarkEnd w:id="270"/>
          <w:p>
            <w:pPr>
              <w:spacing w:after="20"/>
              <w:ind w:left="20"/>
              <w:jc w:val="both"/>
            </w:pPr>
            <w:r>
              <w:rPr>
                <w:rFonts w:ascii="Times New Roman"/>
                <w:b w:val="false"/>
                <w:i w:val="false"/>
                <w:color w:val="000000"/>
                <w:sz w:val="20"/>
              </w:rPr>
              <w:t>
(индексі 1-тариф (ішкі су))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15-і күніне (қоса алғанда) дейін</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кәсіпорындарының жүк тасымалдау тарифтері</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1"/>
          <w:p>
            <w:pPr>
              <w:spacing w:after="20"/>
              <w:ind w:left="20"/>
              <w:jc w:val="both"/>
            </w:pPr>
            <w:r>
              <w:rPr>
                <w:rFonts w:ascii="Times New Roman"/>
                <w:b w:val="false"/>
                <w:i w:val="false"/>
                <w:color w:val="000000"/>
                <w:sz w:val="20"/>
              </w:rPr>
              <w:t>
Теңіз көлігі кәсіпорындарының жүк тасымалдау тарифтері туралы есеп</w:t>
            </w:r>
          </w:p>
          <w:bookmarkEnd w:id="271"/>
          <w:p>
            <w:pPr>
              <w:spacing w:after="20"/>
              <w:ind w:left="20"/>
              <w:jc w:val="both"/>
            </w:pPr>
            <w:r>
              <w:rPr>
                <w:rFonts w:ascii="Times New Roman"/>
                <w:b w:val="false"/>
                <w:i w:val="false"/>
                <w:color w:val="000000"/>
                <w:sz w:val="20"/>
              </w:rPr>
              <w:t>
(индексі 1-тариф (теңіз))</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15-і күніне (қоса алғанда) дейін</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көліктің барлық түрлерімен жүктерді тасымалдау тарифтері</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72"/>
          <w:p>
            <w:pPr>
              <w:spacing w:after="20"/>
              <w:ind w:left="20"/>
              <w:jc w:val="both"/>
            </w:pPr>
            <w:r>
              <w:rPr>
                <w:rFonts w:ascii="Times New Roman"/>
                <w:b w:val="false"/>
                <w:i w:val="false"/>
                <w:color w:val="000000"/>
                <w:sz w:val="20"/>
              </w:rPr>
              <w:t>
Көліктің барлық түрлерімен жүктерді тасымалдау тарифтері туралы есеп</w:t>
            </w:r>
          </w:p>
          <w:bookmarkEnd w:id="272"/>
          <w:p>
            <w:pPr>
              <w:spacing w:after="20"/>
              <w:ind w:left="20"/>
              <w:jc w:val="both"/>
            </w:pPr>
            <w:r>
              <w:rPr>
                <w:rFonts w:ascii="Times New Roman"/>
                <w:b w:val="false"/>
                <w:i w:val="false"/>
                <w:color w:val="000000"/>
                <w:sz w:val="20"/>
              </w:rPr>
              <w:t>
(индексі 1-тариф (жүктер))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17-і күніне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құрылыс материалдарының, бөлшектер мен конструкциялардың бағасы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3"/>
          <w:p>
            <w:pPr>
              <w:spacing w:after="20"/>
              <w:ind w:left="20"/>
              <w:jc w:val="both"/>
            </w:pPr>
            <w:r>
              <w:rPr>
                <w:rFonts w:ascii="Times New Roman"/>
                <w:b w:val="false"/>
                <w:i w:val="false"/>
                <w:color w:val="000000"/>
                <w:sz w:val="20"/>
              </w:rPr>
              <w:t>
Сатып алынған құрылыс материалдарының, бөлшектер мен конструкциялардың бағасы туралы есеп</w:t>
            </w:r>
          </w:p>
          <w:bookmarkEnd w:id="273"/>
          <w:p>
            <w:pPr>
              <w:spacing w:after="20"/>
              <w:ind w:left="20"/>
              <w:jc w:val="both"/>
            </w:pPr>
            <w:r>
              <w:rPr>
                <w:rFonts w:ascii="Times New Roman"/>
                <w:b w:val="false"/>
                <w:i w:val="false"/>
                <w:color w:val="000000"/>
                <w:sz w:val="20"/>
              </w:rPr>
              <w:t>
(индексі 1-ЦСМ)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20-сы күніне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ауыл шаруашылығы өніміне және сатып алынған көрсетілетін қызметтерге бағасы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74"/>
          <w:p>
            <w:pPr>
              <w:spacing w:after="20"/>
              <w:ind w:left="20"/>
              <w:jc w:val="both"/>
            </w:pPr>
            <w:r>
              <w:rPr>
                <w:rFonts w:ascii="Times New Roman"/>
                <w:b w:val="false"/>
                <w:i w:val="false"/>
                <w:color w:val="000000"/>
                <w:sz w:val="20"/>
              </w:rPr>
              <w:t>
Өндірушілердің ауыл шаруашылығы өніміне және сатып алынған көрсетілетін қызметтерге бағасы туралы есеп</w:t>
            </w:r>
          </w:p>
          <w:bookmarkEnd w:id="274"/>
          <w:p>
            <w:pPr>
              <w:spacing w:after="20"/>
              <w:ind w:left="20"/>
              <w:jc w:val="both"/>
            </w:pPr>
            <w:r>
              <w:rPr>
                <w:rFonts w:ascii="Times New Roman"/>
                <w:b w:val="false"/>
                <w:i w:val="false"/>
                <w:color w:val="000000"/>
                <w:sz w:val="20"/>
              </w:rPr>
              <w:t>
(индексі 1-ЦСХ)</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16-сы күніне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 мен оны қайта өңдеу өнімінің бағасы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75"/>
          <w:p>
            <w:pPr>
              <w:spacing w:after="20"/>
              <w:ind w:left="20"/>
              <w:jc w:val="both"/>
            </w:pPr>
            <w:r>
              <w:rPr>
                <w:rFonts w:ascii="Times New Roman"/>
                <w:b w:val="false"/>
                <w:i w:val="false"/>
                <w:color w:val="000000"/>
                <w:sz w:val="20"/>
              </w:rPr>
              <w:t>
Ауыл шаруашылығы өнімі мен оны қайта өңдеу өнімдерінің бағасын тіркеуге арналған деректерді енгізудің электрондық нысаны</w:t>
            </w:r>
          </w:p>
          <w:bookmarkEnd w:id="275"/>
          <w:p>
            <w:pPr>
              <w:spacing w:after="20"/>
              <w:ind w:left="20"/>
              <w:jc w:val="both"/>
            </w:pPr>
            <w:r>
              <w:rPr>
                <w:rFonts w:ascii="Times New Roman"/>
                <w:b w:val="false"/>
                <w:i w:val="false"/>
                <w:color w:val="000000"/>
                <w:sz w:val="20"/>
              </w:rPr>
              <w:t>
(индексі Ц-200э)</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1-25-і күні аралығында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өсіру өнімінің бағасы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76"/>
          <w:p>
            <w:pPr>
              <w:spacing w:after="20"/>
              <w:ind w:left="20"/>
              <w:jc w:val="both"/>
            </w:pPr>
            <w:r>
              <w:rPr>
                <w:rFonts w:ascii="Times New Roman"/>
                <w:b w:val="false"/>
                <w:i w:val="false"/>
                <w:color w:val="000000"/>
                <w:sz w:val="20"/>
              </w:rPr>
              <w:t>
Балық аулау және балық өсіру өнімінің бағасы туралы есеп</w:t>
            </w:r>
          </w:p>
          <w:bookmarkEnd w:id="276"/>
          <w:p>
            <w:pPr>
              <w:spacing w:after="20"/>
              <w:ind w:left="20"/>
              <w:jc w:val="both"/>
            </w:pPr>
            <w:r>
              <w:rPr>
                <w:rFonts w:ascii="Times New Roman"/>
                <w:b w:val="false"/>
                <w:i w:val="false"/>
                <w:color w:val="000000"/>
                <w:sz w:val="20"/>
              </w:rPr>
              <w:t>
(индексі 1-ЦП (балық))</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77"/>
          <w:p>
            <w:pPr>
              <w:spacing w:after="20"/>
              <w:ind w:left="20"/>
              <w:jc w:val="both"/>
            </w:pPr>
            <w:r>
              <w:rPr>
                <w:rFonts w:ascii="Times New Roman"/>
                <w:b w:val="false"/>
                <w:i w:val="false"/>
                <w:color w:val="000000"/>
                <w:sz w:val="20"/>
              </w:rPr>
              <w:t>
есепті кезеңнің соңғы айының 25-і күніне</w:t>
            </w:r>
          </w:p>
          <w:bookmarkEnd w:id="277"/>
          <w:p>
            <w:pPr>
              <w:spacing w:after="20"/>
              <w:ind w:left="20"/>
              <w:jc w:val="both"/>
            </w:pPr>
            <w:r>
              <w:rPr>
                <w:rFonts w:ascii="Times New Roman"/>
                <w:b w:val="false"/>
                <w:i w:val="false"/>
                <w:color w:val="000000"/>
                <w:sz w:val="20"/>
              </w:rPr>
              <w:t>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көрсетілетін қызметтерге бағалары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78"/>
          <w:p>
            <w:pPr>
              <w:spacing w:after="20"/>
              <w:ind w:left="20"/>
              <w:jc w:val="both"/>
            </w:pPr>
            <w:r>
              <w:rPr>
                <w:rFonts w:ascii="Times New Roman"/>
                <w:b w:val="false"/>
                <w:i w:val="false"/>
                <w:color w:val="000000"/>
                <w:sz w:val="20"/>
              </w:rPr>
              <w:t>
Өндірушілердің көрсетілетін қызметтерге бағалары туралы есеп</w:t>
            </w:r>
          </w:p>
          <w:bookmarkEnd w:id="278"/>
          <w:p>
            <w:pPr>
              <w:spacing w:after="20"/>
              <w:ind w:left="20"/>
              <w:jc w:val="both"/>
            </w:pPr>
            <w:r>
              <w:rPr>
                <w:rFonts w:ascii="Times New Roman"/>
                <w:b w:val="false"/>
                <w:i w:val="false"/>
                <w:color w:val="000000"/>
                <w:sz w:val="20"/>
              </w:rPr>
              <w:t>
(1-Ц (көрсетілетін қызметтер индексі)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79"/>
          <w:p>
            <w:pPr>
              <w:spacing w:after="20"/>
              <w:ind w:left="20"/>
              <w:jc w:val="both"/>
            </w:pPr>
            <w:r>
              <w:rPr>
                <w:rFonts w:ascii="Times New Roman"/>
                <w:b w:val="false"/>
                <w:i w:val="false"/>
                <w:color w:val="000000"/>
                <w:sz w:val="20"/>
              </w:rPr>
              <w:t>
есепті кезеңнен кейінгі айдың 5-і күніне</w:t>
            </w:r>
          </w:p>
          <w:bookmarkEnd w:id="279"/>
          <w:p>
            <w:pPr>
              <w:spacing w:after="20"/>
              <w:ind w:left="20"/>
              <w:jc w:val="both"/>
            </w:pPr>
            <w:r>
              <w:rPr>
                <w:rFonts w:ascii="Times New Roman"/>
                <w:b w:val="false"/>
                <w:i w:val="false"/>
                <w:color w:val="000000"/>
                <w:sz w:val="20"/>
              </w:rPr>
              <w:t>
(қоса алғанда) дейін</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бұйымдары, конструкциялар мен инженерлік жабдықтарына босатылым бағалары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0"/>
          <w:p>
            <w:pPr>
              <w:spacing w:after="20"/>
              <w:ind w:left="20"/>
              <w:jc w:val="both"/>
            </w:pPr>
            <w:r>
              <w:rPr>
                <w:rFonts w:ascii="Times New Roman"/>
                <w:b w:val="false"/>
                <w:i w:val="false"/>
                <w:color w:val="000000"/>
                <w:sz w:val="20"/>
              </w:rPr>
              <w:t>
Құрылыс материалдары, бұйымдары, конструкциялар мен инженерлік жабдықтарына босатылым бағалары туралы есеп</w:t>
            </w:r>
          </w:p>
          <w:bookmarkEnd w:id="280"/>
          <w:p>
            <w:pPr>
              <w:spacing w:after="20"/>
              <w:ind w:left="20"/>
              <w:jc w:val="both"/>
            </w:pPr>
            <w:r>
              <w:rPr>
                <w:rFonts w:ascii="Times New Roman"/>
                <w:b w:val="false"/>
                <w:i w:val="false"/>
                <w:color w:val="000000"/>
                <w:sz w:val="20"/>
              </w:rPr>
              <w:t>
(индексі 1-СМИО)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ӨҚМ ҚТҮКШІК</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10-ы күніне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құрылыс материалдары, бұйымдары, конструкциялар мен инженерлік жабдықтарының нақты құны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1"/>
          <w:p>
            <w:pPr>
              <w:spacing w:after="20"/>
              <w:ind w:left="20"/>
              <w:jc w:val="both"/>
            </w:pPr>
            <w:r>
              <w:rPr>
                <w:rFonts w:ascii="Times New Roman"/>
                <w:b w:val="false"/>
                <w:i w:val="false"/>
                <w:color w:val="000000"/>
                <w:sz w:val="20"/>
              </w:rPr>
              <w:t>
Сатып алынған құрылыс материалдары, бұйымдары, конструкциялар мен инженерлік жабдықтарының нақты құны туралы есеп</w:t>
            </w:r>
          </w:p>
          <w:bookmarkEnd w:id="281"/>
          <w:p>
            <w:pPr>
              <w:spacing w:after="20"/>
              <w:ind w:left="20"/>
              <w:jc w:val="both"/>
            </w:pPr>
            <w:r>
              <w:rPr>
                <w:rFonts w:ascii="Times New Roman"/>
                <w:b w:val="false"/>
                <w:i w:val="false"/>
                <w:color w:val="000000"/>
                <w:sz w:val="20"/>
              </w:rPr>
              <w:t>
(индексі 2-СМИО)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ӨҚМ ҚТҮКШІК</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10-ы күніне дейін</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бірлігі үшін бағалар (тарифтер) туралы мәліметтер</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шот-фактуралар" АЖ</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2"/>
          <w:p>
            <w:pPr>
              <w:spacing w:after="20"/>
              <w:ind w:left="20"/>
              <w:jc w:val="both"/>
            </w:pPr>
            <w:r>
              <w:rPr>
                <w:rFonts w:ascii="Times New Roman"/>
                <w:b w:val="false"/>
                <w:i w:val="false"/>
                <w:color w:val="000000"/>
                <w:sz w:val="20"/>
              </w:rPr>
              <w:t>
есепті кезеңнен кейінгі</w:t>
            </w:r>
          </w:p>
          <w:bookmarkEnd w:id="282"/>
          <w:p>
            <w:pPr>
              <w:spacing w:after="20"/>
              <w:ind w:left="20"/>
              <w:jc w:val="both"/>
            </w:pPr>
            <w:r>
              <w:rPr>
                <w:rFonts w:ascii="Times New Roman"/>
                <w:b w:val="false"/>
                <w:i w:val="false"/>
                <w:color w:val="000000"/>
                <w:sz w:val="20"/>
              </w:rPr>
              <w:t>
25-і күніне (қоса алғанда) дейін</w:t>
            </w:r>
          </w:p>
        </w:tc>
      </w:tr>
      <w:tr>
        <w:trPr>
          <w:trHeight w:val="30" w:hRule="atLeast"/>
        </w:trPr>
        <w:tc>
          <w:tcPr>
            <w:tcW w:w="0" w:type="auto"/>
            <w:gridSpan w:val="1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 деректер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машиналарының чектерінен алынған мәліметтер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деректерді интеграцияланған өңдеуші" АЖ</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сайынғы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сейсенбі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тауарлар мен қызметтердің жекелеген түрлерінің бағалары туралы интернет-ресурстар парсингінің деректері</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20-сы күніне (қоса алғанда) дейін</w:t>
            </w:r>
          </w:p>
        </w:tc>
      </w:tr>
      <w:tr>
        <w:trPr>
          <w:trHeight w:val="30" w:hRule="atLeast"/>
        </w:trPr>
        <w:tc>
          <w:tcPr>
            <w:tcW w:w="0" w:type="auto"/>
            <w:gridSpan w:val="1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Құрылымдық статистика</w:t>
            </w:r>
          </w:p>
        </w:tc>
      </w:tr>
      <w:tr>
        <w:trPr>
          <w:trHeight w:val="30" w:hRule="atLeast"/>
        </w:trPr>
        <w:tc>
          <w:tcPr>
            <w:tcW w:w="0" w:type="auto"/>
            <w:gridSpan w:val="1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қаржы-шаруашылық қызметі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83"/>
          <w:p>
            <w:pPr>
              <w:spacing w:after="20"/>
              <w:ind w:left="20"/>
              <w:jc w:val="both"/>
            </w:pPr>
            <w:r>
              <w:rPr>
                <w:rFonts w:ascii="Times New Roman"/>
                <w:b w:val="false"/>
                <w:i w:val="false"/>
                <w:color w:val="000000"/>
                <w:sz w:val="20"/>
              </w:rPr>
              <w:t>
Кәсіпорынның қаржы-шаруашылық қызметі туралы есеп</w:t>
            </w:r>
          </w:p>
          <w:bookmarkEnd w:id="283"/>
          <w:p>
            <w:pPr>
              <w:spacing w:after="20"/>
              <w:ind w:left="20"/>
              <w:jc w:val="both"/>
            </w:pPr>
            <w:r>
              <w:rPr>
                <w:rFonts w:ascii="Times New Roman"/>
                <w:b w:val="false"/>
                <w:i w:val="false"/>
                <w:color w:val="000000"/>
                <w:sz w:val="20"/>
              </w:rPr>
              <w:t>
(индексі 1-ПФ)</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84"/>
          <w:p>
            <w:pPr>
              <w:spacing w:after="20"/>
              <w:ind w:left="20"/>
              <w:jc w:val="both"/>
            </w:pPr>
            <w:r>
              <w:rPr>
                <w:rFonts w:ascii="Times New Roman"/>
                <w:b w:val="false"/>
                <w:i w:val="false"/>
                <w:color w:val="000000"/>
                <w:sz w:val="20"/>
              </w:rPr>
              <w:t>
есепті кезеңнен кейінгі</w:t>
            </w:r>
          </w:p>
          <w:bookmarkEnd w:id="284"/>
          <w:p>
            <w:pPr>
              <w:spacing w:after="20"/>
              <w:ind w:left="20"/>
              <w:jc w:val="both"/>
            </w:pPr>
            <w:r>
              <w:rPr>
                <w:rFonts w:ascii="Times New Roman"/>
                <w:b w:val="false"/>
                <w:i w:val="false"/>
                <w:color w:val="000000"/>
                <w:sz w:val="20"/>
              </w:rPr>
              <w:t>
5 сәуірге (қоса алғанда) дейін</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5 сәуірге (қоса алғанда) дейін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5 сәуірге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қаржы-шаруашылық қызметі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85"/>
          <w:p>
            <w:pPr>
              <w:spacing w:after="20"/>
              <w:ind w:left="20"/>
              <w:jc w:val="both"/>
            </w:pPr>
            <w:r>
              <w:rPr>
                <w:rFonts w:ascii="Times New Roman"/>
                <w:b w:val="false"/>
                <w:i w:val="false"/>
                <w:color w:val="000000"/>
                <w:sz w:val="20"/>
              </w:rPr>
              <w:t>
Кәсіпорынның қаржы-шаруашылық қызметі туралы есеп</w:t>
            </w:r>
          </w:p>
          <w:bookmarkEnd w:id="285"/>
          <w:p>
            <w:pPr>
              <w:spacing w:after="20"/>
              <w:ind w:left="20"/>
              <w:jc w:val="both"/>
            </w:pPr>
            <w:r>
              <w:rPr>
                <w:rFonts w:ascii="Times New Roman"/>
                <w:b w:val="false"/>
                <w:i w:val="false"/>
                <w:color w:val="000000"/>
                <w:sz w:val="20"/>
              </w:rPr>
              <w:t>
(индексі 1-ПФ)</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86"/>
          <w:p>
            <w:pPr>
              <w:spacing w:after="20"/>
              <w:ind w:left="20"/>
              <w:jc w:val="both"/>
            </w:pPr>
            <w:r>
              <w:rPr>
                <w:rFonts w:ascii="Times New Roman"/>
                <w:b w:val="false"/>
                <w:i w:val="false"/>
                <w:color w:val="000000"/>
                <w:sz w:val="20"/>
              </w:rPr>
              <w:t>
есепті кезеңнен кейінгі</w:t>
            </w:r>
          </w:p>
          <w:bookmarkEnd w:id="286"/>
          <w:p>
            <w:pPr>
              <w:spacing w:after="20"/>
              <w:ind w:left="20"/>
              <w:jc w:val="both"/>
            </w:pPr>
            <w:r>
              <w:rPr>
                <w:rFonts w:ascii="Times New Roman"/>
                <w:b w:val="false"/>
                <w:i w:val="false"/>
                <w:color w:val="000000"/>
                <w:sz w:val="20"/>
              </w:rPr>
              <w:t>
25-і күніне (қоса алғанда) дейін</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күнге (қоса алғанда) дейін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күнге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 қызметі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87"/>
          <w:p>
            <w:pPr>
              <w:spacing w:after="20"/>
              <w:ind w:left="20"/>
              <w:jc w:val="both"/>
            </w:pPr>
            <w:r>
              <w:rPr>
                <w:rFonts w:ascii="Times New Roman"/>
                <w:b w:val="false"/>
                <w:i w:val="false"/>
                <w:color w:val="000000"/>
                <w:sz w:val="20"/>
              </w:rPr>
              <w:t>
Шағын кәсіпорын қызметі туралы есеп</w:t>
            </w:r>
          </w:p>
          <w:bookmarkEnd w:id="287"/>
          <w:p>
            <w:pPr>
              <w:spacing w:after="20"/>
              <w:ind w:left="20"/>
              <w:jc w:val="both"/>
            </w:pPr>
            <w:r>
              <w:rPr>
                <w:rFonts w:ascii="Times New Roman"/>
                <w:b w:val="false"/>
                <w:i w:val="false"/>
                <w:color w:val="000000"/>
                <w:sz w:val="20"/>
              </w:rPr>
              <w:t>
(индексі 2-МП)</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88"/>
          <w:p>
            <w:pPr>
              <w:spacing w:after="20"/>
              <w:ind w:left="20"/>
              <w:jc w:val="both"/>
            </w:pPr>
            <w:r>
              <w:rPr>
                <w:rFonts w:ascii="Times New Roman"/>
                <w:b w:val="false"/>
                <w:i w:val="false"/>
                <w:color w:val="000000"/>
                <w:sz w:val="20"/>
              </w:rPr>
              <w:t>
есепті кезеңнен кейінгі</w:t>
            </w:r>
          </w:p>
          <w:bookmarkEnd w:id="288"/>
          <w:p>
            <w:pPr>
              <w:spacing w:after="20"/>
              <w:ind w:left="20"/>
              <w:jc w:val="both"/>
            </w:pPr>
            <w:r>
              <w:rPr>
                <w:rFonts w:ascii="Times New Roman"/>
                <w:b w:val="false"/>
                <w:i w:val="false"/>
                <w:color w:val="000000"/>
                <w:sz w:val="20"/>
              </w:rPr>
              <w:t>
31 наурызға (қоса алғанда) дейін</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наурызға (қоса алғанда) дейін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наурызға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 қызметі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89"/>
          <w:p>
            <w:pPr>
              <w:spacing w:after="20"/>
              <w:ind w:left="20"/>
              <w:jc w:val="both"/>
            </w:pPr>
            <w:r>
              <w:rPr>
                <w:rFonts w:ascii="Times New Roman"/>
                <w:b w:val="false"/>
                <w:i w:val="false"/>
                <w:color w:val="000000"/>
                <w:sz w:val="20"/>
              </w:rPr>
              <w:t>
Шағын кәсіпорын қызметі туралы есеп</w:t>
            </w:r>
          </w:p>
          <w:bookmarkEnd w:id="289"/>
          <w:p>
            <w:pPr>
              <w:spacing w:after="20"/>
              <w:ind w:left="20"/>
              <w:jc w:val="both"/>
            </w:pPr>
            <w:r>
              <w:rPr>
                <w:rFonts w:ascii="Times New Roman"/>
                <w:b w:val="false"/>
                <w:i w:val="false"/>
                <w:color w:val="000000"/>
                <w:sz w:val="20"/>
              </w:rPr>
              <w:t>
(индексі 2-МП)</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0"/>
          <w:p>
            <w:pPr>
              <w:spacing w:after="20"/>
              <w:ind w:left="20"/>
              <w:jc w:val="both"/>
            </w:pPr>
            <w:r>
              <w:rPr>
                <w:rFonts w:ascii="Times New Roman"/>
                <w:b w:val="false"/>
                <w:i w:val="false"/>
                <w:color w:val="000000"/>
                <w:sz w:val="20"/>
              </w:rPr>
              <w:t>
есепті кезеңнен кейінгі</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25-і күніне (қоса алғанда) дейін</w:t>
            </w:r>
          </w:p>
          <w:p>
            <w:pPr>
              <w:spacing w:after="20"/>
              <w:ind w:left="20"/>
              <w:jc w:val="both"/>
            </w:pPr>
            <w:r>
              <w:rPr>
                <w:rFonts w:ascii="Times New Roman"/>
                <w:b w:val="false"/>
                <w:i w:val="false"/>
                <w:color w:val="000000"/>
                <w:sz w:val="20"/>
              </w:rPr>
              <w:t>
Х</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күнге (қоса алғанда) дейін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күнге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жағдайы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91"/>
          <w:p>
            <w:pPr>
              <w:spacing w:after="20"/>
              <w:ind w:left="20"/>
              <w:jc w:val="both"/>
            </w:pPr>
            <w:r>
              <w:rPr>
                <w:rFonts w:ascii="Times New Roman"/>
                <w:b w:val="false"/>
                <w:i w:val="false"/>
                <w:color w:val="000000"/>
                <w:sz w:val="20"/>
              </w:rPr>
              <w:t>
Негізгі қорлар жағдайы туралы есеп</w:t>
            </w:r>
          </w:p>
          <w:bookmarkEnd w:id="291"/>
          <w:p>
            <w:pPr>
              <w:spacing w:after="20"/>
              <w:ind w:left="20"/>
              <w:jc w:val="both"/>
            </w:pPr>
            <w:r>
              <w:rPr>
                <w:rFonts w:ascii="Times New Roman"/>
                <w:b w:val="false"/>
                <w:i w:val="false"/>
                <w:color w:val="000000"/>
                <w:sz w:val="20"/>
              </w:rPr>
              <w:t>
(индексі 11)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92"/>
          <w:p>
            <w:pPr>
              <w:spacing w:after="20"/>
              <w:ind w:left="20"/>
              <w:jc w:val="both"/>
            </w:pPr>
            <w:r>
              <w:rPr>
                <w:rFonts w:ascii="Times New Roman"/>
                <w:b w:val="false"/>
                <w:i w:val="false"/>
                <w:color w:val="000000"/>
                <w:sz w:val="20"/>
              </w:rPr>
              <w:t>
есепті кезеңнен кейінгі</w:t>
            </w:r>
          </w:p>
          <w:bookmarkEnd w:id="292"/>
          <w:p>
            <w:pPr>
              <w:spacing w:after="20"/>
              <w:ind w:left="20"/>
              <w:jc w:val="both"/>
            </w:pPr>
            <w:r>
              <w:rPr>
                <w:rFonts w:ascii="Times New Roman"/>
                <w:b w:val="false"/>
                <w:i w:val="false"/>
                <w:color w:val="000000"/>
                <w:sz w:val="20"/>
              </w:rPr>
              <w:t>
15 сәуірге (қоса алғанда) дейін</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сәуірге (қоса алғанда) дейін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сәуірге (қоса алғанда) дейін</w:t>
            </w:r>
          </w:p>
        </w:tc>
      </w:tr>
      <w:tr>
        <w:trPr>
          <w:trHeight w:val="30" w:hRule="atLeast"/>
        </w:trPr>
        <w:tc>
          <w:tcPr>
            <w:tcW w:w="0" w:type="auto"/>
            <w:gridSpan w:val="1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Білім беру, денсаулық сақтау және әлеуметтік қамсыздандыру статистикасы</w:t>
            </w:r>
          </w:p>
        </w:tc>
      </w:tr>
      <w:tr>
        <w:trPr>
          <w:trHeight w:val="30" w:hRule="atLeast"/>
        </w:trPr>
        <w:tc>
          <w:tcPr>
            <w:tcW w:w="0" w:type="auto"/>
            <w:gridSpan w:val="1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берудің негізгі көрсеткіштері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93"/>
          <w:p>
            <w:pPr>
              <w:spacing w:after="20"/>
              <w:ind w:left="20"/>
              <w:jc w:val="both"/>
            </w:pPr>
            <w:r>
              <w:rPr>
                <w:rFonts w:ascii="Times New Roman"/>
                <w:b w:val="false"/>
                <w:i w:val="false"/>
                <w:color w:val="000000"/>
                <w:sz w:val="20"/>
              </w:rPr>
              <w:t>
Жоғары және жоғары оқу орнынан кейінгі білім беру ұйымдарының есебі</w:t>
            </w:r>
          </w:p>
          <w:bookmarkEnd w:id="293"/>
          <w:p>
            <w:pPr>
              <w:spacing w:after="20"/>
              <w:ind w:left="20"/>
              <w:jc w:val="both"/>
            </w:pPr>
            <w:r>
              <w:rPr>
                <w:rFonts w:ascii="Times New Roman"/>
                <w:b w:val="false"/>
                <w:i w:val="false"/>
                <w:color w:val="000000"/>
                <w:sz w:val="20"/>
              </w:rPr>
              <w:t>
(индексі ОВПО)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10 қазанына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туралы есеп (индексі 2-НК)</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10 қазанына (қоса алғанда) дейін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денсаулық сақтау және халыққа әлеуметтік қызмет көрсету ұйымдарының қаржы-шаруашылық қызметінің негізгі көрсеткіштері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денсаулық сақтау және халыққа әлеуметтік қызмет көрсету ұйымдарының қаржы-шаруашылық қызметінің негізгі көрсеткіштері туралы есеп (индексі Әлеуметтік қаржы)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94"/>
          <w:p>
            <w:pPr>
              <w:spacing w:after="20"/>
              <w:ind w:left="20"/>
              <w:jc w:val="both"/>
            </w:pPr>
            <w:r>
              <w:rPr>
                <w:rFonts w:ascii="Times New Roman"/>
                <w:b w:val="false"/>
                <w:i w:val="false"/>
                <w:color w:val="000000"/>
                <w:sz w:val="20"/>
              </w:rPr>
              <w:t>
есепті кезеңнен кейінгі</w:t>
            </w:r>
          </w:p>
          <w:bookmarkEnd w:id="294"/>
          <w:p>
            <w:pPr>
              <w:spacing w:after="20"/>
              <w:ind w:left="20"/>
              <w:jc w:val="both"/>
            </w:pPr>
            <w:r>
              <w:rPr>
                <w:rFonts w:ascii="Times New Roman"/>
                <w:b w:val="false"/>
                <w:i w:val="false"/>
                <w:color w:val="000000"/>
                <w:sz w:val="20"/>
              </w:rPr>
              <w:t>
1 сәуірге (қоса алғанда) дейін</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денсаулық сақтау және халыққа әлеуметтік қызмет көрсету салаларының ұйымдары мен жеке кәсіпкерлері көрсеткен қызметтер көлемі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денсаулық сақтау және халыққа әлеуметтік қызмет көрсету салаларының ұйымдары мен жеке кәсіпкерлері көрсеткен қызметтер көлемі туралы есеп (индексі 1-қызмет көрсету)</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(қоса алғанда) дейін</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денсаулық сақтау және халыққа әлеуметтік қызмет көрсету салаларындағы ұйымдар көрсеткен қызметтер көлемі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денсаулық сақтау және халыққа әлеуметтік қызмет көрсету салаларындағы ұйымдар көрсеткен қызметтер көлемі туралы есеп (индексі 1-қызмет көрсету)</w:t>
            </w:r>
          </w:p>
        </w:tc>
        <w:tc>
          <w:tcPr>
            <w:tcW w:w="0" w:type="auto"/>
            <w:gridSpan w:val="20"/>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95"/>
          <w:p>
            <w:pPr>
              <w:spacing w:after="20"/>
              <w:ind w:left="20"/>
              <w:jc w:val="both"/>
            </w:pPr>
            <w:r>
              <w:rPr>
                <w:rFonts w:ascii="Times New Roman"/>
                <w:b w:val="false"/>
                <w:i w:val="false"/>
                <w:color w:val="000000"/>
                <w:sz w:val="20"/>
              </w:rPr>
              <w:t>
есепті кезеңнен кейінгі айдың</w:t>
            </w:r>
          </w:p>
          <w:bookmarkEnd w:id="295"/>
          <w:p>
            <w:pPr>
              <w:spacing w:after="20"/>
              <w:ind w:left="20"/>
              <w:jc w:val="both"/>
            </w:pPr>
            <w:r>
              <w:rPr>
                <w:rFonts w:ascii="Times New Roman"/>
                <w:b w:val="false"/>
                <w:i w:val="false"/>
                <w:color w:val="000000"/>
                <w:sz w:val="20"/>
              </w:rPr>
              <w:t>
15-і күніне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қызметімен байланысты жарақаттану және кәсіптік аурулар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96"/>
          <w:p>
            <w:pPr>
              <w:spacing w:after="20"/>
              <w:ind w:left="20"/>
              <w:jc w:val="both"/>
            </w:pPr>
            <w:r>
              <w:rPr>
                <w:rFonts w:ascii="Times New Roman"/>
                <w:b w:val="false"/>
                <w:i w:val="false"/>
                <w:color w:val="000000"/>
                <w:sz w:val="20"/>
              </w:rPr>
              <w:t>
Еңбек қызметімен байланысты жарақаттану және кәсіптік аурулар туралы есеп</w:t>
            </w:r>
          </w:p>
          <w:bookmarkEnd w:id="296"/>
          <w:p>
            <w:pPr>
              <w:spacing w:after="20"/>
              <w:ind w:left="20"/>
              <w:jc w:val="both"/>
            </w:pPr>
            <w:r>
              <w:rPr>
                <w:rFonts w:ascii="Times New Roman"/>
                <w:b w:val="false"/>
                <w:i w:val="false"/>
                <w:color w:val="000000"/>
                <w:sz w:val="20"/>
              </w:rPr>
              <w:t>
(индексі 7-ТПЗ)</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97"/>
          <w:p>
            <w:pPr>
              <w:spacing w:after="20"/>
              <w:ind w:left="20"/>
              <w:jc w:val="both"/>
            </w:pPr>
            <w:r>
              <w:rPr>
                <w:rFonts w:ascii="Times New Roman"/>
                <w:b w:val="false"/>
                <w:i w:val="false"/>
                <w:color w:val="000000"/>
                <w:sz w:val="20"/>
              </w:rPr>
              <w:t>
есепті кезеңнен кейінгі</w:t>
            </w:r>
          </w:p>
          <w:bookmarkEnd w:id="297"/>
          <w:p>
            <w:pPr>
              <w:spacing w:after="20"/>
              <w:ind w:left="20"/>
              <w:jc w:val="both"/>
            </w:pPr>
            <w:r>
              <w:rPr>
                <w:rFonts w:ascii="Times New Roman"/>
                <w:b w:val="false"/>
                <w:i w:val="false"/>
                <w:color w:val="000000"/>
                <w:sz w:val="20"/>
              </w:rPr>
              <w:t>
25 ақпанға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көрсетілетін қызметтерді ұсыну жөніндегі ұйымдар туралы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98"/>
          <w:p>
            <w:pPr>
              <w:spacing w:after="20"/>
              <w:ind w:left="20"/>
              <w:jc w:val="both"/>
            </w:pPr>
            <w:r>
              <w:rPr>
                <w:rFonts w:ascii="Times New Roman"/>
                <w:b w:val="false"/>
                <w:i w:val="false"/>
                <w:color w:val="000000"/>
                <w:sz w:val="20"/>
              </w:rPr>
              <w:t>
Ұйымның арнаулы әлеуметтік көрсетілетін қызметтерді ұсыну жөніндегі есебі</w:t>
            </w:r>
          </w:p>
          <w:bookmarkEnd w:id="298"/>
          <w:p>
            <w:pPr>
              <w:spacing w:after="20"/>
              <w:ind w:left="20"/>
              <w:jc w:val="both"/>
            </w:pPr>
            <w:r>
              <w:rPr>
                <w:rFonts w:ascii="Times New Roman"/>
                <w:b w:val="false"/>
                <w:i w:val="false"/>
                <w:color w:val="000000"/>
                <w:sz w:val="20"/>
              </w:rPr>
              <w:t>
(индексі 3-әлеуметтік қамсыздандыру)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99"/>
          <w:p>
            <w:pPr>
              <w:spacing w:after="20"/>
              <w:ind w:left="20"/>
              <w:jc w:val="both"/>
            </w:pPr>
            <w:r>
              <w:rPr>
                <w:rFonts w:ascii="Times New Roman"/>
                <w:b w:val="false"/>
                <w:i w:val="false"/>
                <w:color w:val="000000"/>
                <w:sz w:val="20"/>
              </w:rPr>
              <w:t>
есепті кезеңнен кейінгі</w:t>
            </w:r>
          </w:p>
          <w:bookmarkEnd w:id="299"/>
          <w:p>
            <w:pPr>
              <w:spacing w:after="20"/>
              <w:ind w:left="20"/>
              <w:jc w:val="both"/>
            </w:pPr>
            <w:r>
              <w:rPr>
                <w:rFonts w:ascii="Times New Roman"/>
                <w:b w:val="false"/>
                <w:i w:val="false"/>
                <w:color w:val="000000"/>
                <w:sz w:val="20"/>
              </w:rPr>
              <w:t>
20 қаңтарға (қоса алғанда) дейін</w:t>
            </w:r>
          </w:p>
        </w:tc>
      </w:tr>
      <w:tr>
        <w:trPr>
          <w:trHeight w:val="30" w:hRule="atLeast"/>
        </w:trPr>
        <w:tc>
          <w:tcPr>
            <w:tcW w:w="0" w:type="auto"/>
            <w:gridSpan w:val="1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және паразиттік аурулар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инфекциялық және паразиттік аурулар туралы есеп (индексі 1-ОИПЗ)</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рет, есепті кезеңнен кейінгі айдың 8-і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ісіктері бар науқастар мен аурулар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00"/>
          <w:p>
            <w:pPr>
              <w:spacing w:after="20"/>
              <w:ind w:left="20"/>
              <w:jc w:val="both"/>
            </w:pPr>
            <w:r>
              <w:rPr>
                <w:rFonts w:ascii="Times New Roman"/>
                <w:b w:val="false"/>
                <w:i w:val="false"/>
                <w:color w:val="000000"/>
                <w:sz w:val="20"/>
              </w:rPr>
              <w:t>
Адамның иммун тапшылығы вирусына иммуноферменттік талдау әдісімен қанды зертханалық зерттеу нәтижелері туралы есеп</w:t>
            </w:r>
          </w:p>
          <w:bookmarkEnd w:id="300"/>
          <w:p>
            <w:pPr>
              <w:spacing w:after="20"/>
              <w:ind w:left="20"/>
              <w:jc w:val="both"/>
            </w:pPr>
            <w:r>
              <w:rPr>
                <w:rFonts w:ascii="Times New Roman"/>
                <w:b w:val="false"/>
                <w:i w:val="false"/>
                <w:color w:val="000000"/>
                <w:sz w:val="20"/>
              </w:rPr>
              <w:t>
(индексі 10-новообразования)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20 ақпанда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жұқпалы және паразиттік аурулар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01"/>
          <w:p>
            <w:pPr>
              <w:spacing w:after="20"/>
              <w:ind w:left="20"/>
              <w:jc w:val="both"/>
            </w:pPr>
            <w:r>
              <w:rPr>
                <w:rFonts w:ascii="Times New Roman"/>
                <w:b w:val="false"/>
                <w:i w:val="false"/>
                <w:color w:val="000000"/>
                <w:sz w:val="20"/>
              </w:rPr>
              <w:t>
Жекелеген инфекциялық және паразиттік аурулар туралы есеп</w:t>
            </w:r>
          </w:p>
          <w:bookmarkEnd w:id="301"/>
          <w:p>
            <w:pPr>
              <w:spacing w:after="20"/>
              <w:ind w:left="20"/>
              <w:jc w:val="both"/>
            </w:pPr>
            <w:r>
              <w:rPr>
                <w:rFonts w:ascii="Times New Roman"/>
                <w:b w:val="false"/>
                <w:i w:val="false"/>
                <w:color w:val="000000"/>
                <w:sz w:val="20"/>
              </w:rPr>
              <w:t>
(индексі 9-ОИПЗ)</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кезеңнің 10 қаңтарында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ауыратындар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ауыратындар туралы есеп (индексі 11- ТБ)</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қызмет көрсететін ауданында тұратын науқастардың және диспансерлік бақылауда тұрған тіркелген науқастар контингентінің ауруларының саны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қызмет көрсететін ауданында тұратын науқастардың және диспансерлік бақылауда тұрған тіркелген науқастар контингентінің ауруларының саны туралы есеп (индексі 15-Заболевания)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шыққан науқастар контингенттері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шыққан науқастар контингенттері туралы есеп (индексі 16-стационар)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және фармацевтика кадрлары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және фармацевтика кадрлары туралы есеп (индексі 17-кадры)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санитариялық-эпидемиологиялық бақылау қызметінің жұмысы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санитариялық-эпидемиологиялық бақылау қызметінің жұмысы туралы есеп (индексі 18-СЭС)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20 наурызда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есебі (индексі 19-ОМО)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медициналық көмек көрсету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медициналық көмек көрсету туралы есеп (индексі 20-МПД)</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босанатын және босанған әйелдерге медициналық көмек көрсету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босанатын және босанған әйелдерге медициналық көмек көрсету туралы есеп (индексі 21-БРР)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ұйымы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02"/>
          <w:p>
            <w:pPr>
              <w:spacing w:after="20"/>
              <w:ind w:left="20"/>
              <w:jc w:val="both"/>
            </w:pPr>
            <w:r>
              <w:rPr>
                <w:rFonts w:ascii="Times New Roman"/>
                <w:b w:val="false"/>
                <w:i w:val="false"/>
                <w:color w:val="000000"/>
                <w:sz w:val="20"/>
              </w:rPr>
              <w:t>
Жедел медициналық жәрдем ұйымының есебі</w:t>
            </w:r>
          </w:p>
          <w:bookmarkEnd w:id="302"/>
          <w:p>
            <w:pPr>
              <w:spacing w:after="20"/>
              <w:ind w:left="20"/>
              <w:jc w:val="both"/>
            </w:pPr>
            <w:r>
              <w:rPr>
                <w:rFonts w:ascii="Times New Roman"/>
                <w:b w:val="false"/>
                <w:i w:val="false"/>
                <w:color w:val="000000"/>
                <w:sz w:val="20"/>
              </w:rPr>
              <w:t>
(индексі 22-ЖМЖ)</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фельдшерлік - акушериялық, медициналық пункттердің және жеке үй-жайы жоқ медицина қызметкері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Фельдшерлік - акушериялық, медициналық пункттердің және жеке үй-жайы жоқ медицина қызметкерінің есебі (индексі 23-фельдшер)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туберкулез санаторийінің есебі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туберкулез санаторийінің есебі (индексі 24-санатории)</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желісі мен қызметі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03"/>
          <w:p>
            <w:pPr>
              <w:spacing w:after="20"/>
              <w:ind w:left="20"/>
              <w:jc w:val="both"/>
            </w:pPr>
            <w:r>
              <w:rPr>
                <w:rFonts w:ascii="Times New Roman"/>
                <w:b w:val="false"/>
                <w:i w:val="false"/>
                <w:color w:val="000000"/>
                <w:sz w:val="20"/>
              </w:rPr>
              <w:t>
Денсаулық сақтау ұйымдарының желісі мен қызметі туралы есеп</w:t>
            </w:r>
          </w:p>
          <w:bookmarkEnd w:id="303"/>
          <w:p>
            <w:pPr>
              <w:spacing w:after="20"/>
              <w:ind w:left="20"/>
              <w:jc w:val="both"/>
            </w:pPr>
            <w:r>
              <w:rPr>
                <w:rFonts w:ascii="Times New Roman"/>
                <w:b w:val="false"/>
                <w:i w:val="false"/>
                <w:color w:val="000000"/>
                <w:sz w:val="20"/>
              </w:rPr>
              <w:t>
(индексі 26-желі)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мүгедектігі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мүгедектігі туралы есеп (индексі 27-ДИ)</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уланулар және сыртқы себептердің әсерінің кейбір басқа салдары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уланулар және сыртқы себептердің әсерінің кейбір басқа салдары туралы есеп (индексі 28-травмы)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желісі және балалардың контингенті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желісі және балалардың контингенті туралы мәліметтер (индексі 1-МҰ)</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ұйымдары контингентінің желісі, контингенті, жасы және әлеуметтік мәртебесі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ұйымдары контингентінің желісі, контингенті, жасы және әлеуметтік мәртебесі туралы мәліметтер (индексі МТМ-1)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қосымша білім беру ұйымдарының ресурстары, бірлестіктері мен педагогикалық кадрлары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04"/>
          <w:p>
            <w:pPr>
              <w:spacing w:after="20"/>
              <w:ind w:left="20"/>
              <w:jc w:val="both"/>
            </w:pPr>
            <w:r>
              <w:rPr>
                <w:rFonts w:ascii="Times New Roman"/>
                <w:b w:val="false"/>
                <w:i w:val="false"/>
                <w:color w:val="000000"/>
                <w:sz w:val="20"/>
              </w:rPr>
              <w:t>
Балаларға арналған қосымша білім беру ұйымдарының ресурстары, бірлестіктері мен педагог кадрлары туралы мәліметтер</w:t>
            </w:r>
          </w:p>
          <w:bookmarkEnd w:id="304"/>
          <w:p>
            <w:pPr>
              <w:spacing w:after="20"/>
              <w:ind w:left="20"/>
              <w:jc w:val="both"/>
            </w:pPr>
            <w:r>
              <w:rPr>
                <w:rFonts w:ascii="Times New Roman"/>
                <w:b w:val="false"/>
                <w:i w:val="false"/>
                <w:color w:val="000000"/>
                <w:sz w:val="20"/>
              </w:rPr>
              <w:t>
(индексі МТМ-2)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сыныптар, кешкі (ауысымдық) мектептердің оқушылары мен ресурстары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сыныптар, кешкі (ауысымдық) мектептердің оқушылары мен ресурстары туралы мәліметтер (индексі КА-1)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(ауысымдық) мектептердің сыныпары және жас бойынша оқушылардың саны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(ауысымдық) мектептердің сыныпары және жас бойынша оқушылардың саны (индексі КА-2)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жалпы білім беретін мектептердің материалдық базасы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05"/>
          <w:p>
            <w:pPr>
              <w:spacing w:after="20"/>
              <w:ind w:left="20"/>
              <w:jc w:val="both"/>
            </w:pPr>
            <w:r>
              <w:rPr>
                <w:rFonts w:ascii="Times New Roman"/>
                <w:b w:val="false"/>
                <w:i w:val="false"/>
                <w:color w:val="000000"/>
                <w:sz w:val="20"/>
              </w:rPr>
              <w:t>
20__ - 20__ оқу жылындағы күндізгі жалпы білім беретін мектептердің материалдық базасы туралы мәліметтер (арнайы білім беру мекелерінен басқа)</w:t>
            </w:r>
          </w:p>
          <w:bookmarkEnd w:id="305"/>
          <w:p>
            <w:pPr>
              <w:spacing w:after="20"/>
              <w:ind w:left="20"/>
              <w:jc w:val="both"/>
            </w:pPr>
            <w:r>
              <w:rPr>
                <w:rFonts w:ascii="Times New Roman"/>
                <w:b w:val="false"/>
                <w:i w:val="false"/>
                <w:color w:val="000000"/>
                <w:sz w:val="20"/>
              </w:rPr>
              <w:t>
(индексі Д-4)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мектептердің, мектеп-интернаттардың, педагогтері мен оқушыларының саны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мектептердің, мектеп-интернаттардың, педагогтері мен оқушыларының саны туралы мәліметтер (индексі Д-9, I тарау)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 сыныптар бойынша бөлу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06"/>
          <w:p>
            <w:pPr>
              <w:spacing w:after="20"/>
              <w:ind w:left="20"/>
              <w:jc w:val="both"/>
            </w:pPr>
            <w:r>
              <w:rPr>
                <w:rFonts w:ascii="Times New Roman"/>
                <w:b w:val="false"/>
                <w:i w:val="false"/>
                <w:color w:val="000000"/>
                <w:sz w:val="20"/>
              </w:rPr>
              <w:t>
Оқушыларды сыныптар бойынша бөлу туралы мәліметтер</w:t>
            </w:r>
          </w:p>
          <w:bookmarkEnd w:id="306"/>
          <w:p>
            <w:pPr>
              <w:spacing w:after="20"/>
              <w:ind w:left="20"/>
              <w:jc w:val="both"/>
            </w:pPr>
            <w:r>
              <w:rPr>
                <w:rFonts w:ascii="Times New Roman"/>
                <w:b w:val="false"/>
                <w:i w:val="false"/>
                <w:color w:val="000000"/>
                <w:sz w:val="20"/>
              </w:rPr>
              <w:t>
(индексі Д-9, II тарау)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ұйымдарының материалдық базасы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ұйымдарының материалдық базасы туралы мәліметтер (индексі Д-9, III тарау)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жинақты мектептердің желісі мен контингенті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жинақты мектептердің желісі мен контингенті (индексі 1- ШЖМ)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жинақты мектептердегі біріктірілген сыныптар мен окушылар контингенті туралы мәліметтер және оқушылар саны бойынша бастауыш, негізгі және орта мектептер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жинақты мектептердегі біріктірілген сыныптар мен окушылар контингенті туралы мәліметтер және оқушылар саны бойынша бастауыш, негізгі және орта мектептер (индексі 2-ШЖМ)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 мен сыныптар бойынша шағын жинақты мектептер туралы мәліметтер</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 мен сыныптар бойынша шағын жинақты мектептер туралы мәліметтер (индексі 3-ШЖМ)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жинақты мектептердің материалдық базасы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07"/>
          <w:p>
            <w:pPr>
              <w:spacing w:after="20"/>
              <w:ind w:left="20"/>
              <w:jc w:val="both"/>
            </w:pPr>
            <w:r>
              <w:rPr>
                <w:rFonts w:ascii="Times New Roman"/>
                <w:b w:val="false"/>
                <w:i w:val="false"/>
                <w:color w:val="000000"/>
                <w:sz w:val="20"/>
              </w:rPr>
              <w:t>
Шағын жинақты мектептердің материалдық базасы туралы мәліметтер</w:t>
            </w:r>
          </w:p>
          <w:bookmarkEnd w:id="307"/>
          <w:p>
            <w:pPr>
              <w:spacing w:after="20"/>
              <w:ind w:left="20"/>
              <w:jc w:val="both"/>
            </w:pPr>
            <w:r>
              <w:rPr>
                <w:rFonts w:ascii="Times New Roman"/>
                <w:b w:val="false"/>
                <w:i w:val="false"/>
                <w:color w:val="000000"/>
                <w:sz w:val="20"/>
              </w:rPr>
              <w:t>
(индексі 4-ШЖМ)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жинақты мектептердің педагогтерінің сапалық құрамы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жинақты мектептердің педагогтерінің сапалық құрамы туралы мәліметтер (индексі 6-ШЖМ)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 орталықтарының желісі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 орталықтарының желісі (индексі 10-ШЖМ)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жүйесінің негізгі көрсеткіштерінің есебі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08"/>
          <w:p>
            <w:pPr>
              <w:spacing w:after="20"/>
              <w:ind w:left="20"/>
              <w:jc w:val="both"/>
            </w:pPr>
            <w:r>
              <w:rPr>
                <w:rFonts w:ascii="Times New Roman"/>
                <w:b w:val="false"/>
                <w:i w:val="false"/>
                <w:color w:val="000000"/>
                <w:sz w:val="20"/>
              </w:rPr>
              <w:t>
Орта білім жүйесінің негізгі көрсеткіштерінің есебі</w:t>
            </w:r>
          </w:p>
          <w:bookmarkEnd w:id="308"/>
          <w:p>
            <w:pPr>
              <w:spacing w:after="20"/>
              <w:ind w:left="20"/>
              <w:jc w:val="both"/>
            </w:pPr>
            <w:r>
              <w:rPr>
                <w:rFonts w:ascii="Times New Roman"/>
                <w:b w:val="false"/>
                <w:i w:val="false"/>
                <w:color w:val="000000"/>
                <w:sz w:val="20"/>
              </w:rPr>
              <w:t>
(индексі 1-СК)</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мектептердің жалпы саны және оқушылар саны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09"/>
          <w:p>
            <w:pPr>
              <w:spacing w:after="20"/>
              <w:ind w:left="20"/>
              <w:jc w:val="both"/>
            </w:pPr>
            <w:r>
              <w:rPr>
                <w:rFonts w:ascii="Times New Roman"/>
                <w:b w:val="false"/>
                <w:i w:val="false"/>
                <w:color w:val="000000"/>
                <w:sz w:val="20"/>
              </w:rPr>
              <w:t>
Мектептердің жалпы саны және оқушылар саны</w:t>
            </w:r>
          </w:p>
          <w:bookmarkEnd w:id="309"/>
          <w:p>
            <w:pPr>
              <w:spacing w:after="20"/>
              <w:ind w:left="20"/>
              <w:jc w:val="both"/>
            </w:pPr>
            <w:r>
              <w:rPr>
                <w:rFonts w:ascii="Times New Roman"/>
                <w:b w:val="false"/>
                <w:i w:val="false"/>
                <w:color w:val="000000"/>
                <w:sz w:val="20"/>
              </w:rPr>
              <w:t>
(индексі П-1)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пәндер ағылшын тілінде жүргізілетін республиканың мектептері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пәндер ағылшын тілінде жүргізілетін республиканың мектептері туралы мәліметтер (индексі П-6)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тілде оқытатын мектептер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тілде оқытатын мектептер туралы мәліметтер (индексі П-9)</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басындағы ұлты қазақ оқушылар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басындағы ұлты қазақ оқушылар туралы мәліметтер (алдыңғы оқу жылымен салыстырғанда) (индексі П-10)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және жексенбілік мектептерде ұлттық (ана) тілдерінің оқытылуы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10"/>
          <w:p>
            <w:pPr>
              <w:spacing w:after="20"/>
              <w:ind w:left="20"/>
              <w:jc w:val="both"/>
            </w:pPr>
            <w:r>
              <w:rPr>
                <w:rFonts w:ascii="Times New Roman"/>
                <w:b w:val="false"/>
                <w:i w:val="false"/>
                <w:color w:val="000000"/>
                <w:sz w:val="20"/>
              </w:rPr>
              <w:t>
Жалпы білім беретін және жексенбілік мектептерде ұлттық (ана) тілдерінің оқытылу туралы мәлімет</w:t>
            </w:r>
          </w:p>
          <w:bookmarkEnd w:id="310"/>
          <w:p>
            <w:pPr>
              <w:spacing w:after="20"/>
              <w:ind w:left="20"/>
              <w:jc w:val="both"/>
            </w:pPr>
            <w:r>
              <w:rPr>
                <w:rFonts w:ascii="Times New Roman"/>
                <w:b w:val="false"/>
                <w:i w:val="false"/>
                <w:color w:val="000000"/>
                <w:sz w:val="20"/>
              </w:rPr>
              <w:t>
(индексі П-11)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тілін оқитын оқушылар туралы мәліметтер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тілін оқитын оқушылар туралы мәліметтер (индексі П-13)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 тереңдетіп оқытатын сыныптары бар мектептер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 тереңдетіп оқытатын сыныптары бар мектептер туралы мәліметтер (индексі П-15)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күндізгі жалпы білім беретін мектептердің тізімі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күндізгі жалпы білім беретін мектептердің тізімі (индексі П-23)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пәндер бойынша оқу бағдарламасын ойдағыдай меңгерген ("жақсы" және "өте жақсы") оқушылар жөніндегі мәліметтер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пәндер бойынша оқу бағдарламасын ойдағыдай меңгерген ("жақсы" және "өте жақсы") оқушылар жөніндегі мәліметтер (индексі П-17)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сыныпта курсты қайта оқып жатқан оқушылар (қайта оқу жылына қалдырылған оқушылар)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сыныпта курсты қайта оқып жатқан оқушылар (қайта оқу жылына қалдырылған оқушылар) туралы деректер (индексі П-18)</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қыркүйекке мемлекеттік күндізгі жалпы білім беретін мектептердің тізімі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қыркүйекке мемлекеттік күндізгі жалпы білім беретін мектептердің тізімі (индексі П-22)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интернатты білім беру ұйымдары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11"/>
          <w:p>
            <w:pPr>
              <w:spacing w:after="20"/>
              <w:ind w:left="20"/>
              <w:jc w:val="both"/>
            </w:pPr>
            <w:r>
              <w:rPr>
                <w:rFonts w:ascii="Times New Roman"/>
                <w:b w:val="false"/>
                <w:i w:val="false"/>
                <w:color w:val="000000"/>
                <w:sz w:val="20"/>
              </w:rPr>
              <w:t>
Интернатты білім беру ұйымдары туралы мәліметтер</w:t>
            </w:r>
          </w:p>
          <w:bookmarkEnd w:id="311"/>
          <w:p>
            <w:pPr>
              <w:spacing w:after="20"/>
              <w:ind w:left="20"/>
              <w:jc w:val="both"/>
            </w:pPr>
            <w:r>
              <w:rPr>
                <w:rFonts w:ascii="Times New Roman"/>
                <w:b w:val="false"/>
                <w:i w:val="false"/>
                <w:color w:val="000000"/>
                <w:sz w:val="20"/>
              </w:rPr>
              <w:t>
(индексі П-24)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интернатты білім беру ұйымдарының педагог кадрлары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Интернатты білім беру ұйымдарының педагог кадрлары туралы мәліметтер (индексі П-25)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мектептердің 9-сынып бітірушілерін жұмысқа орналастыру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мектептердің 9-сынып бітірушілерін жұмысқа орналастыру туралы мәліметтер (индексі П-28)</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мектептердің 11-сынып бітірушілерін жұмысқа орналастыру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мектептердің 11-сынып бітірушілерін жұмысқа орналастыру туралы мәліметтер (индексі П-29)</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 аттестаттаудан өткізу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 аттестаттаудан өткізу туралы мәліметтер (индексі П-30)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жұмыс істейтін магистр дәрежесі бар мұғалімдер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жұмыс істейтін магистр дәрежесі бар мұғалімдер туралы мәліметтер (индексі П-31)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мамандарды (жоғары және жоғары оқу орнынан кейінгі ұйымдарының, техникалық және кәсіптік білім беру ұйымдарының түлектері) жалпы білім беру мектептерге жұмысқа қабылдау жөніндегі мәліметтер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мамандарды (жоғары және жоғары оқу орнынан кейінгі ұйымдарының, техникалық және кәсіптік білім беру ұйымдарының түлектері) жалпы білім беру мектептерге жұмысқа қабылдау жөніндегі мәліметтер (индексі П-32)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жабылған, ашылған және қайта құрылған орта, арнайы, мамандандырылған, қосымша білім беру және жетім балалар мен ата-анасының қамқорлығынсыз қалған балалар ұйымдары жөніндегі мәліметтер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Жабылған, ашылған және қайта құрылған орта, арнайы, мамандандырылған, қосымша білім беру және жетім балалар мен ата-анасының қамқорлығынсыз қалған балалар ұйымдары жөніндегі мәліметтер (индексі П-35)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жылдықтар бойынша жалпы білім беретін мектеп объектілерін енгізу жөніндегі ақпарат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жылдықтар бойынша жалпы білім беретін мектеп объектілерін енгізу жөніндегі ақпарат (индексі П-36)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20__-20__ оқу жылындағы апаттық мектептердің тізімі (растайтын құжаттары бар) және жалпы білім беретін мектептердегі апаттылық мәселелерді шешу үшін қолданған шаралар туралы мәліметтер</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20__-20__ оқу жылындағы апаттық мектептердің тізімі (растайтын құжаттары бар) және жалпы білім беретін мектептердегі апаттылық мәселелерді шешу үшін қолданған шаралар туралы мәліметтер (индексі П-38)</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жалпы білім беретін мектептердегі қызығушылықтары бойынша спорт секциялары мен үйірмелерге қатысуы және оқушылардың сабақтан тыс уақытта қосымша біліммен қамтылуы туралы мәліметтер</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жалпы білім беретін мектептердегі қызығушылықтары бойынша спорт секциялары мен үйірмелерге қатысуы және оқушылардың сабақтан тыс уақытта қосымша біліммен қамтылуы туралы мәліметтер (индексі П-39)</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сынып-комплектілер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сынып-комплектілер туралы мәліметтер (индексі РИК-76, II бөлім)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ұйымдарындағы педагогтердің саны мен құрамы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ұйымдарындағы педагогтердің саны мен құрамы туралы мәліметтер (индексі РИК-83, I бөлім)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20__- 20__ оқу жылы басындағы мектеп кітапханалары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20__- 20__ оқу жылы басындағы мектеп кітапханалары бойынша мәліметтер (индексі О-0)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кітапханалары мамандары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12"/>
          <w:p>
            <w:pPr>
              <w:spacing w:after="20"/>
              <w:ind w:left="20"/>
              <w:jc w:val="both"/>
            </w:pPr>
            <w:r>
              <w:rPr>
                <w:rFonts w:ascii="Times New Roman"/>
                <w:b w:val="false"/>
                <w:i w:val="false"/>
                <w:color w:val="000000"/>
                <w:sz w:val="20"/>
              </w:rPr>
              <w:t>
Мектеп кітапханалары мамандары бойынша деректер</w:t>
            </w:r>
          </w:p>
          <w:bookmarkEnd w:id="312"/>
          <w:p>
            <w:pPr>
              <w:spacing w:after="20"/>
              <w:ind w:left="20"/>
              <w:jc w:val="both"/>
            </w:pPr>
            <w:r>
              <w:rPr>
                <w:rFonts w:ascii="Times New Roman"/>
                <w:b w:val="false"/>
                <w:i w:val="false"/>
                <w:color w:val="000000"/>
                <w:sz w:val="20"/>
              </w:rPr>
              <w:t>
(индексі О-1)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20__жылы алынған оқулықтарды қосқанда 20__-20__оқу жылында оқушылардың оқулықтармен қамтамасыз етілуі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20__жылы алынған оқулықтарды қосқанда 20__-20__оқу жылында оқушылардың оқулықтармен қамтамасыз етілуі (индексі О-2)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оқытушыларының сапалық және сандық құрамы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оқытушыларының сапалық және сандық құрамы туралы мәліметтер (индексі ПК-2)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беретін ұйымдарын ақпараттандыру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беретін ұйымдарын ақпараттандыру туралы мәліметтер (индексі К-1)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 бойынша мектепке дейінгі ұйымдар (топтар)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13"/>
          <w:p>
            <w:pPr>
              <w:spacing w:after="20"/>
              <w:ind w:left="20"/>
              <w:jc w:val="both"/>
            </w:pPr>
            <w:r>
              <w:rPr>
                <w:rFonts w:ascii="Times New Roman"/>
                <w:b w:val="false"/>
                <w:i w:val="false"/>
                <w:color w:val="000000"/>
                <w:sz w:val="20"/>
              </w:rPr>
              <w:t>
Оқыту тілі бойынша мектепке дейінгі ұйымдар (топтар) туралы мәліметтер</w:t>
            </w:r>
          </w:p>
          <w:bookmarkEnd w:id="313"/>
          <w:p>
            <w:pPr>
              <w:spacing w:after="20"/>
              <w:ind w:left="20"/>
              <w:jc w:val="both"/>
            </w:pPr>
            <w:r>
              <w:rPr>
                <w:rFonts w:ascii="Times New Roman"/>
                <w:b w:val="false"/>
                <w:i w:val="false"/>
                <w:color w:val="000000"/>
                <w:sz w:val="20"/>
              </w:rPr>
              <w:t>
(индексі 4-МҰ)</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педагог сапалық құрамы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педагог сапалық құрамы туралы мәліметтер (индексі 7-МҰ)</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меншік түріндегі мектепке дейінгі ұйымдардың желісі мен контингенті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меншік түріндегі мектепке дейінгі ұйымдардың желісі мен контингенті туралы мәліметтер (индексі 8-МҰ)</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материалдық базасы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14"/>
          <w:p>
            <w:pPr>
              <w:spacing w:after="20"/>
              <w:ind w:left="20"/>
              <w:jc w:val="both"/>
            </w:pPr>
            <w:r>
              <w:rPr>
                <w:rFonts w:ascii="Times New Roman"/>
                <w:b w:val="false"/>
                <w:i w:val="false"/>
                <w:color w:val="000000"/>
                <w:sz w:val="20"/>
              </w:rPr>
              <w:t>
Мектепке дейінгі ұйымдардың материалдық базасы туралы мәліметтер</w:t>
            </w:r>
          </w:p>
          <w:bookmarkEnd w:id="314"/>
          <w:p>
            <w:pPr>
              <w:spacing w:after="20"/>
              <w:ind w:left="20"/>
              <w:jc w:val="both"/>
            </w:pPr>
            <w:r>
              <w:rPr>
                <w:rFonts w:ascii="Times New Roman"/>
                <w:b w:val="false"/>
                <w:i w:val="false"/>
                <w:color w:val="000000"/>
                <w:sz w:val="20"/>
              </w:rPr>
              <w:t>
(индексі 9-МҰ)</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мектепке дейінгі ұйымдар туралы және педагогтар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мектепке дейінгі ұйымдар туралы мәлімет. Педагог туралы мәлімет (индексі 11-МҰ)</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 жастағы балаларды міндетті мектепалды даярлықпен қамту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 жастағы балаларды міндетті мектепалды даярлықпен қамту туралы мәліметтер (индексі 12-МҰ)</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балабақшалардан басқа балабақшалар желісі және балалардың контингенті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Балабақшалардан басқа балабақшалар желісі және балалардың контингенті туралы мәліметтер (индексі 13-МҰ)</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балалардын мемлекеттік мектепке дейінгі білім беру ұйымдарының кезектілігі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Балалардын мемлекеттік мектепке дейінгі білім беру ұйымдарының кезектілігі туралы мәліметтер (индексі 14-МҰ)</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ашылуын және жабылуын мониторинглеу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ашылуын және жабылуын мониторинглеу туралы мәліметтер (индексі 15-МҰ)</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15"/>
          <w:p>
            <w:pPr>
              <w:spacing w:after="20"/>
              <w:ind w:left="20"/>
              <w:jc w:val="both"/>
            </w:pPr>
            <w:r>
              <w:rPr>
                <w:rFonts w:ascii="Times New Roman"/>
                <w:b w:val="false"/>
                <w:i w:val="false"/>
                <w:color w:val="000000"/>
                <w:sz w:val="20"/>
              </w:rPr>
              <w:t>
Адамның иммун тапшылығы вирусына ферментті иммуносорбенттік талдау әдісімен қанды зертханалық зерттеу туралы.</w:t>
            </w:r>
          </w:p>
          <w:bookmarkEnd w:id="315"/>
          <w:p>
            <w:pPr>
              <w:spacing w:after="20"/>
              <w:ind w:left="20"/>
              <w:jc w:val="both"/>
            </w:pPr>
            <w:r>
              <w:rPr>
                <w:rFonts w:ascii="Times New Roman"/>
                <w:b w:val="false"/>
                <w:i w:val="false"/>
                <w:color w:val="000000"/>
                <w:sz w:val="20"/>
              </w:rPr>
              <w:t>
Негізінен жыныстық жолмен берілетін инфекциялар және тері аурулары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16"/>
          <w:p>
            <w:pPr>
              <w:spacing w:after="20"/>
              <w:ind w:left="20"/>
              <w:jc w:val="both"/>
            </w:pPr>
            <w:r>
              <w:rPr>
                <w:rFonts w:ascii="Times New Roman"/>
                <w:b w:val="false"/>
                <w:i w:val="false"/>
                <w:color w:val="000000"/>
                <w:sz w:val="20"/>
              </w:rPr>
              <w:t>
Адамның иммунитет тапшылығы вирусына (2-АИТВ индексі) ферментті иммуносупрессиялық талдау әдісімен қанды зертханалық зерттеу нәтижелері туралы есеп.</w:t>
            </w:r>
          </w:p>
          <w:bookmarkEnd w:id="316"/>
          <w:p>
            <w:pPr>
              <w:spacing w:after="20"/>
              <w:ind w:left="20"/>
              <w:jc w:val="both"/>
            </w:pPr>
            <w:r>
              <w:rPr>
                <w:rFonts w:ascii="Times New Roman"/>
                <w:b w:val="false"/>
                <w:i w:val="false"/>
                <w:color w:val="000000"/>
                <w:sz w:val="20"/>
              </w:rPr>
              <w:t>
Негізінен жыныстық жолмен берілетін инфекциялар және тері аурулары туралы есеп (индексі 12-ИППП)</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90-ыншы күн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білімнің бірыңғай порталы" АЖ</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ҒЖБМ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қарашадан кешіктірмей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стипендиясының түлектері бойынша дербестендірілген мәліметтер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АЖ</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ҒЖБМ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ақпаннан кешіктірмей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жәрдемақыларды алушылар санының және оларға тағайындалған айлық зейнетақылар мен жәрдемақылар сомасының көрсеткіштері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жәрдемақыларды алушылардың саны және оларға тағайындалған айлық зейнетақылар мен жәрдемақылардың сомалары туралы есеп (индексі 3-соц)</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жәрдемақыларды тағайындау және төлеу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жәрдемақыларды тағайындау және төлеу туралы есеп (индексі 1-собес)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70-ші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тағайындау және төлеу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тағайындау және төлеу туралы есеп (индексі АСП)</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тоқсаннан кейінгі айдың 20-сы күніне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әрбір балаға қоса алғанда ай сайынғы қосымша төлемді тағайындау және төлеу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әрбір балаға қоса алғанда ай сайынғы қосымша төлемді тағайындау және төлеу туралы есеп</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тоқсаннан кейінгі айдың 20-күніне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қызметкерлер және мектепке дейінгі, орта, техникалық және кәсіптік, арнайы білім беру мекемелер контингенті, қызметкерлері тураы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білім бері деректер қоры" АЖ</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қарашадан кешіктірмей</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желтоқсаннан кешіктірмей</w:t>
            </w:r>
          </w:p>
        </w:tc>
      </w:tr>
      <w:tr>
        <w:trPr>
          <w:trHeight w:val="30" w:hRule="atLeast"/>
        </w:trPr>
        <w:tc>
          <w:tcPr>
            <w:tcW w:w="0" w:type="auto"/>
            <w:gridSpan w:val="1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Құқық бұзушылықтар статистикасы</w:t>
            </w:r>
          </w:p>
        </w:tc>
      </w:tr>
      <w:tr>
        <w:trPr>
          <w:trHeight w:val="30" w:hRule="atLeast"/>
        </w:trPr>
        <w:tc>
          <w:tcPr>
            <w:tcW w:w="0" w:type="auto"/>
            <w:gridSpan w:val="1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құқық қорғау органдарына және сот жүйесіне сенім деңгейі</w:t>
            </w:r>
          </w:p>
        </w:tc>
        <w:tc>
          <w:tcPr>
            <w:tcW w:w="0" w:type="auto"/>
            <w:gridSpan w:val="4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17"/>
          <w:p>
            <w:pPr>
              <w:spacing w:after="20"/>
              <w:ind w:left="20"/>
              <w:jc w:val="both"/>
            </w:pPr>
            <w:r>
              <w:rPr>
                <w:rFonts w:ascii="Times New Roman"/>
                <w:b w:val="false"/>
                <w:i w:val="false"/>
                <w:color w:val="000000"/>
                <w:sz w:val="20"/>
              </w:rPr>
              <w:t>
Халықтың құқық қорғау органдарына және сот жүйесіне сенім деңгейі</w:t>
            </w:r>
          </w:p>
          <w:bookmarkEnd w:id="317"/>
          <w:p>
            <w:pPr>
              <w:spacing w:after="20"/>
              <w:ind w:left="20"/>
              <w:jc w:val="both"/>
            </w:pPr>
            <w:r>
              <w:rPr>
                <w:rFonts w:ascii="Times New Roman"/>
                <w:b w:val="false"/>
                <w:i w:val="false"/>
                <w:color w:val="000000"/>
                <w:sz w:val="20"/>
              </w:rPr>
              <w:t>
(УДН индексі)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мамыр (қоса алғанда), 15 қараша (қоса алғанда)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42"/>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қазан (қоса алғанда)</w:t>
            </w:r>
          </w:p>
        </w:tc>
      </w:tr>
      <w:tr>
        <w:trPr>
          <w:trHeight w:val="30" w:hRule="atLeast"/>
        </w:trPr>
        <w:tc>
          <w:tcPr>
            <w:tcW w:w="0" w:type="auto"/>
            <w:gridSpan w:val="1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Тұрмыс деңгейі статистикасы</w:t>
            </w:r>
          </w:p>
        </w:tc>
      </w:tr>
      <w:tr>
        <w:trPr>
          <w:trHeight w:val="30" w:hRule="atLeast"/>
        </w:trPr>
        <w:tc>
          <w:tcPr>
            <w:tcW w:w="0" w:type="auto"/>
            <w:gridSpan w:val="1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тұрмыс сапасы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18"/>
          <w:p>
            <w:pPr>
              <w:spacing w:after="20"/>
              <w:ind w:left="20"/>
              <w:jc w:val="both"/>
            </w:pPr>
            <w:r>
              <w:rPr>
                <w:rFonts w:ascii="Times New Roman"/>
                <w:b w:val="false"/>
                <w:i w:val="false"/>
                <w:color w:val="000000"/>
                <w:sz w:val="20"/>
              </w:rPr>
              <w:t>
Халықтың тұрмыс сапасы</w:t>
            </w:r>
          </w:p>
          <w:bookmarkEnd w:id="318"/>
          <w:p>
            <w:pPr>
              <w:spacing w:after="20"/>
              <w:ind w:left="20"/>
              <w:jc w:val="both"/>
            </w:pPr>
            <w:r>
              <w:rPr>
                <w:rFonts w:ascii="Times New Roman"/>
                <w:b w:val="false"/>
                <w:i w:val="false"/>
                <w:color w:val="000000"/>
                <w:sz w:val="20"/>
              </w:rPr>
              <w:t>
(D 002 индексі)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наурыз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шығыстары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19"/>
          <w:p>
            <w:pPr>
              <w:spacing w:after="20"/>
              <w:ind w:left="20"/>
              <w:jc w:val="both"/>
            </w:pPr>
            <w:r>
              <w:rPr>
                <w:rFonts w:ascii="Times New Roman"/>
                <w:b w:val="false"/>
                <w:i w:val="false"/>
                <w:color w:val="000000"/>
                <w:sz w:val="20"/>
              </w:rPr>
              <w:t>
Күнделікті шығыстарды есепке алу күнделігі</w:t>
            </w:r>
          </w:p>
          <w:bookmarkEnd w:id="319"/>
          <w:p>
            <w:pPr>
              <w:spacing w:after="20"/>
              <w:ind w:left="20"/>
              <w:jc w:val="both"/>
            </w:pPr>
            <w:r>
              <w:rPr>
                <w:rFonts w:ascii="Times New Roman"/>
                <w:b w:val="false"/>
                <w:i w:val="false"/>
                <w:color w:val="000000"/>
                <w:sz w:val="20"/>
              </w:rPr>
              <w:t>
(D 003 индексі)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20"/>
          <w:p>
            <w:pPr>
              <w:spacing w:after="20"/>
              <w:ind w:left="20"/>
              <w:jc w:val="both"/>
            </w:pPr>
            <w:r>
              <w:rPr>
                <w:rFonts w:ascii="Times New Roman"/>
                <w:b w:val="false"/>
                <w:i w:val="false"/>
                <w:color w:val="000000"/>
                <w:sz w:val="20"/>
              </w:rPr>
              <w:t>
есепті кезеңнен кейінгі айдың</w:t>
            </w:r>
          </w:p>
          <w:bookmarkEnd w:id="320"/>
          <w:p>
            <w:pPr>
              <w:spacing w:after="20"/>
              <w:ind w:left="20"/>
              <w:jc w:val="both"/>
            </w:pPr>
            <w:r>
              <w:rPr>
                <w:rFonts w:ascii="Times New Roman"/>
                <w:b w:val="false"/>
                <w:i w:val="false"/>
                <w:color w:val="000000"/>
                <w:sz w:val="20"/>
              </w:rPr>
              <w:t>
10-ы күніне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шығыстары мен табыстары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21"/>
          <w:p>
            <w:pPr>
              <w:spacing w:after="20"/>
              <w:ind w:left="20"/>
              <w:jc w:val="both"/>
            </w:pPr>
            <w:r>
              <w:rPr>
                <w:rFonts w:ascii="Times New Roman"/>
                <w:b w:val="false"/>
                <w:i w:val="false"/>
                <w:color w:val="000000"/>
                <w:sz w:val="20"/>
              </w:rPr>
              <w:t>
Үй шаруашылықтарының тоқсан сайынғы шығыстары мен табыстарын есепке алу журналы</w:t>
            </w:r>
          </w:p>
          <w:bookmarkEnd w:id="321"/>
          <w:p>
            <w:pPr>
              <w:spacing w:after="20"/>
              <w:ind w:left="20"/>
              <w:jc w:val="both"/>
            </w:pPr>
            <w:r>
              <w:rPr>
                <w:rFonts w:ascii="Times New Roman"/>
                <w:b w:val="false"/>
                <w:i w:val="false"/>
                <w:color w:val="000000"/>
                <w:sz w:val="20"/>
              </w:rPr>
              <w:t>
(D 004 индексі)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22"/>
          <w:p>
            <w:pPr>
              <w:spacing w:after="20"/>
              <w:ind w:left="20"/>
              <w:jc w:val="both"/>
            </w:pPr>
            <w:r>
              <w:rPr>
                <w:rFonts w:ascii="Times New Roman"/>
                <w:b w:val="false"/>
                <w:i w:val="false"/>
                <w:color w:val="000000"/>
                <w:sz w:val="20"/>
              </w:rPr>
              <w:t>
есепті кезеңнен кейінгі айдың</w:t>
            </w:r>
          </w:p>
          <w:bookmarkEnd w:id="322"/>
          <w:p>
            <w:pPr>
              <w:spacing w:after="20"/>
              <w:ind w:left="20"/>
              <w:jc w:val="both"/>
            </w:pPr>
            <w:r>
              <w:rPr>
                <w:rFonts w:ascii="Times New Roman"/>
                <w:b w:val="false"/>
                <w:i w:val="false"/>
                <w:color w:val="000000"/>
                <w:sz w:val="20"/>
              </w:rPr>
              <w:t>
20-сы күніне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әлеуметтік-демографиялық және тұрғын үй сипаттамалары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23"/>
          <w:p>
            <w:pPr>
              <w:spacing w:after="20"/>
              <w:ind w:left="20"/>
              <w:jc w:val="both"/>
            </w:pPr>
            <w:r>
              <w:rPr>
                <w:rFonts w:ascii="Times New Roman"/>
                <w:b w:val="false"/>
                <w:i w:val="false"/>
                <w:color w:val="000000"/>
                <w:sz w:val="20"/>
              </w:rPr>
              <w:t>
Үй шаруашылығының карточкасы</w:t>
            </w:r>
          </w:p>
          <w:bookmarkEnd w:id="323"/>
          <w:p>
            <w:pPr>
              <w:spacing w:after="20"/>
              <w:ind w:left="20"/>
              <w:jc w:val="both"/>
            </w:pPr>
            <w:r>
              <w:rPr>
                <w:rFonts w:ascii="Times New Roman"/>
                <w:b w:val="false"/>
                <w:i w:val="false"/>
                <w:color w:val="000000"/>
                <w:sz w:val="20"/>
              </w:rPr>
              <w:t>
(D 008 индексі)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(тоқсан сайын нақтылаумен)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24"/>
          <w:p>
            <w:pPr>
              <w:spacing w:after="20"/>
              <w:ind w:left="20"/>
              <w:jc w:val="both"/>
            </w:pPr>
            <w:r>
              <w:rPr>
                <w:rFonts w:ascii="Times New Roman"/>
                <w:b w:val="false"/>
                <w:i w:val="false"/>
                <w:color w:val="000000"/>
                <w:sz w:val="20"/>
              </w:rPr>
              <w:t>
есепті кезеңнің</w:t>
            </w:r>
          </w:p>
          <w:bookmarkEnd w:id="324"/>
          <w:p>
            <w:pPr>
              <w:spacing w:after="20"/>
              <w:ind w:left="20"/>
              <w:jc w:val="both"/>
            </w:pPr>
            <w:r>
              <w:rPr>
                <w:rFonts w:ascii="Times New Roman"/>
                <w:b w:val="false"/>
                <w:i w:val="false"/>
                <w:color w:val="000000"/>
                <w:sz w:val="20"/>
              </w:rPr>
              <w:t>
1 ақпанына (қоса алғанда) дейін (есепті кезеңнен кейінгі айдың 20-сы күніне (қоса алғанда) дейін)</w:t>
            </w:r>
          </w:p>
        </w:tc>
      </w:tr>
      <w:tr>
        <w:trPr>
          <w:trHeight w:val="30" w:hRule="atLeast"/>
        </w:trPr>
        <w:tc>
          <w:tcPr>
            <w:tcW w:w="0" w:type="auto"/>
            <w:gridSpan w:val="1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мен спорт саласындағы негізгі көрсеткіштер туралы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25"/>
          <w:p>
            <w:pPr>
              <w:spacing w:after="20"/>
              <w:ind w:left="20"/>
              <w:jc w:val="both"/>
            </w:pPr>
            <w:r>
              <w:rPr>
                <w:rFonts w:ascii="Times New Roman"/>
                <w:b w:val="false"/>
                <w:i w:val="false"/>
                <w:color w:val="000000"/>
                <w:sz w:val="20"/>
              </w:rPr>
              <w:t>
Қазақстан Республикасында дене шынықтыру мен спортты дамыту туралы есеп</w:t>
            </w:r>
          </w:p>
          <w:bookmarkEnd w:id="325"/>
          <w:p>
            <w:pPr>
              <w:spacing w:after="20"/>
              <w:ind w:left="20"/>
              <w:jc w:val="both"/>
            </w:pPr>
            <w:r>
              <w:rPr>
                <w:rFonts w:ascii="Times New Roman"/>
                <w:b w:val="false"/>
                <w:i w:val="false"/>
                <w:color w:val="000000"/>
                <w:sz w:val="20"/>
              </w:rPr>
              <w:t>
(1-ФК индексі)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ТСМ</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15-і күніне (қоса алғанда) дейін</w:t>
            </w:r>
          </w:p>
        </w:tc>
      </w:tr>
      <w:tr>
        <w:trPr>
          <w:trHeight w:val="30" w:hRule="atLeast"/>
        </w:trPr>
        <w:tc>
          <w:tcPr>
            <w:tcW w:w="0" w:type="auto"/>
            <w:gridSpan w:val="1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стипендиялардың сомалары туралы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Колледждерде білім алушыларға республикалық және жергілікті бюджеттер қаражаты есебінен төленген мемлекеттік стипендиялардың сомасы туралы мәліметтер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қыркүйек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стипендиялардың жалпы сомасы туралы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ЖОО-да білім алушыларға республикалық және жергілікті бюджеттер қаражаты есебінен төленген мемлекеттік стипендиялардың сомасы туралы мәліметтер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ҒЖБМ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қыркүйек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26"/>
          <w:p>
            <w:pPr>
              <w:spacing w:after="20"/>
              <w:ind w:left="20"/>
              <w:jc w:val="both"/>
            </w:pPr>
            <w:r>
              <w:rPr>
                <w:rFonts w:ascii="Times New Roman"/>
                <w:b w:val="false"/>
                <w:i w:val="false"/>
                <w:color w:val="000000"/>
                <w:sz w:val="20"/>
              </w:rPr>
              <w:t>
- төленген зейнетақылардың (жәрдемақылардың) жалпы сомасы туралы</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 төленген мемлекеттік әлеуметтік жәрдемақылардың жалпы сомасы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 күш құрылымдарына төленген зейнетақылардың (жәрдемақылардың) жалпы сомасы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арнайы жәрдемақылардың төленген жалпы сомасы туралы</w:t>
            </w:r>
          </w:p>
          <w:p>
            <w:pPr>
              <w:spacing w:after="20"/>
              <w:ind w:left="20"/>
              <w:jc w:val="both"/>
            </w:pPr>
            <w:r>
              <w:rPr>
                <w:rFonts w:ascii="Times New Roman"/>
                <w:b w:val="false"/>
                <w:i w:val="false"/>
                <w:color w:val="000000"/>
                <w:sz w:val="20"/>
              </w:rPr>
              <w:t>
- төленген мемлекеттік арнайы жәрдемақылардың жалпы сомасы туралы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жәрдемақыларды тағайындау және төлеу туралы есеп (1-собес индексі)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ақпан, 20 мамыр, 22 қыркүйек, 21 қараша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балаларды үйде оқытуға жұмсалған шығындарды өтеу төлемдерінің сомасы төлемдердің өте мақылардың шығындардың сомасы туралы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27"/>
          <w:p>
            <w:pPr>
              <w:spacing w:after="20"/>
              <w:ind w:left="20"/>
              <w:jc w:val="both"/>
            </w:pPr>
            <w:r>
              <w:rPr>
                <w:rFonts w:ascii="Times New Roman"/>
                <w:b w:val="false"/>
                <w:i w:val="false"/>
                <w:color w:val="000000"/>
                <w:sz w:val="20"/>
              </w:rPr>
              <w:t>
Мүгедектігі бар балаларды үйде оқытуға жұмсалған шығындарды өтеуді тағайындау және төлеу туралы есеп</w:t>
            </w:r>
          </w:p>
          <w:bookmarkEnd w:id="327"/>
          <w:p>
            <w:pPr>
              <w:spacing w:after="20"/>
              <w:ind w:left="20"/>
              <w:jc w:val="both"/>
            </w:pPr>
            <w:r>
              <w:rPr>
                <w:rFonts w:ascii="Times New Roman"/>
                <w:b w:val="false"/>
                <w:i w:val="false"/>
                <w:color w:val="000000"/>
                <w:sz w:val="20"/>
              </w:rPr>
              <w:t>
(2-шығындарды өтеу) кірістер (сараптамалық бағалау) индексі)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ақпан, 20 мамыр, 22 қыркүйек, 21 қараша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 және әлеуметтік төлемдер сомасы туралы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 және "Мемлекеттік әлеуметтік сақтандыру қоры" акционерлік қоғамынан әлеуметтік төлемдер сомасы туралы мәліметтер (6-СВ индексі)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ақпан, 20 мамыр, 22 қыркүйек, 21 қараша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тағайындау және төлеу</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тағайындау және төлеу туралы есеп (АСП индексі)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тоқсаннан кейінгі айдың 20-сы күніне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төлемдерінің жалпы сомасы туралы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өңірлері бойынша сақтандыру шарттары бойынша жүзеге асырылған сақтандыру төлемдері туралы жиынтық есеп</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сәуірден кешіктірмей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мен салымдар бойынша жалпы сома туралы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Резидент-клиенттердің шоттары мен салымдары бойынша есеп</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5-іне дейін</w:t>
            </w:r>
          </w:p>
        </w:tc>
      </w:tr>
      <w:tr>
        <w:trPr>
          <w:trHeight w:val="30" w:hRule="atLeast"/>
        </w:trPr>
        <w:tc>
          <w:tcPr>
            <w:tcW w:w="0" w:type="auto"/>
            <w:gridSpan w:val="1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Сыртқы сектор статистикасы</w:t>
            </w:r>
          </w:p>
        </w:tc>
      </w:tr>
      <w:tr>
        <w:trPr>
          <w:trHeight w:val="30" w:hRule="atLeast"/>
        </w:trPr>
        <w:tc>
          <w:tcPr>
            <w:tcW w:w="0" w:type="auto"/>
            <w:gridSpan w:val="1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қойылатын қаржылық талаптар және олардың алдындағы міндеттемелер туралы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қойылатын қаржылық талаптар және олардың алдындағы міндеттемелер туралы есеп (1-ТБ индексі)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10-ы күнінен кешіктірмей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алынған (бейрезиденттерге ұсынылған) көлік қызметтері туралы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алынған (бейрезиденттерге ұсынылған) көлік қызметтері туралы есеп (2-ТБ индексі)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30-ы күнінен кешіктірмей</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алынған (бейрезиденттерге ұсынылған) теміржол көлігі қызметтері туралы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алынған (бейрезиденттерге ұсынылған) теміржол көлігі қызметтері туралы есеп (3-ТБ индексі)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30-ы күнінен кешіктірмей</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көлік кәсіпорындарының атынан жүзеге асырылған операциялар туралы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көлік кәсіпорындарының атынан жүзеге асырылған операциялар туралы есеп (4-ТБ индексі)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30-ы күнінен кешіктірмей</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көлік кәсіпорындарына ұсынылған қызметтер туралы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көлік кәсіпорындарына ұсынылған қызметтер туралы есеп (5-ТБ индексі)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30-ы күнінен кешіктірмей</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секторының халықаралық операциялары, сыртқы активтері және міндеттемелері туралы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28"/>
          <w:p>
            <w:pPr>
              <w:spacing w:after="20"/>
              <w:ind w:left="20"/>
              <w:jc w:val="both"/>
            </w:pPr>
            <w:r>
              <w:rPr>
                <w:rFonts w:ascii="Times New Roman"/>
                <w:b w:val="false"/>
                <w:i w:val="false"/>
                <w:color w:val="000000"/>
                <w:sz w:val="20"/>
              </w:rPr>
              <w:t>
Мемлекеттік басқару секторының халықаралық операциялары, сыртқы активтері және міндеттемелері туралы есеп</w:t>
            </w:r>
          </w:p>
          <w:bookmarkEnd w:id="328"/>
          <w:p>
            <w:pPr>
              <w:spacing w:after="20"/>
              <w:ind w:left="20"/>
              <w:jc w:val="both"/>
            </w:pPr>
            <w:r>
              <w:rPr>
                <w:rFonts w:ascii="Times New Roman"/>
                <w:b w:val="false"/>
                <w:i w:val="false"/>
                <w:color w:val="000000"/>
                <w:sz w:val="20"/>
              </w:rPr>
              <w:t>
(7-ТБ индексі)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30-ы күнінен кешіктірмей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ілеспе көлік қызметтері және басқа да халықаралық операциялар туралы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29"/>
          <w:p>
            <w:pPr>
              <w:spacing w:after="20"/>
              <w:ind w:left="20"/>
              <w:jc w:val="both"/>
            </w:pPr>
            <w:r>
              <w:rPr>
                <w:rFonts w:ascii="Times New Roman"/>
                <w:b w:val="false"/>
                <w:i w:val="false"/>
                <w:color w:val="000000"/>
                <w:sz w:val="20"/>
              </w:rPr>
              <w:t>
тасымалдауға ілеспе көлік қызметтері және басқа да халықаралық операциялар туралы есеп</w:t>
            </w:r>
          </w:p>
          <w:bookmarkEnd w:id="329"/>
          <w:p>
            <w:pPr>
              <w:spacing w:after="20"/>
              <w:ind w:left="20"/>
              <w:jc w:val="both"/>
            </w:pPr>
            <w:r>
              <w:rPr>
                <w:rFonts w:ascii="Times New Roman"/>
                <w:b w:val="false"/>
                <w:i w:val="false"/>
                <w:color w:val="000000"/>
                <w:sz w:val="20"/>
              </w:rPr>
              <w:t>
(8-ТБ индексі)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30-ы күнінен кешіктірмей</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30-ы күнінен кешіктірмей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қойылатын қаржылық талаптардың және олардың алдындағы міндеттемелердің жай-күйі туралы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қойылатын қаржылық талаптардың және олардың алдындағы міндеттемелердің жай-күйі туралы есеп (9-ТБ индексі)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20-сы күнінен кешіктірмей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 халықаралық операциялар туралы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 халықаралық операциялар туралы есеп (10-ТБ индексі)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30-ы күнінен кешіктірмей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бейрезиденттерді сақтандыру (қайта сақтандыру) және бейрезидентттердің тәуекелдерін қайта сақтандыру туралы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бейрезиденттерді сақтандыру (қайта сақтандыру) және бейрезидентттердің тәуекелдерін қайта сақтандыру туралы есеп (11-ТБ-ЖС индексі)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20-сы күнінен кешіктірмей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бейрезиденттерді сақтандыру (қайта сақтандыру) және бейрезиденттердің тәуекелдерін қайта сақтандыру туралы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30"/>
          <w:p>
            <w:pPr>
              <w:spacing w:after="20"/>
              <w:ind w:left="20"/>
              <w:jc w:val="both"/>
            </w:pPr>
            <w:r>
              <w:rPr>
                <w:rFonts w:ascii="Times New Roman"/>
                <w:b w:val="false"/>
                <w:i w:val="false"/>
                <w:color w:val="000000"/>
                <w:sz w:val="20"/>
              </w:rPr>
              <w:t>
"Өмірді сақтандыру" саласы бойынша бейрезиденттерді сақтандыру (қайта сақтандыру) және бейрезиденттердің тәуекелдерін қайта сақтандыру туралы есеп</w:t>
            </w:r>
          </w:p>
          <w:bookmarkEnd w:id="330"/>
          <w:p>
            <w:pPr>
              <w:spacing w:after="20"/>
              <w:ind w:left="20"/>
              <w:jc w:val="both"/>
            </w:pPr>
            <w:r>
              <w:rPr>
                <w:rFonts w:ascii="Times New Roman"/>
                <w:b w:val="false"/>
                <w:i w:val="false"/>
                <w:color w:val="000000"/>
                <w:sz w:val="20"/>
              </w:rPr>
              <w:t>
(11-ТБ-ӨС индексі)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20-сы күнінен кешіктірмей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мемлекет кепілдік берген сыртқы қарыздар және Қазақстан Республикасының кепілгерлігімен тартылған қарыздар туралы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31"/>
          <w:p>
            <w:pPr>
              <w:spacing w:after="20"/>
              <w:ind w:left="20"/>
              <w:jc w:val="both"/>
            </w:pPr>
            <w:r>
              <w:rPr>
                <w:rFonts w:ascii="Times New Roman"/>
                <w:b w:val="false"/>
                <w:i w:val="false"/>
                <w:color w:val="000000"/>
                <w:sz w:val="20"/>
              </w:rPr>
              <w:t>
Мемлекеттік, мемлекет кепілдік берген сыртқы қарыздар және Қазақстан Республикасының кепілгерлігімен тартылған қарыздар туралы есеп</w:t>
            </w:r>
          </w:p>
          <w:bookmarkEnd w:id="331"/>
          <w:p>
            <w:pPr>
              <w:spacing w:after="20"/>
              <w:ind w:left="20"/>
              <w:jc w:val="both"/>
            </w:pPr>
            <w:r>
              <w:rPr>
                <w:rFonts w:ascii="Times New Roman"/>
                <w:b w:val="false"/>
                <w:i w:val="false"/>
                <w:color w:val="000000"/>
                <w:sz w:val="20"/>
              </w:rPr>
              <w:t>
(14-ТБ индексі)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30-ы күнінен кешіктірмей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 бағалы қағаздар бойынша халықаралық операциялар туралы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32"/>
          <w:p>
            <w:pPr>
              <w:spacing w:after="20"/>
              <w:ind w:left="20"/>
              <w:jc w:val="both"/>
            </w:pPr>
            <w:r>
              <w:rPr>
                <w:rFonts w:ascii="Times New Roman"/>
                <w:b w:val="false"/>
                <w:i w:val="false"/>
                <w:color w:val="000000"/>
                <w:sz w:val="20"/>
              </w:rPr>
              <w:t>
Бейрезиденттермен бағалы қағаздар бойынша халықаралық операциялар туралы есеп</w:t>
            </w:r>
          </w:p>
          <w:bookmarkEnd w:id="332"/>
          <w:p>
            <w:pPr>
              <w:spacing w:after="20"/>
              <w:ind w:left="20"/>
              <w:jc w:val="both"/>
            </w:pPr>
            <w:r>
              <w:rPr>
                <w:rFonts w:ascii="Times New Roman"/>
                <w:b w:val="false"/>
                <w:i w:val="false"/>
                <w:color w:val="000000"/>
                <w:sz w:val="20"/>
              </w:rPr>
              <w:t>
(15-ТБ индексі)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20-сы күнінен кешіктірмей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берілген кредиттер туралы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33"/>
          <w:p>
            <w:pPr>
              <w:spacing w:after="20"/>
              <w:ind w:left="20"/>
              <w:jc w:val="both"/>
            </w:pPr>
            <w:r>
              <w:rPr>
                <w:rFonts w:ascii="Times New Roman"/>
                <w:b w:val="false"/>
                <w:i w:val="false"/>
                <w:color w:val="000000"/>
                <w:sz w:val="20"/>
              </w:rPr>
              <w:t>
Бейрезиденттерге берілген кредиттер туралы есеп</w:t>
            </w:r>
          </w:p>
          <w:bookmarkEnd w:id="333"/>
          <w:p>
            <w:pPr>
              <w:spacing w:after="20"/>
              <w:ind w:left="20"/>
              <w:jc w:val="both"/>
            </w:pPr>
            <w:r>
              <w:rPr>
                <w:rFonts w:ascii="Times New Roman"/>
                <w:b w:val="false"/>
                <w:i w:val="false"/>
                <w:color w:val="000000"/>
                <w:sz w:val="20"/>
              </w:rPr>
              <w:t>
(17-ТБ индексі)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25-і күнінен кешіктірмей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құбыр көлігі және электр энергиясын беру қызметтері туралы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34"/>
          <w:p>
            <w:pPr>
              <w:spacing w:after="20"/>
              <w:ind w:left="20"/>
              <w:jc w:val="both"/>
            </w:pPr>
            <w:r>
              <w:rPr>
                <w:rFonts w:ascii="Times New Roman"/>
                <w:b w:val="false"/>
                <w:i w:val="false"/>
                <w:color w:val="000000"/>
                <w:sz w:val="20"/>
              </w:rPr>
              <w:t>
теміржол, құбыр көлігі және электр энергиясын беру қызметтері туралы есеп</w:t>
            </w:r>
          </w:p>
          <w:bookmarkEnd w:id="334"/>
          <w:p>
            <w:pPr>
              <w:spacing w:after="20"/>
              <w:ind w:left="20"/>
              <w:jc w:val="both"/>
            </w:pPr>
            <w:r>
              <w:rPr>
                <w:rFonts w:ascii="Times New Roman"/>
                <w:b w:val="false"/>
                <w:i w:val="false"/>
                <w:color w:val="000000"/>
                <w:sz w:val="20"/>
              </w:rPr>
              <w:t>
(18-ТБ индексі)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30-ы күнінен кешіктірмей</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30-ы күнінен кешіктірмей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 төлем балансы бойынша тексеру сауалнамасы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35"/>
          <w:p>
            <w:pPr>
              <w:spacing w:after="20"/>
              <w:ind w:left="20"/>
              <w:jc w:val="both"/>
            </w:pPr>
            <w:r>
              <w:rPr>
                <w:rFonts w:ascii="Times New Roman"/>
                <w:b w:val="false"/>
                <w:i w:val="false"/>
                <w:color w:val="000000"/>
                <w:sz w:val="20"/>
              </w:rPr>
              <w:t>
Кәсіпорындарды төлем балансы бойынша тексеру сауалнамасы</w:t>
            </w:r>
          </w:p>
          <w:bookmarkEnd w:id="335"/>
          <w:p>
            <w:pPr>
              <w:spacing w:after="20"/>
              <w:ind w:left="20"/>
              <w:jc w:val="both"/>
            </w:pPr>
            <w:r>
              <w:rPr>
                <w:rFonts w:ascii="Times New Roman"/>
                <w:b w:val="false"/>
                <w:i w:val="false"/>
                <w:color w:val="000000"/>
                <w:sz w:val="20"/>
              </w:rPr>
              <w:t>
(ТБЗ-1 индексі)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аумақтық филиалының сұрауы бойынша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сауалнамада көрсетілген күнге дейін</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Ұлттық шоттар статистикасы</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және мемлекет кепілдік берген, мемлекет кепілгерлігімен берілетін қарыздарды игеру және өтеу туралы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36"/>
          <w:p>
            <w:pPr>
              <w:spacing w:after="20"/>
              <w:ind w:left="20"/>
              <w:jc w:val="both"/>
            </w:pPr>
            <w:r>
              <w:rPr>
                <w:rFonts w:ascii="Times New Roman"/>
                <w:b w:val="false"/>
                <w:i w:val="false"/>
                <w:color w:val="000000"/>
                <w:sz w:val="20"/>
              </w:rPr>
              <w:t>
Үкіметтік және мемлекет кепілдік берген қарыздарды, мемлекет кепілгерлігімен берілетін қарыздарды игеру және өтеу туралы есеп</w:t>
            </w:r>
          </w:p>
          <w:bookmarkEnd w:id="336"/>
          <w:p>
            <w:pPr>
              <w:spacing w:after="20"/>
              <w:ind w:left="20"/>
              <w:jc w:val="both"/>
            </w:pPr>
            <w:r>
              <w:rPr>
                <w:rFonts w:ascii="Times New Roman"/>
                <w:b w:val="false"/>
                <w:i w:val="false"/>
                <w:color w:val="000000"/>
                <w:sz w:val="20"/>
              </w:rPr>
              <w:t>
(1-ОПЗ индексі)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айдың 5-і күнінен кешіктірмей</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банктердегі салымдар мен ағымдағы шоттар туралы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бөліністе резидент-клиенттердің шоттары мен салымдары бойынша есеп (RESDEP)</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екінші айдың 5-күнінен кешіктірмей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кредиттер мен депозиттер бойынша сыйақы мөлшерлемелері туралы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активтер мен міндеттемелер бойынша есеп (INTERBNK)</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екінші айдың 5-күнінен кешіктірмей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секторының экономиканы кредиттеуі туралы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және олар бойынша сыйақы мөлшерлемелері туралы есеп (LOANS)</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екінші айдың 5-күнінен кешіктірмей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валюта нарығындағы операциялар туралы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биржадан тыс операциялар туралы есеп (OTC), КАЅЕ сауда-саттығының қорытындылары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екінші айдың 5-күнінен кешіктірмей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банк қызметтерінің жалпы шығарылымын есептеу үшін ақпарат (ҚР ҰБ кірістері мен шығыстары туралы есептен)</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банк қызметтерінің жалпы шығарылымын есептеу үшін ақпарат</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37"/>
          <w:p>
            <w:pPr>
              <w:spacing w:after="20"/>
              <w:ind w:left="20"/>
              <w:jc w:val="both"/>
            </w:pPr>
            <w:r>
              <w:rPr>
                <w:rFonts w:ascii="Times New Roman"/>
                <w:b w:val="false"/>
                <w:i w:val="false"/>
                <w:color w:val="000000"/>
                <w:sz w:val="20"/>
              </w:rPr>
              <w:t>
ҚР ҰБ Төрағасы ҚР ҰБ жылдық шоғырландырылған қаржылық есептілігіне қол қойғаннан кейін 20 күн ішінде желтоқсан, қаңтар, ақпан айындағы ақпарат</w:t>
            </w:r>
          </w:p>
          <w:bookmarkEnd w:id="337"/>
          <w:p>
            <w:pPr>
              <w:spacing w:after="20"/>
              <w:ind w:left="20"/>
              <w:jc w:val="both"/>
            </w:pPr>
            <w:r>
              <w:rPr>
                <w:rFonts w:ascii="Times New Roman"/>
                <w:b w:val="false"/>
                <w:i w:val="false"/>
                <w:color w:val="000000"/>
                <w:sz w:val="20"/>
              </w:rPr>
              <w:t>
Есепті айдан кейін 30-35 күн ішінде наурыздан қарашаға дейінгі ақпарат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банк қызметтерінің нарықтық, нарықтық емес шығарылымын және жалпы қосылған құнын есептеу үшін ақпарат (ҚРҰБ-ның кірістері мен шығыстары туралы есептен)</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банк қызметтерінің нарықтық, нарықтық емес шығарылымын және жалпы қосылған құнын есептеу үшін ақпарат</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38"/>
          <w:p>
            <w:pPr>
              <w:spacing w:after="20"/>
              <w:ind w:left="20"/>
              <w:jc w:val="both"/>
            </w:pPr>
            <w:r>
              <w:rPr>
                <w:rFonts w:ascii="Times New Roman"/>
                <w:b w:val="false"/>
                <w:i w:val="false"/>
                <w:color w:val="000000"/>
                <w:sz w:val="20"/>
              </w:rPr>
              <w:t>
ҚР ҰБ Төрағасы ҚР ҰБ жылдық шоғырландырылған қаржылық есептілігіне қол қойғаннан кейін 20 күн ішінде желтоқсан, қаңтар, ақпан айындағы ақпарат</w:t>
            </w:r>
          </w:p>
          <w:bookmarkEnd w:id="338"/>
          <w:p>
            <w:pPr>
              <w:spacing w:after="20"/>
              <w:ind w:left="20"/>
              <w:jc w:val="both"/>
            </w:pPr>
            <w:r>
              <w:rPr>
                <w:rFonts w:ascii="Times New Roman"/>
                <w:b w:val="false"/>
                <w:i w:val="false"/>
                <w:color w:val="000000"/>
                <w:sz w:val="20"/>
              </w:rPr>
              <w:t>
Есепті айдан кейін 30-35 күн ішінде наурыздан қарашаға дейінгі ақпарат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пункттерінің шетел валютасын сатып алуы / сатуы туралы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39"/>
          <w:p>
            <w:pPr>
              <w:spacing w:after="20"/>
              <w:ind w:left="20"/>
              <w:jc w:val="both"/>
            </w:pPr>
            <w:r>
              <w:rPr>
                <w:rFonts w:ascii="Times New Roman"/>
                <w:b w:val="false"/>
                <w:i w:val="false"/>
                <w:color w:val="000000"/>
                <w:sz w:val="20"/>
              </w:rPr>
              <w:t>
Айырбастау пункттері арқылы жүргізілген айырбастау операциялары туралы есеп (12-NIV_UB)</w:t>
            </w:r>
          </w:p>
          <w:bookmarkEnd w:id="339"/>
          <w:p>
            <w:pPr>
              <w:spacing w:after="20"/>
              <w:ind w:left="20"/>
              <w:jc w:val="both"/>
            </w:pPr>
            <w:r>
              <w:rPr>
                <w:rFonts w:ascii="Times New Roman"/>
                <w:b w:val="false"/>
                <w:i w:val="false"/>
                <w:color w:val="000000"/>
                <w:sz w:val="20"/>
              </w:rPr>
              <w:t>
Шетел валютасының қозғалысы және айырбастау пункттері арқылы жүргізілген айырбастау операциялары туралы есеп (13-NIV_UO)</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екінші айдың 5-күнінен кешіктірмей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 бойынша кірістер мен шығыстар туралы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және баланстан тыс шоттардағы қалдықтар туралы есеп (700-ND)</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екінші айдың 5-күнінен кешіктірмей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40"/>
          <w:p>
            <w:pPr>
              <w:spacing w:after="20"/>
              <w:ind w:left="20"/>
              <w:jc w:val="both"/>
            </w:pPr>
            <w:r>
              <w:rPr>
                <w:rFonts w:ascii="Times New Roman"/>
                <w:b w:val="false"/>
                <w:i w:val="false"/>
                <w:color w:val="000000"/>
                <w:sz w:val="20"/>
              </w:rPr>
              <w:t>
экономиканың секторлары мен кіші секторлары бойынша Қазақстан Республикасының</w:t>
            </w:r>
          </w:p>
          <w:bookmarkEnd w:id="340"/>
          <w:p>
            <w:pPr>
              <w:spacing w:after="20"/>
              <w:ind w:left="20"/>
              <w:jc w:val="both"/>
            </w:pPr>
            <w:r>
              <w:rPr>
                <w:rFonts w:ascii="Times New Roman"/>
                <w:b w:val="false"/>
                <w:i w:val="false"/>
                <w:color w:val="000000"/>
                <w:sz w:val="20"/>
              </w:rPr>
              <w:t>
мемлекеттік бағалы қағаздары бойынша операциялар мен қалдықтар туралы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секторлары мен кіші секторлары бойынша Қазақстан Республикасының мемлекеттік бағалы қағаздары бойынша операциялар мен қалдықтар туралы есеп</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тамыздан кешіктірмей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секторлары бойынша мемлекеттік емес бағалы қағаздармен операциялар туралы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секторлары бойынша мемлекеттік емес бағалы қағаздармен операциялар бойынша жиынтық мәліметтер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тамыздан кешіктірмей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секторлары бойынша мемлекеттік емес бағалы қағаздардың қалдықтары туралы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секторлары бойынша мемлекеттік емес бағалы қағаздардың қалдықтары туралы жиынтық мәліметтер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тамыздан кешіктірмей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41"/>
          <w:p>
            <w:pPr>
              <w:spacing w:after="20"/>
              <w:ind w:left="20"/>
              <w:jc w:val="both"/>
            </w:pPr>
            <w:r>
              <w:rPr>
                <w:rFonts w:ascii="Times New Roman"/>
                <w:b w:val="false"/>
                <w:i w:val="false"/>
                <w:color w:val="000000"/>
                <w:sz w:val="20"/>
              </w:rPr>
              <w:t>
- психоактивті заттардың түрлері бойынша есірткіге тәуелді адамдардың саны туралы</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 секс қызметкерлерінің болжамды саны туралы</w:t>
            </w:r>
          </w:p>
          <w:p>
            <w:pPr>
              <w:spacing w:after="20"/>
              <w:ind w:left="20"/>
              <w:jc w:val="both"/>
            </w:pPr>
            <w:r>
              <w:rPr>
                <w:rFonts w:ascii="Times New Roman"/>
                <w:b w:val="false"/>
                <w:i w:val="false"/>
                <w:color w:val="000000"/>
                <w:sz w:val="20"/>
              </w:rPr>
              <w:t>
- инъекциялық есірткіні қолданатын адамдардың болжамды саны туралы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42"/>
          <w:p>
            <w:pPr>
              <w:spacing w:after="20"/>
              <w:ind w:left="20"/>
              <w:jc w:val="both"/>
            </w:pPr>
            <w:r>
              <w:rPr>
                <w:rFonts w:ascii="Times New Roman"/>
                <w:b w:val="false"/>
                <w:i w:val="false"/>
                <w:color w:val="000000"/>
                <w:sz w:val="20"/>
              </w:rPr>
              <w:t>
Психоактивті заттарды қолданудан туындаған психикалық және мінез-құлық бұзылыстары бар науқастардың аурулары мен контингенттері туралы есеп</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(14-психоактив индексі)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Адамның иммун тапшылығы вирусына (2-АИТВ индексі) иммуноферменттік талдау әдісімен қанды зертханалық зерттеу нәтижелері туралы есеп</w:t>
            </w:r>
          </w:p>
          <w:p>
            <w:pPr>
              <w:spacing w:after="20"/>
              <w:ind w:left="20"/>
              <w:jc w:val="both"/>
            </w:pPr>
            <w:r>
              <w:rPr>
                <w:rFonts w:ascii="Times New Roman"/>
                <w:b w:val="false"/>
                <w:i w:val="false"/>
                <w:color w:val="000000"/>
                <w:sz w:val="20"/>
              </w:rPr>
              <w:t>
Психикалық және мінез-құлық бұзылыстары бар науқастардың аурулары мен контингенттері туралы есеп (13-ППР индексі)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90 күн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республикалық және жергілікті (облыстар, республикалық маңызы бар қалалар және астана бөлінісінде және жиынтық) бюджеттердің атқарылуы туралы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республикалық және жергілікті (облыстар, республикалық маңызы бар қалалар және астана бөлінісінде және жиынтық) бюджеттердің атқарылуы туралы есептер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есепті айдан кейінгі 25 күн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қорының түсімдері мен шығыстары туралы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қорының түсімдері мен шығыстары туралы есеп</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есепті айдан кейінгі 25 күн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бюджеттің атқарылуы туралы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бюджеттің атқарылуы туралы есептер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25 күн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жағдайы бойынша ақпарат</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түсімдері мен пайдаланылуы туралы есептер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25 күн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бөлінісіндегі мемлекеттік сатып алулар көлемі туралы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"е-Минфин" АЖ</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160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кәсіпорын бойынша жылдық жиынтық кіріс (ЖЖК) және төленген салықтар (ТС) бойынша деректері бар өңірлер бөлінісінде кәсіпкерліктің мөлшері мен экономикалық қызмет түрлерін көрсете отырып, иесіздендірілген түрдегі кәсіпорындар тізбесі туралы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мен заңды тұлғалардың декларацияларынан алынған деректер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маусым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Әлеуметтік медициналық сақтандыру қорына трансферттер есебінен көрсетілген қызметтердің нақты көлемі туралы (мемлекеттік және жеке медициналық ұйымдар бойынша бөліністе)</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жеке медициналық мекемелер бойынша бөліністе әлеуметтік медициналық сақтандыру трансферттері есебінен көрсетілген қызметтердің нақты көлемі бойынша ақпарат</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сақтандыру қоры" КЕАҚ</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күн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органдарының функциялары мен деңгейлері бойынша ұжымдық туристік тұтыну туралы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органдарының функциялары мен деңгейлері бойынша ұжымдық туристік тұтыну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ТСМ ТИК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90 күн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анықтаған сотқа дейінгі тергеп-тексерудің тіркелген материалдары туралы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43"/>
          <w:p>
            <w:pPr>
              <w:spacing w:after="20"/>
              <w:ind w:left="20"/>
              <w:jc w:val="both"/>
            </w:pPr>
            <w:r>
              <w:rPr>
                <w:rFonts w:ascii="Times New Roman"/>
                <w:b w:val="false"/>
                <w:i w:val="false"/>
                <w:color w:val="000000"/>
                <w:sz w:val="20"/>
              </w:rPr>
              <w:t>
Өңірлер бөлінісінде алынған контрафактілік өнімнің құны (теңге), Өңірлер бөлінісінде алынған контрафактілік өнімнің саны</w:t>
            </w:r>
          </w:p>
          <w:bookmarkEnd w:id="343"/>
          <w:p>
            <w:pPr>
              <w:spacing w:after="20"/>
              <w:ind w:left="20"/>
              <w:jc w:val="both"/>
            </w:pPr>
            <w:r>
              <w:rPr>
                <w:rFonts w:ascii="Times New Roman"/>
                <w:b w:val="false"/>
                <w:i w:val="false"/>
                <w:color w:val="000000"/>
                <w:sz w:val="20"/>
              </w:rPr>
              <w:t>
Өңірлер бөлінісінде алынған контрабандалық тауарлардың құны (теңге), Өңірлер бөлінісінде алынған контрабандалық өнімнің саны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90 күн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44"/>
          <w:p>
            <w:pPr>
              <w:spacing w:after="20"/>
              <w:ind w:left="20"/>
              <w:jc w:val="both"/>
            </w:pPr>
            <w:r>
              <w:rPr>
                <w:rFonts w:ascii="Times New Roman"/>
                <w:b w:val="false"/>
                <w:i w:val="false"/>
                <w:color w:val="000000"/>
                <w:sz w:val="20"/>
              </w:rPr>
              <w:t>
өңірлер бөлінісінде алынған өнімнің саны (түрлері бойынша) туралы.</w:t>
            </w:r>
          </w:p>
          <w:bookmarkEnd w:id="344"/>
          <w:p>
            <w:pPr>
              <w:spacing w:after="20"/>
              <w:ind w:left="20"/>
              <w:jc w:val="both"/>
            </w:pPr>
            <w:r>
              <w:rPr>
                <w:rFonts w:ascii="Times New Roman"/>
                <w:b w:val="false"/>
                <w:i w:val="false"/>
                <w:color w:val="000000"/>
                <w:sz w:val="20"/>
              </w:rPr>
              <w:t>
Өңірлер бөлінісінде ағаш кесуден, балық аулаудан және заңсыз аң аулаудан келтірілген залал сомасы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Бақылау-инспекциялық қызмет туралы есеп</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45"/>
          <w:p>
            <w:pPr>
              <w:spacing w:after="20"/>
              <w:ind w:left="20"/>
              <w:jc w:val="both"/>
            </w:pPr>
            <w:r>
              <w:rPr>
                <w:rFonts w:ascii="Times New Roman"/>
                <w:b w:val="false"/>
                <w:i w:val="false"/>
                <w:color w:val="000000"/>
                <w:sz w:val="20"/>
              </w:rPr>
              <w:t>
ҚР ЭТРМ ОШЖДК,</w:t>
            </w:r>
          </w:p>
          <w:bookmarkEnd w:id="345"/>
          <w:p>
            <w:pPr>
              <w:spacing w:after="20"/>
              <w:ind w:left="20"/>
              <w:jc w:val="both"/>
            </w:pPr>
            <w:r>
              <w:rPr>
                <w:rFonts w:ascii="Times New Roman"/>
                <w:b w:val="false"/>
                <w:i w:val="false"/>
                <w:color w:val="000000"/>
                <w:sz w:val="20"/>
              </w:rPr>
              <w:t>
ҚР АШМ БШК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90 күн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түсімдері мен шығыстары туралы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46"/>
          <w:p>
            <w:pPr>
              <w:spacing w:after="20"/>
              <w:ind w:left="20"/>
              <w:jc w:val="both"/>
            </w:pPr>
            <w:r>
              <w:rPr>
                <w:rFonts w:ascii="Times New Roman"/>
                <w:b w:val="false"/>
                <w:i w:val="false"/>
                <w:color w:val="000000"/>
                <w:sz w:val="20"/>
              </w:rPr>
              <w:t>
Білім беру инфрақұрылымын қолдау қорының түсімдері мен шығыстары туралы есеп</w:t>
            </w:r>
          </w:p>
          <w:bookmarkEnd w:id="346"/>
          <w:p>
            <w:pPr>
              <w:spacing w:after="20"/>
              <w:ind w:left="20"/>
              <w:jc w:val="both"/>
            </w:pPr>
            <w:r>
              <w:rPr>
                <w:rFonts w:ascii="Times New Roman"/>
                <w:b w:val="false"/>
                <w:i w:val="false"/>
                <w:color w:val="000000"/>
                <w:sz w:val="20"/>
              </w:rPr>
              <w:t>
(9-БИҚҚ индексі)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күн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қордың түсімдері мен шығыстары туралы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47"/>
          <w:p>
            <w:pPr>
              <w:spacing w:after="20"/>
              <w:ind w:left="20"/>
              <w:jc w:val="both"/>
            </w:pPr>
            <w:r>
              <w:rPr>
                <w:rFonts w:ascii="Times New Roman"/>
                <w:b w:val="false"/>
                <w:i w:val="false"/>
                <w:color w:val="000000"/>
                <w:sz w:val="20"/>
              </w:rPr>
              <w:t>
Арнайы мемлекеттік қорының түсімдері мен шығыстары туралы есеп</w:t>
            </w:r>
          </w:p>
          <w:bookmarkEnd w:id="347"/>
          <w:p>
            <w:pPr>
              <w:spacing w:after="20"/>
              <w:ind w:left="20"/>
              <w:jc w:val="both"/>
            </w:pPr>
            <w:r>
              <w:rPr>
                <w:rFonts w:ascii="Times New Roman"/>
                <w:b w:val="false"/>
                <w:i w:val="false"/>
                <w:color w:val="000000"/>
                <w:sz w:val="20"/>
              </w:rPr>
              <w:t>
(10-АМҚ индексі)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ММЖК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күн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мен тастар, антиквариат және басқа да көркем заттар бойынша деректер</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100 күн</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Тұрғын үй қоры статистикасы</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тұрғын үйлер мен пәтерлер туралы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бірыңғай мемлекеттік кадастры" АЖ</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48"/>
          <w:p>
            <w:pPr>
              <w:spacing w:after="20"/>
              <w:ind w:left="20"/>
              <w:jc w:val="both"/>
            </w:pPr>
            <w:r>
              <w:rPr>
                <w:rFonts w:ascii="Times New Roman"/>
                <w:b w:val="false"/>
                <w:i w:val="false"/>
                <w:color w:val="000000"/>
                <w:sz w:val="20"/>
              </w:rPr>
              <w:t>
күнделікті</w:t>
            </w:r>
          </w:p>
          <w:bookmarkEnd w:id="348"/>
          <w:p>
            <w:pPr>
              <w:spacing w:after="20"/>
              <w:ind w:left="20"/>
              <w:jc w:val="both"/>
            </w:pPr>
            <w:r>
              <w:rPr>
                <w:rFonts w:ascii="Times New Roman"/>
                <w:b w:val="false"/>
                <w:i w:val="false"/>
                <w:color w:val="000000"/>
                <w:sz w:val="20"/>
              </w:rPr>
              <w:t>
(онлайн режим)</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 КЕАҚ</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үйлердің апаттылығы туралы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статистикалық тіркелімін жүргізу және өзектендіру жөніндегі әдістемеге 3-қосымша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қарашадан кешіктірмей</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Демографиялық статистика</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49"/>
          <w:p>
            <w:pPr>
              <w:spacing w:after="20"/>
              <w:ind w:left="20"/>
              <w:jc w:val="both"/>
            </w:pPr>
            <w:r>
              <w:rPr>
                <w:rFonts w:ascii="Times New Roman"/>
                <w:b w:val="false"/>
                <w:i w:val="false"/>
                <w:color w:val="000000"/>
                <w:sz w:val="20"/>
              </w:rPr>
              <w:t>
Қазақстан Республикасы халқының азаматтық жай-күйінің актілік жазбалары туралы:</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 туу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 өлім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 неке қию туралы;</w:t>
            </w:r>
          </w:p>
          <w:p>
            <w:pPr>
              <w:spacing w:after="20"/>
              <w:ind w:left="20"/>
              <w:jc w:val="both"/>
            </w:pPr>
            <w:r>
              <w:rPr>
                <w:rFonts w:ascii="Times New Roman"/>
                <w:b w:val="false"/>
                <w:i w:val="false"/>
                <w:color w:val="000000"/>
                <w:sz w:val="20"/>
              </w:rPr>
              <w:t>
- некені бұзу туралы.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актілерінің жазбалары" АЖ</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50"/>
          <w:p>
            <w:pPr>
              <w:spacing w:after="20"/>
              <w:ind w:left="20"/>
              <w:jc w:val="both"/>
            </w:pPr>
            <w:r>
              <w:rPr>
                <w:rFonts w:ascii="Times New Roman"/>
                <w:b w:val="false"/>
                <w:i w:val="false"/>
                <w:color w:val="000000"/>
                <w:sz w:val="20"/>
              </w:rPr>
              <w:t>
күнделікті</w:t>
            </w:r>
          </w:p>
          <w:bookmarkEnd w:id="350"/>
          <w:p>
            <w:pPr>
              <w:spacing w:after="20"/>
              <w:ind w:left="20"/>
              <w:jc w:val="both"/>
            </w:pPr>
            <w:r>
              <w:rPr>
                <w:rFonts w:ascii="Times New Roman"/>
                <w:b w:val="false"/>
                <w:i w:val="false"/>
                <w:color w:val="000000"/>
                <w:sz w:val="20"/>
              </w:rPr>
              <w:t>
(онлайн режим)</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Әділетмині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 бойынша статистикалық көрсеткіштерді қалыптастыру үшін жеке тұлғалар туралы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МДҚ</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51"/>
          <w:p>
            <w:pPr>
              <w:spacing w:after="20"/>
              <w:ind w:left="20"/>
              <w:jc w:val="both"/>
            </w:pPr>
            <w:r>
              <w:rPr>
                <w:rFonts w:ascii="Times New Roman"/>
                <w:b w:val="false"/>
                <w:i w:val="false"/>
                <w:color w:val="000000"/>
                <w:sz w:val="20"/>
              </w:rPr>
              <w:t>
күнделікті</w:t>
            </w:r>
          </w:p>
          <w:bookmarkEnd w:id="351"/>
          <w:p>
            <w:pPr>
              <w:spacing w:after="20"/>
              <w:ind w:left="20"/>
              <w:jc w:val="both"/>
            </w:pPr>
            <w:r>
              <w:rPr>
                <w:rFonts w:ascii="Times New Roman"/>
                <w:b w:val="false"/>
                <w:i w:val="false"/>
                <w:color w:val="000000"/>
                <w:sz w:val="20"/>
              </w:rPr>
              <w:t>
(онлайн режим)</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ҚР Әділетмині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қайтыс болу және перинаталдық өлім туралы медициналық куәліктерден алынған ақпарат туралы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тіркелімі" АЖ</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52"/>
          <w:p>
            <w:pPr>
              <w:spacing w:after="20"/>
              <w:ind w:left="20"/>
              <w:jc w:val="both"/>
            </w:pPr>
            <w:r>
              <w:rPr>
                <w:rFonts w:ascii="Times New Roman"/>
                <w:b w:val="false"/>
                <w:i w:val="false"/>
                <w:color w:val="000000"/>
                <w:sz w:val="20"/>
              </w:rPr>
              <w:t>
күнделікті</w:t>
            </w:r>
          </w:p>
          <w:bookmarkEnd w:id="352"/>
          <w:p>
            <w:pPr>
              <w:spacing w:after="20"/>
              <w:ind w:left="20"/>
              <w:jc w:val="both"/>
            </w:pPr>
            <w:r>
              <w:rPr>
                <w:rFonts w:ascii="Times New Roman"/>
                <w:b w:val="false"/>
                <w:i w:val="false"/>
                <w:color w:val="000000"/>
                <w:sz w:val="20"/>
              </w:rPr>
              <w:t>
(онлайн режим)</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көші-қонын есепке алу туралы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құжаттандыру және тіркеу тіркеу пункті" АЖ</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53"/>
          <w:p>
            <w:pPr>
              <w:spacing w:after="20"/>
              <w:ind w:left="20"/>
              <w:jc w:val="both"/>
            </w:pPr>
            <w:r>
              <w:rPr>
                <w:rFonts w:ascii="Times New Roman"/>
                <w:b w:val="false"/>
                <w:i w:val="false"/>
                <w:color w:val="000000"/>
                <w:sz w:val="20"/>
              </w:rPr>
              <w:t>
күнделікті</w:t>
            </w:r>
          </w:p>
          <w:bookmarkEnd w:id="353"/>
          <w:p>
            <w:pPr>
              <w:spacing w:after="20"/>
              <w:ind w:left="20"/>
              <w:jc w:val="both"/>
            </w:pPr>
            <w:r>
              <w:rPr>
                <w:rFonts w:ascii="Times New Roman"/>
                <w:b w:val="false"/>
                <w:i w:val="false"/>
                <w:color w:val="000000"/>
                <w:sz w:val="20"/>
              </w:rPr>
              <w:t>
(онлайн режим)</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2-бөлім. Мемлекеттік статистика органдары қалыптастыратын ресми статистикалық ақпарат</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ақпараттың (жарияланымның) атауы</w:t>
            </w: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қалыптастыруға жауапты мемлекеттік орган</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нысаны</w:t>
            </w:r>
          </w:p>
        </w:tc>
        <w:tc>
          <w:tcPr>
            <w:tcW w:w="0" w:type="auto"/>
            <w:gridSpan w:val="2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Дереккөздері (статистикалық нысан индексі, басқа ресми көздер)</w:t>
            </w:r>
          </w:p>
        </w:tc>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Пайдаланушыларға ресми статистикалық ақпаратты (жарияланымды) ұсыну мерзімдері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c>
          <w:tcPr>
            <w:tcW w:w="0" w:type="auto"/>
            <w:gridSpan w:val="22"/>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Ұлттық шоттар статистикасы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жылдардағы Қазақстан Республикасының "Ресурстар - Пайдалану" кестелері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11, 1-П, 1-КС, 1-инвест, 2-қызмет көрсету, 1-сх, 8-сх (қызмет көрсету), 24-сх, 2-аңшылық, 1-орман, 1-балық, 1-ВТ, 2-көлік, 2-ТР (қосалқы қызмет), 1-байланыс, 2-байланыс, Әлеуметтік қаржы, 1-қызмет көрсету, 2-туризм, 3-ақпарат, D 003, D 004, H-050, H-060, бюджеттің атқарылуы туралы есеп, кеден статистикасы, қаржы секторы бойынша кірістер мен шығыстар туралы есептер, төлем балансы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қараша</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қараша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қараша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жылдардағы Қазақстан Республикасының "Шығындар - Шығарылым" кестелері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"Ресурстар-Пайдалану" кестелерінің деректері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желтоқсан</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желтоқсан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желтоқсан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жылдардағы Қазақстан Республикасының ұлттық шоттары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ҰШС көрсеткіштерін есептеу бойынша деректер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желтоқсан</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желтоқсан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желтоқсан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жылдардағы Қазақстан Республикасының қаржы шоты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ҚР ҰБ статистикалық бюллетені, ҚР ҰБ-ның, екінші деңгейлі банктердің, басқа қаржы ұйымдарының, қаржылық операциялар туралы есептері, микрокредиттер бойынша ҚР ҰБ-ның деректері, төлем балансы, Қазақстан Республикасының Ұлттық қорының, Бағалы қағаздар орталық депозитарийінің, МӘСҚ-ның, ӘМСҚ-ның есептері, ҚР мемлекеттік бюджеттің орындалуы туралы есеп</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наурыз</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наурыз</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наурыз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жылдардағы Қазақстан Республикасының ұлттық байлық элементтері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11, "Қазақстанның негізгі қорлары" статистикалық жинағы, ҚР ҰБ статистикалық бюллетені, банк жүйесі бойынша қаржылық активтері мен қаржылық міндеттемелері туралы, басқа қаржы ұйымдарының қаржылық операциялар туралы есептері, микрокредиттер бойынша ҚР ҰБ-ның деректері,төлем балансы, Қазақстан Республикасының Ұлттық қорының, МӘСҚ-ның, ӘМСҚ-ның есептері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желтоқсан</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желтоқсан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желтоқсан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жылдардағы Қазақстан Республикасы туризмінің қосалқы шоты</w:t>
            </w:r>
          </w:p>
        </w:tc>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2-туризм, 2-қызмет көрсету, Н-050, Н-060, 1-Т, Т-001,11, 2МП, 1-инвест, "Ресурстар – Пайдалану" кестелері; әкімшілік дереккөздер: бюджет деректері, ҚР халықаралық қызмет көрсету балансы, ҚР ТСМ деректері</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сәуір</w:t>
            </w:r>
          </w:p>
        </w:tc>
        <w:tc>
          <w:tcPr>
            <w:tcW w:w="0" w:type="auto"/>
            <w:gridSpan w:val="4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сәуір</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vMerge/>
            <w:tcBorders>
              <w:top w:val="nil"/>
              <w:left w:val="single" w:color="cfcfcf" w:sz="5"/>
              <w:bottom w:val="single" w:color="cfcfcf" w:sz="5"/>
              <w:right w:val="single" w:color="cfcfcf" w:sz="5"/>
            </w:tcBorders>
          </w:tcPr>
          <w:p/>
        </w:tc>
        <w:tc>
          <w:tcPr>
            <w:tcW w:w="0" w:type="auto"/>
            <w:gridSpan w:val="25"/>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2"/>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43"/>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жылды Қазақстан Республикасы табиғи-экономикалық есепке алу жүйесінің шоттары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(ауа), 1-инвест, 4-ОС, ҚР Мемлекеттік бюджеттің орындалуы туралы есеп, ҚР Ұлттық қорының түсімдері мен пайдаланылуы туралы есеп</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және өңірлер бөлінісінде қысқа мерзімді экономикалық индикатор (алты базалық сала бойынша)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2-сх, 3-сх, 1-орман, 1-балық, 2-аңшылық, 1-П, 1-КС, 1-ИС, Д-004, 2-сауда, 1-көлік, 2-ТР (қосалқы қызмет), 2-көлік, ҚР Қаржымині МКК-нің көлік туралы әкімшілік деректері, 3-байланыс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54"/>
          <w:p>
            <w:pPr>
              <w:spacing w:after="20"/>
              <w:ind w:left="20"/>
              <w:jc w:val="both"/>
            </w:pPr>
            <w:r>
              <w:rPr>
                <w:rFonts w:ascii="Times New Roman"/>
                <w:b w:val="false"/>
                <w:i w:val="false"/>
                <w:color w:val="000000"/>
                <w:sz w:val="20"/>
              </w:rPr>
              <w:t>
15 қаңтар,</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14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14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16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15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15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14 қараша</w:t>
            </w:r>
          </w:p>
          <w:p>
            <w:pPr>
              <w:spacing w:after="20"/>
              <w:ind w:left="20"/>
              <w:jc w:val="both"/>
            </w:pPr>
            <w:r>
              <w:rPr>
                <w:rFonts w:ascii="Times New Roman"/>
                <w:b w:val="false"/>
                <w:i w:val="false"/>
                <w:color w:val="000000"/>
                <w:sz w:val="20"/>
              </w:rPr>
              <w:t>
15 желтоқсан</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 16 ақпан, 16 наурыз, 15 сәуір, 14 мамыр, 15 маусым, 15 шілде, 14 тамыз, 15 қыркүйек, 15 қазан, 16 қараша, 15 желтоқсан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 15 ақпан, 15 наурыз, 15 сәуір, 14 мамыр, 15 маусым, 15 шілде, 16 тамыз, 15 қыркүйек, 15 қазан, 15 қараша, 15 желтоқсан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жылдардағы өндіріс әдісімен жалпы ішкі өнім (жедел деректер)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(айлық негізде)</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1-П, 1-КС, 1-ИС, 2-сауда, 1-көлік, 3-байланыс, бюджеттің атқарылуы туралы есеп, қаржы секторы бойынша кірістер мен шығыстар туралы есептер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ақпан</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ақпан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жылдардағы өндіріс әдісімен жалпы ішкі өнім (алдын ала)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(тоқсандық негізде)</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2-аңшылық, 1-орман, 1-балық, 1-сх, 24-сх, 29-сх, А-008, 1-П, 1-КС, 1-ИС, 2-сауда, 1-көлік, 3-байланыс, 2-қызмет көрсету, 1-қызмет көрсету, 1-Т, D 004, Т-001, бюджеттің атқарылуы туралы есеп, қаржы секторы бойынша кірістер мен шығыстар туралы есептер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сәуір</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сәуір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жылдардағы өндіріс әдісімен жалпы ішкі өнім (мұнай-газ секторының және бақыланбайтын экономиканың үлесін бөле отырып) (нақтыланған)</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(жылдық негізде)</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 аңшылық, 1-орман, 1-балық, 24-сх, 29-сх, 1-сх, А-005, А-008, 8-сх (қызмет көрсету), 1-П, 1-КС, 1-ИС, 1-ВТ, 2- көлік, 2-ТР (қосалқы қызмет), 1- байланыс, 2- байланыс, 2- қызмет көрсету, Әлеуметтік қаржы, 1- қызмет көрсету, 1-Т, D 004, Т-001. бюджеттің атқарылуы туралы есеп, қаржы секторы бойынша кірістер мен шығыстар туралы есептер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шілде</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шілде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шілде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жылдардағы өндіріс әдісімен жалпы ішкі өнім (түпкілікті)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 аңшылық, 1-орман, 1-балық, 24-сх, 29-сх, 1-сх, А-005, А-008, 8-сх (қызмет көрсету), 1-П, 1-КС, 1- ИС, 1-ВТ, 2-көлік, 2-ТР (қосалқы қызмет), 1- байланыс, 2 байланыс, 2- қызмет көрсету, Әлеуметтік қаржы, 1-қызмет көрсету, 1-Т, D 004, Т-001, бюджеттің атқарылуы туралы есеп, қаржы секторы бойынша кірістер мен шығыстар туралы есептер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желтоқсан</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55"/>
          <w:p>
            <w:pPr>
              <w:spacing w:after="20"/>
              <w:ind w:left="20"/>
              <w:jc w:val="both"/>
            </w:pPr>
            <w:r>
              <w:rPr>
                <w:rFonts w:ascii="Times New Roman"/>
                <w:b w:val="false"/>
                <w:i w:val="false"/>
                <w:color w:val="000000"/>
                <w:sz w:val="20"/>
              </w:rPr>
              <w:t>
2024-2026 жылдардағы Қазақстан Республикасының</w:t>
            </w:r>
          </w:p>
          <w:bookmarkEnd w:id="355"/>
          <w:p>
            <w:pPr>
              <w:spacing w:after="20"/>
              <w:ind w:left="20"/>
              <w:jc w:val="both"/>
            </w:pPr>
            <w:r>
              <w:rPr>
                <w:rFonts w:ascii="Times New Roman"/>
                <w:b w:val="false"/>
                <w:i w:val="false"/>
                <w:color w:val="000000"/>
                <w:sz w:val="20"/>
              </w:rPr>
              <w:t>
жалпы өңірлік өнімі (алдын ала)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(тоқсандық негізде)</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2-аңшылық, 1-орман, 1-балық, 1-сх, 24-сх, 29-сх, А-008, 1-П, 1-КС, 1-инвест, 1-ИС, 2-сауда, 1-көлік, 3-байланыс, 2-қызмет көрсету, 1-қызмет көрсету, 1-Т, D 004, Т-001, бюджеттің атқарылуы туралы есеп, қаржы секторы бойынша кірістер мен шығыстар туралы есептер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сәуір</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сәуір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экономиканы бөліп көрсетумен 2024-2026 жылдардағы Қазақстан Республикасының жалпы өңірлік өнімі (нақтыланған)</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(жылдық негізде)</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56"/>
          <w:p>
            <w:pPr>
              <w:spacing w:after="20"/>
              <w:ind w:left="20"/>
              <w:jc w:val="both"/>
            </w:pPr>
            <w:r>
              <w:rPr>
                <w:rFonts w:ascii="Times New Roman"/>
                <w:b w:val="false"/>
                <w:i w:val="false"/>
                <w:color w:val="000000"/>
                <w:sz w:val="20"/>
              </w:rPr>
              <w:t>
1-ПФ, 2-МП, 2-аңшылық, 1-орман, 1-балық, 24-сх, 29-сх, 1-сх, А-005, А-008,</w:t>
            </w:r>
          </w:p>
          <w:bookmarkEnd w:id="356"/>
          <w:p>
            <w:pPr>
              <w:spacing w:after="20"/>
              <w:ind w:left="20"/>
              <w:jc w:val="both"/>
            </w:pPr>
            <w:r>
              <w:rPr>
                <w:rFonts w:ascii="Times New Roman"/>
                <w:b w:val="false"/>
                <w:i w:val="false"/>
                <w:color w:val="000000"/>
                <w:sz w:val="20"/>
              </w:rPr>
              <w:t>
8-сх (қызмет көрсету), 1-П, 1-КС, 1-инвест, 1-ИС, 1-ВТ, 2-көлік, 2-ТР (қосалқы қызмет), 1-байланыс, 2-байланыс, 2-қызмет көрсету, Әлеуметтік қаржы, 1-қызмет көрсету, 1-Т, D 004, Т-001, бюджеттің атқарылуы туралы есеп, қаржы секторы бойынша кірістер мен шығыстар туралы есептер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тамыз</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тамыз</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тамыз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жылдардағы Қазақстан Республикасының жалпы өңірлік өнімі (есепті)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57"/>
          <w:p>
            <w:pPr>
              <w:spacing w:after="20"/>
              <w:ind w:left="20"/>
              <w:jc w:val="both"/>
            </w:pPr>
            <w:r>
              <w:rPr>
                <w:rFonts w:ascii="Times New Roman"/>
                <w:b w:val="false"/>
                <w:i w:val="false"/>
                <w:color w:val="000000"/>
                <w:sz w:val="20"/>
              </w:rPr>
              <w:t>
1-ПФ, 2-МП, 2-аңшылық, 1-орман, 1-балық, 24-сх, 29-сх, 1-сх, А-005, А-008, 8-сх (қызмет көрсету), 1-П,</w:t>
            </w:r>
          </w:p>
          <w:bookmarkEnd w:id="357"/>
          <w:p>
            <w:pPr>
              <w:spacing w:after="20"/>
              <w:ind w:left="20"/>
              <w:jc w:val="both"/>
            </w:pPr>
            <w:r>
              <w:rPr>
                <w:rFonts w:ascii="Times New Roman"/>
                <w:b w:val="false"/>
                <w:i w:val="false"/>
                <w:color w:val="000000"/>
                <w:sz w:val="20"/>
              </w:rPr>
              <w:t>
1-КС, 1-инвест, 1-ИС, 1-ВТ, 2- көлік, 2-ТР (қосалқы қызмет), 1-байланыс, 2-байланыс, 2-қызмет көрсету, Әлеуметтік қаржы 1-қызмет көрсету, 1-Т, D 004, Т-001, бюджеттің атқарылуы туралы есеп, қаржы секторы бойынша кірістер мен шығыстар туралы есептер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желтоқсан</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 жылдардағы 1-тоқсандағы өндіріс әдісімен жалпы ішкі өнім (жедел деректер)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1-П, 1-КС, 1-ИС, 2-сауда, 1-көлік, 3-байланыс, бюджеттің атқарылуы туралы есеп, қаржы секторы бойынша кірістер мен шығыстар туралы есептер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мамыр</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мамыр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мамыр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 жылдардағы 1-тоқсандағы өндіріс әдісімен жалпы ішкі өнім (есепті деректер)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2-аңшылық, 1-орман, 1-балық, 1-сх, 24-сх, 29-сх, А-008, 1-П, 1-КС, 1-ИС, 2-сауда, 1-көлік, 3-байланыс, 2-қызмет көрсету, 1- қызмет көрсету, 1-Т, D 004, Т-001, бюджеттің атқарылуы туралы есеп, қаржы секторы бойынша кірістер мен шығыстар туралы есептер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маусым</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маусым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маусым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 жылдардағы 1-жартыжылдықтағы өндіріс әдісімен жалпы ішкі өнім (жедел деректер)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1-П, 1-КС, 1-ИС, 2-сауда, 1-көлік, 3-байланыс, бюджеттің атқарылуы туралы есеп, қаржы секторы бойынша кірістер мен шығыстар туралы есептер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тамыз</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тамыз</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тамыз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 жылдардағы 1-жартыжылдықтағы өндіріс әдісімен жалпы ішкі өнім (есепті деректер)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2-аңшылық, 1-орман, 1-балық, 1-сх, 24-сх, 29-сх, А-008, 1-П, 1-КС, 1-ИС, 2-сауда, 1-көлік, 3-байланыс, 2-қызмет көрсету, 1- қызмет көрсету, 1-Т, D 004, Т-001, бюджеттің атқарылуы туралы есеп, қаржы секторы бойынша кірістер мен шығыстар туралы есептер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қыркүйек</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қыркүйек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қыркүйек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 жылдардағы 9 айдағы өндіріс әдісімен жалпы ішкі өнім (жедел деректер)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1-П, 1-КС, 1-ИС, 2-сауда, 1-көлік, 3-байланыс, бюджеттің атқарылуы туралы есеп, қаржы секторы бойынша кірістер мен шығыстар туралы есептер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қараша</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қараша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қараша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 жылдардағы 9 айдағы өндіріс әдісімен жалпы ішкі өнім (есепті деректер)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2-аңшылық, 1-орман, 1-балық, 1-сх, 24-сх, 29-сх, А-008, 1-П, 1-КС, 1-ИС, 2-сауда, 1-көлік, 3-байланыс, 2-қызмет көрсету, 1- қызмет көрсету, 1-Т, D 004, Т-001, бюджеттің атқарылуы туралы есеп, қаржы секторы бойынша кірістер мен шығыстар туралы есептер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қаңтар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қаңтар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 жылдардағы 9 айдағы Қазақстан Республикасының жалпы өңірлік өнімі (есепті деректер)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2-аңшылық, 1-орман, 1-балық, 1-сх, 24-сх, 29-сх, А-008, 1-П, 1-КС, 1-инвест, 1-ИС, 2-сауда, 1-көлік, 3-байланыс, 2-қызмет көрсету, 1- қызмет көрсету, 1-Т, D 004, Т-001. бюджеттің атқарылуы туралы есеп, қаржы секторы бойынша кірістер мен шығыстар туралы есептер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қаңтар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қаңтар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 жылдардағы 1-тоқсандағы Қазақстан Республикасының жалпы өңірлік өнімі (есепті деректер)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2-аңшылық, 1-орман, 1-балық, 1-сх, 24-сх, 29-сх, А-008, 1-П, 1-КС, 1-инвест, 1-ИС, 2-сауда, 1-көлік, 3-байланыс, 2-қызмет көрсету, 1- қызмет көрсету, 1-Т, D 004, Т-001. бюджеттің атқарылуы туралы есеп, қаржы секторы бойынша кірістер мен шығыстар туралы есептер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шілде</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шілде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 жылдардағы 1-жартыжылдықтағы Қазақстан Республикасының жалпы өңірлік өнімі ( есепті деректер)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2-аңшылық, 1-орман, 1-балық, 1-сх, 24-сх, 29-сх, А-008, 1-П, 1-КС, 1-инвест, 1-ИС, 2-сауда, 1-көлік, 3-байланыс, 2-қызмет көрсету, 1- қызмет көрсету, 1-Т, D 004, Т-001. бюджеттің атқарылуы туралы есеп, қаржы секторы бойынша кірістер мен шығыстар туралы есептер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қазан</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қазан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қазан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жылдардағы табыстар әдісімен жалпы ішкі өнім (алдын ала)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(тоқсандық негізде)</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 Т-001, бюджеттің атқарылуы туралы есеп, қаржы секторы бойынша кірістер мен шығыстар туралы есептер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сәуір</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сәуір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жылдардағы табыстар әдісімен жалпы ішкі өнім (нақтыланған)</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(жылдық негізде)</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 Т-001, бюджеттің атқарылуы туралы есеп, қаржы секторы бойынша кірістер мен шығыстар туралы есептер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тамыз</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тамыз</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тамыз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табыстар әдісімен жалпы ішкі өнім (түпкілікті)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 Т-001 бюджеттің атқарылуы туралы есеп, қаржы секторы бойынша кірістер мен шығыстар туралы есептер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желтоқсан</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жылдардағы түпкілікті тұтыну әдісімен жалпы ішкі өнім (алдын ала)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(тоқсандық негізде)</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1-инвест, 1-П, 1-КС, 2-КС, 2- қызмет көрсету, 1- қызмет көрсету, 1-ВТ, D 003, D 004, 1-Ц, 1-ТС, 1-байланыс, 2-байланыс, 3-байланыс, Т-001, 11-нысан, Әлеуметтік қаржы, бюджеттің атқарылуы туралы есеп, төлем балансы, кедендік статистика, қаржы секторы бойынша кірістер мен шығыстар туралы есептер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сәуір</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сәуір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жылдардағы түпкілікті тұтыну әдісімен жалпы ішкі өнім (түпкілікті)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1-инвест, 1-П, 1-КС, 2-КС, 2-қызмет көрсету, 1- қызмет көрсету, 1-ВТ, D 003, D 004, 1-Ц, 1-ТС, 1-байланыс, 2- байланыс, 3- байланыс, Т-001, 11-нысан, Әлеуметтік қаржы, бюджеттің атқарылуы туралы есеп, төлем балансы, кедендік статистика, қаржы секторы бойынша кірістер мен шығыстар туралы есептер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желтоқсан</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желтоқсан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желтоқсан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 жылдардағы 1-тоқсандағы табыстар әдісімен жалпы ішкі өнім (есепті деректер)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 Т-001, бюджеттің атқарылуы туралы есеп, қаржы секторы бойынша кірістер мен шығыстар туралы есептер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маусым</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маусым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маусым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 жылдардағы 1-жартыжылдықтағы табыстар әдісімен жалпы ішкі өнім (есепті деректер)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 Т-001, бюджеттің атқарылуы туралы есеп, қаржы секторы бойынша кірістер мен шығыстар туралы есептер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қазан</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 жылдардағы 9 айдағы табыстар әдісімен жалпы ішкі өнім (есепті деректер)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 Т-001, бюджеттің атқарылуы туралы есеп, қаржы секторы бойынша кірістер мен шығыстар туралы есептер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 жылдардағы 1-тоқсандағы түпкілікті тұтыну әдісімен жалпы ішкі өнім (есепті деректер)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1-инвест, 1-П, 1-КС, 2-КС, 2-қызмет көрсету, 1- қызмет көрсету, 1-ВТ, D 003, D 004, 1-Ц, 1-ТС, 1-байланыс, 2- байланыс, 3- байланыс, Т-001, 11-нысан, Әлеуметтік қаржы, бюджеттің атқарылуы туралы есеп, төлем балансы, кедендік статистика, қаржы секторы бойынша кірістер мен шығыстар туралы есептер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шілде</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шілде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 жылдардағы 1-жартыжылдықтағы түпкілікті тұтыну әдісімен жалпы ішкі өнім (есепті деректер)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1-инвест, 1-П, 1-КС, 2-КС, 2-қызмет көрсету, 1- қызмет көрсету, 1-ВТ, D 003, D 004, 1-Ц, 1-ТС, 1-байланыс, 2- байланыс, 3- байланыс, Т-001, 11-нысан, Әлеуметтік қаржы, бюджеттің атқарылуы туралы есеп, төлем балансы, кедендік статистика, қаржы секторы бойынша кірістер мен шығыстар туралы есептер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қазан</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қазан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қазан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жылдардағы 9 айдағы түпкілікті тұтыну әдісімен жалпы ішкі өнім (есепті деректер)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1-инвест, 1-П, 1-КС, 2-КС, 2- қызмет көрсету, 1- қызмет көрсету, 1-ВТ, D 003, D 004, 1-Ц, 1-ТС, 1-байланыс, 2-байланыс, 3-байланыс, Т-001, 11-нысан, Әлеуметтік қаржы, бюджеттің атқарылуы туралы есеп, төлем балансы, кедендік статистика, қаржы секторы бойынша кірістер мен шығыстар туралы есептер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қаңтар</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қаңтар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қаңтар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бойынша Қазақстан Республикасындағы еңбек өнімділігі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көрсеткіштерін есептеу бойынша деректер, 1-Т</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58"/>
          <w:p>
            <w:pPr>
              <w:spacing w:after="20"/>
              <w:ind w:left="20"/>
              <w:jc w:val="both"/>
            </w:pPr>
            <w:r>
              <w:rPr>
                <w:rFonts w:ascii="Times New Roman"/>
                <w:b w:val="false"/>
                <w:i w:val="false"/>
                <w:color w:val="000000"/>
                <w:sz w:val="20"/>
              </w:rPr>
              <w:t>
2024 жылғы (алдын ала) - 29 сәуір</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2024 жылғы (нақтыланған) - 7 тамыз</w:t>
            </w:r>
          </w:p>
          <w:p>
            <w:pPr>
              <w:spacing w:after="20"/>
              <w:ind w:left="20"/>
              <w:jc w:val="both"/>
            </w:pPr>
            <w:r>
              <w:rPr>
                <w:rFonts w:ascii="Times New Roman"/>
                <w:b w:val="false"/>
                <w:i w:val="false"/>
                <w:color w:val="000000"/>
                <w:sz w:val="20"/>
              </w:rPr>
              <w:t>
2024 жылғы (түпкілікті) - 19 желтоқсан</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59"/>
          <w:p>
            <w:pPr>
              <w:spacing w:after="20"/>
              <w:ind w:left="20"/>
              <w:jc w:val="both"/>
            </w:pPr>
            <w:r>
              <w:rPr>
                <w:rFonts w:ascii="Times New Roman"/>
                <w:b w:val="false"/>
                <w:i w:val="false"/>
                <w:color w:val="000000"/>
                <w:sz w:val="20"/>
              </w:rPr>
              <w:t>
2025 жылғы (алдын ала) - 29 сәуір</w:t>
            </w:r>
          </w:p>
          <w:bookmarkEnd w:id="359"/>
          <w:p>
            <w:pPr>
              <w:spacing w:after="20"/>
              <w:ind w:left="20"/>
              <w:jc w:val="both"/>
            </w:pPr>
            <w:r>
              <w:rPr>
                <w:rFonts w:ascii="Times New Roman"/>
                <w:b w:val="false"/>
                <w:i w:val="false"/>
                <w:color w:val="000000"/>
                <w:sz w:val="20"/>
              </w:rPr>
              <w:t>
2025 жылғы (нақтыланған) - 7 тамыз</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60"/>
          <w:p>
            <w:pPr>
              <w:spacing w:after="20"/>
              <w:ind w:left="20"/>
              <w:jc w:val="both"/>
            </w:pPr>
            <w:r>
              <w:rPr>
                <w:rFonts w:ascii="Times New Roman"/>
                <w:b w:val="false"/>
                <w:i w:val="false"/>
                <w:color w:val="000000"/>
                <w:sz w:val="20"/>
              </w:rPr>
              <w:t>
2026 жылғы (алдын ала) - 29 сәуір</w:t>
            </w:r>
          </w:p>
          <w:bookmarkEnd w:id="360"/>
          <w:p>
            <w:pPr>
              <w:spacing w:after="20"/>
              <w:ind w:left="20"/>
              <w:jc w:val="both"/>
            </w:pPr>
            <w:r>
              <w:rPr>
                <w:rFonts w:ascii="Times New Roman"/>
                <w:b w:val="false"/>
                <w:i w:val="false"/>
                <w:color w:val="000000"/>
                <w:sz w:val="20"/>
              </w:rPr>
              <w:t>
2026 жылғы (нақтыланған) - 6 тамыз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бойынша өңірлер бөлінісіндегі еңбек өнімділігі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 көрсеткіштерін есептеу бойынша деректер, 1-Т</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61"/>
          <w:p>
            <w:pPr>
              <w:spacing w:after="20"/>
              <w:ind w:left="20"/>
              <w:jc w:val="both"/>
            </w:pPr>
            <w:r>
              <w:rPr>
                <w:rFonts w:ascii="Times New Roman"/>
                <w:b w:val="false"/>
                <w:i w:val="false"/>
                <w:color w:val="000000"/>
                <w:sz w:val="20"/>
              </w:rPr>
              <w:t>
2024 жылғы (алдын ала) – 8 мамыр</w:t>
            </w:r>
          </w:p>
          <w:bookmarkEnd w:id="361"/>
          <w:p>
            <w:pPr>
              <w:spacing w:after="20"/>
              <w:ind w:left="20"/>
              <w:jc w:val="both"/>
            </w:pPr>
            <w:r>
              <w:rPr>
                <w:rFonts w:ascii="Times New Roman"/>
                <w:b w:val="false"/>
                <w:i w:val="false"/>
                <w:color w:val="000000"/>
                <w:sz w:val="20"/>
              </w:rPr>
              <w:t>
2024 жылғы (нақтыланған) – 29 тамыз</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62"/>
          <w:p>
            <w:pPr>
              <w:spacing w:after="20"/>
              <w:ind w:left="20"/>
              <w:jc w:val="both"/>
            </w:pPr>
            <w:r>
              <w:rPr>
                <w:rFonts w:ascii="Times New Roman"/>
                <w:b w:val="false"/>
                <w:i w:val="false"/>
                <w:color w:val="000000"/>
                <w:sz w:val="20"/>
              </w:rPr>
              <w:t>
2024 жылғы (түпкілікті) - 8 қаңтар 2025 жылғы (алдын ала) – 8 мамыр</w:t>
            </w:r>
          </w:p>
          <w:bookmarkEnd w:id="362"/>
          <w:p>
            <w:pPr>
              <w:spacing w:after="20"/>
              <w:ind w:left="20"/>
              <w:jc w:val="both"/>
            </w:pPr>
            <w:r>
              <w:rPr>
                <w:rFonts w:ascii="Times New Roman"/>
                <w:b w:val="false"/>
                <w:i w:val="false"/>
                <w:color w:val="000000"/>
                <w:sz w:val="20"/>
              </w:rPr>
              <w:t>
2025 жылғы (нақтыланған) – 31 тамыз</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63"/>
          <w:p>
            <w:pPr>
              <w:spacing w:after="20"/>
              <w:ind w:left="20"/>
              <w:jc w:val="both"/>
            </w:pPr>
            <w:r>
              <w:rPr>
                <w:rFonts w:ascii="Times New Roman"/>
                <w:b w:val="false"/>
                <w:i w:val="false"/>
                <w:color w:val="000000"/>
                <w:sz w:val="20"/>
              </w:rPr>
              <w:t>
2026 жылғы (алдын ала) – 11 мамыр</w:t>
            </w:r>
          </w:p>
          <w:bookmarkEnd w:id="363"/>
          <w:p>
            <w:pPr>
              <w:spacing w:after="20"/>
              <w:ind w:left="20"/>
              <w:jc w:val="both"/>
            </w:pPr>
            <w:r>
              <w:rPr>
                <w:rFonts w:ascii="Times New Roman"/>
                <w:b w:val="false"/>
                <w:i w:val="false"/>
                <w:color w:val="000000"/>
                <w:sz w:val="20"/>
              </w:rPr>
              <w:t>
2026 жылғы (нақтыланған) – 31 тамыз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бойынша Қазақстан Республикасындағы еңбек өнімділігі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көрсеткіштерін есептеу бойынша деректер, 1-Т</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64"/>
          <w:p>
            <w:pPr>
              <w:spacing w:after="20"/>
              <w:ind w:left="20"/>
              <w:jc w:val="both"/>
            </w:pPr>
            <w:r>
              <w:rPr>
                <w:rFonts w:ascii="Times New Roman"/>
                <w:b w:val="false"/>
                <w:i w:val="false"/>
                <w:color w:val="000000"/>
                <w:sz w:val="20"/>
              </w:rPr>
              <w:t>
2024 жылдың 9 айы – 8 қаңтар</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2025 жылдың 1 тоқсаны – 4 шілде</w:t>
            </w:r>
          </w:p>
          <w:p>
            <w:pPr>
              <w:spacing w:after="20"/>
              <w:ind w:left="20"/>
              <w:jc w:val="both"/>
            </w:pPr>
            <w:r>
              <w:rPr>
                <w:rFonts w:ascii="Times New Roman"/>
                <w:b w:val="false"/>
                <w:i w:val="false"/>
                <w:color w:val="000000"/>
                <w:sz w:val="20"/>
              </w:rPr>
              <w:t>
2025 жылдың 1 жартыжылдығына - 7 қазанға</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65"/>
          <w:p>
            <w:pPr>
              <w:spacing w:after="20"/>
              <w:ind w:left="20"/>
              <w:jc w:val="both"/>
            </w:pPr>
            <w:r>
              <w:rPr>
                <w:rFonts w:ascii="Times New Roman"/>
                <w:b w:val="false"/>
                <w:i w:val="false"/>
                <w:color w:val="000000"/>
                <w:sz w:val="20"/>
              </w:rPr>
              <w:t>
2025 жылдың 9 айы – 26 қаңтар</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2026 жылдың 1 тоқсаны – 7 шілде</w:t>
            </w:r>
          </w:p>
          <w:p>
            <w:pPr>
              <w:spacing w:after="20"/>
              <w:ind w:left="20"/>
              <w:jc w:val="both"/>
            </w:pPr>
            <w:r>
              <w:rPr>
                <w:rFonts w:ascii="Times New Roman"/>
                <w:b w:val="false"/>
                <w:i w:val="false"/>
                <w:color w:val="000000"/>
                <w:sz w:val="20"/>
              </w:rPr>
              <w:t>
2026 жылдың 1 жартыжылдығына - 6 қазанға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66"/>
          <w:p>
            <w:pPr>
              <w:spacing w:after="20"/>
              <w:ind w:left="20"/>
              <w:jc w:val="both"/>
            </w:pPr>
            <w:r>
              <w:rPr>
                <w:rFonts w:ascii="Times New Roman"/>
                <w:b w:val="false"/>
                <w:i w:val="false"/>
                <w:color w:val="000000"/>
                <w:sz w:val="20"/>
              </w:rPr>
              <w:t>
2026 жылдың 9 айы – 26 қаңтар</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2027 жылдың 1 тоқсаны – 7 шілде</w:t>
            </w:r>
          </w:p>
          <w:p>
            <w:pPr>
              <w:spacing w:after="20"/>
              <w:ind w:left="20"/>
              <w:jc w:val="both"/>
            </w:pPr>
            <w:r>
              <w:rPr>
                <w:rFonts w:ascii="Times New Roman"/>
                <w:b w:val="false"/>
                <w:i w:val="false"/>
                <w:color w:val="000000"/>
                <w:sz w:val="20"/>
              </w:rPr>
              <w:t>
2027 жылдың 1 жартыжылдығына - 6 қазанға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бойынша өңірлер бөлінісіндегі еңбек өнімділігі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 көрсеткіштерін есептеу бойынша деректер , 1-Т</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67"/>
          <w:p>
            <w:pPr>
              <w:spacing w:after="20"/>
              <w:ind w:left="20"/>
              <w:jc w:val="both"/>
            </w:pPr>
            <w:r>
              <w:rPr>
                <w:rFonts w:ascii="Times New Roman"/>
                <w:b w:val="false"/>
                <w:i w:val="false"/>
                <w:color w:val="000000"/>
                <w:sz w:val="20"/>
              </w:rPr>
              <w:t>
2024 жылдың 9 айы – 20 қаңтар</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2025 жылдың 1 тоқсаны – 18 шілде</w:t>
            </w:r>
          </w:p>
          <w:p>
            <w:pPr>
              <w:spacing w:after="20"/>
              <w:ind w:left="20"/>
              <w:jc w:val="both"/>
            </w:pPr>
            <w:r>
              <w:rPr>
                <w:rFonts w:ascii="Times New Roman"/>
                <w:b w:val="false"/>
                <w:i w:val="false"/>
                <w:color w:val="000000"/>
                <w:sz w:val="20"/>
              </w:rPr>
              <w:t>
2025 жылдың 1 жартыжылдығына - 17 қазанға</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68"/>
          <w:p>
            <w:pPr>
              <w:spacing w:after="20"/>
              <w:ind w:left="20"/>
              <w:jc w:val="both"/>
            </w:pPr>
            <w:r>
              <w:rPr>
                <w:rFonts w:ascii="Times New Roman"/>
                <w:b w:val="false"/>
                <w:i w:val="false"/>
                <w:color w:val="000000"/>
                <w:sz w:val="20"/>
              </w:rPr>
              <w:t>
2025 жылдың 9 айы – 5 ақпан</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2026 жылдың 1 тоқсаны – 17 шілде</w:t>
            </w:r>
          </w:p>
          <w:p>
            <w:pPr>
              <w:spacing w:after="20"/>
              <w:ind w:left="20"/>
              <w:jc w:val="both"/>
            </w:pPr>
            <w:r>
              <w:rPr>
                <w:rFonts w:ascii="Times New Roman"/>
                <w:b w:val="false"/>
                <w:i w:val="false"/>
                <w:color w:val="000000"/>
                <w:sz w:val="20"/>
              </w:rPr>
              <w:t>
2026 жылдың 1 жартыжылдығына - 16 қазанға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69"/>
          <w:p>
            <w:pPr>
              <w:spacing w:after="20"/>
              <w:ind w:left="20"/>
              <w:jc w:val="both"/>
            </w:pPr>
            <w:r>
              <w:rPr>
                <w:rFonts w:ascii="Times New Roman"/>
                <w:b w:val="false"/>
                <w:i w:val="false"/>
                <w:color w:val="000000"/>
                <w:sz w:val="20"/>
              </w:rPr>
              <w:t>
2026 жылдың 9 айы – 5 ақпан</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2027 жылдың 1 тоқсаны – 19 шілде</w:t>
            </w:r>
          </w:p>
          <w:p>
            <w:pPr>
              <w:spacing w:after="20"/>
              <w:ind w:left="20"/>
              <w:jc w:val="both"/>
            </w:pPr>
            <w:r>
              <w:rPr>
                <w:rFonts w:ascii="Times New Roman"/>
                <w:b w:val="false"/>
                <w:i w:val="false"/>
                <w:color w:val="000000"/>
                <w:sz w:val="20"/>
              </w:rPr>
              <w:t>
2027 жылдың 1 жартыжылдығына - 18 қазанға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және мемлекет кепілдік берген қарыздарды, мемлекет кепілгерлігімен берілетін қарыздарды игеру және өтеу туралы ақпарат</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жазба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ақпарат, 1-ОПЗ</w:t>
            </w:r>
          </w:p>
        </w:tc>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 30 сәуір, 30 шілде, 30 қазан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мемлекеттік, мемлекет кепілдік берген қарыздар мен Қазақстан Республикасының кепілгерлігімен тартылған қарыздар туралы есеп</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есеп</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ақпарат, 14-ПБ, 1-ОПЗ</w:t>
            </w:r>
          </w:p>
        </w:tc>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 30 сәуір, 30 шілде, 30 қазан</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Кәсіпорын статистикасы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субъектілер санының негізгі көрсеткіштері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70"/>
          <w:p>
            <w:pPr>
              <w:spacing w:after="20"/>
              <w:ind w:left="20"/>
              <w:jc w:val="both"/>
            </w:pPr>
            <w:r>
              <w:rPr>
                <w:rFonts w:ascii="Times New Roman"/>
                <w:b w:val="false"/>
                <w:i w:val="false"/>
                <w:color w:val="000000"/>
                <w:sz w:val="20"/>
              </w:rPr>
              <w:t>
15 қаңтар,</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14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14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16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15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15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14 қараша,</w:t>
            </w:r>
          </w:p>
          <w:p>
            <w:pPr>
              <w:spacing w:after="20"/>
              <w:ind w:left="20"/>
              <w:jc w:val="both"/>
            </w:pPr>
            <w:r>
              <w:rPr>
                <w:rFonts w:ascii="Times New Roman"/>
                <w:b w:val="false"/>
                <w:i w:val="false"/>
                <w:color w:val="000000"/>
                <w:sz w:val="20"/>
              </w:rPr>
              <w:t>
15 желтоқсан</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71"/>
          <w:p>
            <w:pPr>
              <w:spacing w:after="20"/>
              <w:ind w:left="20"/>
              <w:jc w:val="both"/>
            </w:pPr>
            <w:r>
              <w:rPr>
                <w:rFonts w:ascii="Times New Roman"/>
                <w:b w:val="false"/>
                <w:i w:val="false"/>
                <w:color w:val="000000"/>
                <w:sz w:val="20"/>
              </w:rPr>
              <w:t>
15 қаңтар,</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16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16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15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14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қараша,</w:t>
            </w:r>
          </w:p>
          <w:p>
            <w:pPr>
              <w:spacing w:after="20"/>
              <w:ind w:left="20"/>
              <w:jc w:val="both"/>
            </w:pPr>
            <w:r>
              <w:rPr>
                <w:rFonts w:ascii="Times New Roman"/>
                <w:b w:val="false"/>
                <w:i w:val="false"/>
                <w:color w:val="000000"/>
                <w:sz w:val="20"/>
              </w:rPr>
              <w:t>
15 желтоқсан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72"/>
          <w:p>
            <w:pPr>
              <w:spacing w:after="20"/>
              <w:ind w:left="20"/>
              <w:jc w:val="both"/>
            </w:pPr>
            <w:r>
              <w:rPr>
                <w:rFonts w:ascii="Times New Roman"/>
                <w:b w:val="false"/>
                <w:i w:val="false"/>
                <w:color w:val="000000"/>
                <w:sz w:val="20"/>
              </w:rPr>
              <w:t>
15 қаңтар,</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15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15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14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15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16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қараша,</w:t>
            </w:r>
          </w:p>
          <w:p>
            <w:pPr>
              <w:spacing w:after="20"/>
              <w:ind w:left="20"/>
              <w:jc w:val="both"/>
            </w:pPr>
            <w:r>
              <w:rPr>
                <w:rFonts w:ascii="Times New Roman"/>
                <w:b w:val="false"/>
                <w:i w:val="false"/>
                <w:color w:val="000000"/>
                <w:sz w:val="20"/>
              </w:rPr>
              <w:t>
15 желтоқсан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жасқа дейін тіркелген және жұмыс істеп тұрған дара кәсіпкерлердің және меншік иелері (100%) 35 жасқа дейінгі адамдар болып табылатын заңды тұлғалардың саны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73"/>
          <w:p>
            <w:pPr>
              <w:spacing w:after="20"/>
              <w:ind w:left="20"/>
              <w:jc w:val="both"/>
            </w:pPr>
            <w:r>
              <w:rPr>
                <w:rFonts w:ascii="Times New Roman"/>
                <w:b w:val="false"/>
                <w:i w:val="false"/>
                <w:color w:val="000000"/>
                <w:sz w:val="20"/>
              </w:rPr>
              <w:t>
15 қаңтар,</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15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15 шілде,</w:t>
            </w:r>
          </w:p>
          <w:p>
            <w:pPr>
              <w:spacing w:after="20"/>
              <w:ind w:left="20"/>
              <w:jc w:val="both"/>
            </w:pPr>
            <w:r>
              <w:rPr>
                <w:rFonts w:ascii="Times New Roman"/>
                <w:b w:val="false"/>
                <w:i w:val="false"/>
                <w:color w:val="000000"/>
                <w:sz w:val="20"/>
              </w:rPr>
              <w:t>
15 қазан</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74"/>
          <w:p>
            <w:pPr>
              <w:spacing w:after="20"/>
              <w:ind w:left="20"/>
              <w:jc w:val="both"/>
            </w:pPr>
            <w:r>
              <w:rPr>
                <w:rFonts w:ascii="Times New Roman"/>
                <w:b w:val="false"/>
                <w:i w:val="false"/>
                <w:color w:val="000000"/>
                <w:sz w:val="20"/>
              </w:rPr>
              <w:t>
15 қаңтар,</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15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15 шілде,</w:t>
            </w:r>
          </w:p>
          <w:p>
            <w:pPr>
              <w:spacing w:after="20"/>
              <w:ind w:left="20"/>
              <w:jc w:val="both"/>
            </w:pPr>
            <w:r>
              <w:rPr>
                <w:rFonts w:ascii="Times New Roman"/>
                <w:b w:val="false"/>
                <w:i w:val="false"/>
                <w:color w:val="000000"/>
                <w:sz w:val="20"/>
              </w:rPr>
              <w:t>
15 қазан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75"/>
          <w:p>
            <w:pPr>
              <w:spacing w:after="20"/>
              <w:ind w:left="20"/>
              <w:jc w:val="both"/>
            </w:pPr>
            <w:r>
              <w:rPr>
                <w:rFonts w:ascii="Times New Roman"/>
                <w:b w:val="false"/>
                <w:i w:val="false"/>
                <w:color w:val="000000"/>
                <w:sz w:val="20"/>
              </w:rPr>
              <w:t>
15 қаңтар,</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15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15 шілде,</w:t>
            </w:r>
          </w:p>
          <w:p>
            <w:pPr>
              <w:spacing w:after="20"/>
              <w:ind w:left="20"/>
              <w:jc w:val="both"/>
            </w:pPr>
            <w:r>
              <w:rPr>
                <w:rFonts w:ascii="Times New Roman"/>
                <w:b w:val="false"/>
                <w:i w:val="false"/>
                <w:color w:val="000000"/>
                <w:sz w:val="20"/>
              </w:rPr>
              <w:t>
15 қазан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өндірушілер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статистикалық тіркелімі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76"/>
          <w:p>
            <w:pPr>
              <w:spacing w:after="20"/>
              <w:ind w:left="20"/>
              <w:jc w:val="both"/>
            </w:pPr>
            <w:r>
              <w:rPr>
                <w:rFonts w:ascii="Times New Roman"/>
                <w:b w:val="false"/>
                <w:i w:val="false"/>
                <w:color w:val="000000"/>
                <w:sz w:val="20"/>
              </w:rPr>
              <w:t>
20 қаңтар,</w:t>
            </w:r>
          </w:p>
          <w:bookmarkEnd w:id="376"/>
          <w:p>
            <w:pPr>
              <w:spacing w:after="20"/>
              <w:ind w:left="20"/>
              <w:jc w:val="both"/>
            </w:pPr>
            <w:r>
              <w:rPr>
                <w:rFonts w:ascii="Times New Roman"/>
                <w:b w:val="false"/>
                <w:i w:val="false"/>
                <w:color w:val="000000"/>
                <w:sz w:val="20"/>
              </w:rPr>
              <w:t>
21 шілде</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77"/>
          <w:p>
            <w:pPr>
              <w:spacing w:after="20"/>
              <w:ind w:left="20"/>
              <w:jc w:val="both"/>
            </w:pPr>
            <w:r>
              <w:rPr>
                <w:rFonts w:ascii="Times New Roman"/>
                <w:b w:val="false"/>
                <w:i w:val="false"/>
                <w:color w:val="000000"/>
                <w:sz w:val="20"/>
              </w:rPr>
              <w:t>
20 қаңтар,</w:t>
            </w:r>
          </w:p>
          <w:bookmarkEnd w:id="377"/>
          <w:p>
            <w:pPr>
              <w:spacing w:after="20"/>
              <w:ind w:left="20"/>
              <w:jc w:val="both"/>
            </w:pPr>
            <w:r>
              <w:rPr>
                <w:rFonts w:ascii="Times New Roman"/>
                <w:b w:val="false"/>
                <w:i w:val="false"/>
                <w:color w:val="000000"/>
                <w:sz w:val="20"/>
              </w:rPr>
              <w:t>
21 шілде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78"/>
          <w:p>
            <w:pPr>
              <w:spacing w:after="20"/>
              <w:ind w:left="20"/>
              <w:jc w:val="both"/>
            </w:pPr>
            <w:r>
              <w:rPr>
                <w:rFonts w:ascii="Times New Roman"/>
                <w:b w:val="false"/>
                <w:i w:val="false"/>
                <w:color w:val="000000"/>
                <w:sz w:val="20"/>
              </w:rPr>
              <w:t>
20 қаңтар,</w:t>
            </w:r>
          </w:p>
          <w:bookmarkEnd w:id="378"/>
          <w:p>
            <w:pPr>
              <w:spacing w:after="20"/>
              <w:ind w:left="20"/>
              <w:jc w:val="both"/>
            </w:pPr>
            <w:r>
              <w:rPr>
                <w:rFonts w:ascii="Times New Roman"/>
                <w:b w:val="false"/>
                <w:i w:val="false"/>
                <w:color w:val="000000"/>
                <w:sz w:val="20"/>
              </w:rPr>
              <w:t>
21 шілде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меншік нысаны бар тіркелген және жұмыс істеп тұрған заңды тұлғалар мен филиалдар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79"/>
          <w:p>
            <w:pPr>
              <w:spacing w:after="20"/>
              <w:ind w:left="20"/>
              <w:jc w:val="both"/>
            </w:pPr>
            <w:r>
              <w:rPr>
                <w:rFonts w:ascii="Times New Roman"/>
                <w:b w:val="false"/>
                <w:i w:val="false"/>
                <w:color w:val="000000"/>
                <w:sz w:val="20"/>
              </w:rPr>
              <w:t>
15 қаңтар,</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14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14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16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15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15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14 қараша,</w:t>
            </w:r>
          </w:p>
          <w:p>
            <w:pPr>
              <w:spacing w:after="20"/>
              <w:ind w:left="20"/>
              <w:jc w:val="both"/>
            </w:pPr>
            <w:r>
              <w:rPr>
                <w:rFonts w:ascii="Times New Roman"/>
                <w:b w:val="false"/>
                <w:i w:val="false"/>
                <w:color w:val="000000"/>
                <w:sz w:val="20"/>
              </w:rPr>
              <w:t>
15 желтоқсан</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80"/>
          <w:p>
            <w:pPr>
              <w:spacing w:after="20"/>
              <w:ind w:left="20"/>
              <w:jc w:val="both"/>
            </w:pPr>
            <w:r>
              <w:rPr>
                <w:rFonts w:ascii="Times New Roman"/>
                <w:b w:val="false"/>
                <w:i w:val="false"/>
                <w:color w:val="000000"/>
                <w:sz w:val="20"/>
              </w:rPr>
              <w:t>
15 қаңтар,</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16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16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15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14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қараша,</w:t>
            </w:r>
          </w:p>
          <w:p>
            <w:pPr>
              <w:spacing w:after="20"/>
              <w:ind w:left="20"/>
              <w:jc w:val="both"/>
            </w:pPr>
            <w:r>
              <w:rPr>
                <w:rFonts w:ascii="Times New Roman"/>
                <w:b w:val="false"/>
                <w:i w:val="false"/>
                <w:color w:val="000000"/>
                <w:sz w:val="20"/>
              </w:rPr>
              <w:t>
15 желтоқсан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81"/>
          <w:p>
            <w:pPr>
              <w:spacing w:after="20"/>
              <w:ind w:left="20"/>
              <w:jc w:val="both"/>
            </w:pPr>
            <w:r>
              <w:rPr>
                <w:rFonts w:ascii="Times New Roman"/>
                <w:b w:val="false"/>
                <w:i w:val="false"/>
                <w:color w:val="000000"/>
                <w:sz w:val="20"/>
              </w:rPr>
              <w:t>
15 қаңтар,</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15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15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14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15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16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қараша,</w:t>
            </w:r>
          </w:p>
          <w:p>
            <w:pPr>
              <w:spacing w:after="20"/>
              <w:ind w:left="20"/>
              <w:jc w:val="both"/>
            </w:pPr>
            <w:r>
              <w:rPr>
                <w:rFonts w:ascii="Times New Roman"/>
                <w:b w:val="false"/>
                <w:i w:val="false"/>
                <w:color w:val="000000"/>
                <w:sz w:val="20"/>
              </w:rPr>
              <w:t>
15 желтоқсан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және жұмыс істеп тұрған шетелдік меншік нысанындағы заңды тұлғалар, филиалдар және шетелдік заңды тұлғалардың филиалдары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82"/>
          <w:p>
            <w:pPr>
              <w:spacing w:after="20"/>
              <w:ind w:left="20"/>
              <w:jc w:val="both"/>
            </w:pPr>
            <w:r>
              <w:rPr>
                <w:rFonts w:ascii="Times New Roman"/>
                <w:b w:val="false"/>
                <w:i w:val="false"/>
                <w:color w:val="000000"/>
                <w:sz w:val="20"/>
              </w:rPr>
              <w:t>
15 қаңтар,</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14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14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14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15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15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14 қараша,</w:t>
            </w:r>
          </w:p>
          <w:p>
            <w:pPr>
              <w:spacing w:after="20"/>
              <w:ind w:left="20"/>
              <w:jc w:val="both"/>
            </w:pPr>
            <w:r>
              <w:rPr>
                <w:rFonts w:ascii="Times New Roman"/>
                <w:b w:val="false"/>
                <w:i w:val="false"/>
                <w:color w:val="000000"/>
                <w:sz w:val="20"/>
              </w:rPr>
              <w:t>
15 желтоқсан</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83"/>
          <w:p>
            <w:pPr>
              <w:spacing w:after="20"/>
              <w:ind w:left="20"/>
              <w:jc w:val="both"/>
            </w:pPr>
            <w:r>
              <w:rPr>
                <w:rFonts w:ascii="Times New Roman"/>
                <w:b w:val="false"/>
                <w:i w:val="false"/>
                <w:color w:val="000000"/>
                <w:sz w:val="20"/>
              </w:rPr>
              <w:t>
15 қаңтар,</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14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14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14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15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14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қараша,</w:t>
            </w:r>
          </w:p>
          <w:p>
            <w:pPr>
              <w:spacing w:after="20"/>
              <w:ind w:left="20"/>
              <w:jc w:val="both"/>
            </w:pPr>
            <w:r>
              <w:rPr>
                <w:rFonts w:ascii="Times New Roman"/>
                <w:b w:val="false"/>
                <w:i w:val="false"/>
                <w:color w:val="000000"/>
                <w:sz w:val="20"/>
              </w:rPr>
              <w:t>
15 желтоқсан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84"/>
          <w:p>
            <w:pPr>
              <w:spacing w:after="20"/>
              <w:ind w:left="20"/>
              <w:jc w:val="both"/>
            </w:pPr>
            <w:r>
              <w:rPr>
                <w:rFonts w:ascii="Times New Roman"/>
                <w:b w:val="false"/>
                <w:i w:val="false"/>
                <w:color w:val="000000"/>
                <w:sz w:val="20"/>
              </w:rPr>
              <w:t>
15 қаңтар,</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15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15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14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15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16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қараша,</w:t>
            </w:r>
          </w:p>
          <w:p>
            <w:pPr>
              <w:spacing w:after="20"/>
              <w:ind w:left="20"/>
              <w:jc w:val="both"/>
            </w:pPr>
            <w:r>
              <w:rPr>
                <w:rFonts w:ascii="Times New Roman"/>
                <w:b w:val="false"/>
                <w:i w:val="false"/>
                <w:color w:val="000000"/>
                <w:sz w:val="20"/>
              </w:rPr>
              <w:t>
15 желтоқсан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субъектілер санының негізгі көрсеткіштері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85"/>
          <w:p>
            <w:pPr>
              <w:spacing w:after="20"/>
              <w:ind w:left="20"/>
              <w:jc w:val="both"/>
            </w:pPr>
            <w:r>
              <w:rPr>
                <w:rFonts w:ascii="Times New Roman"/>
                <w:b w:val="false"/>
                <w:i w:val="false"/>
                <w:color w:val="000000"/>
                <w:sz w:val="20"/>
              </w:rPr>
              <w:t>
15 қаңтар,</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14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14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16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15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15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14 қараша,</w:t>
            </w:r>
          </w:p>
          <w:p>
            <w:pPr>
              <w:spacing w:after="20"/>
              <w:ind w:left="20"/>
              <w:jc w:val="both"/>
            </w:pPr>
            <w:r>
              <w:rPr>
                <w:rFonts w:ascii="Times New Roman"/>
                <w:b w:val="false"/>
                <w:i w:val="false"/>
                <w:color w:val="000000"/>
                <w:sz w:val="20"/>
              </w:rPr>
              <w:t>
15 желтоқсан</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86"/>
          <w:p>
            <w:pPr>
              <w:spacing w:after="20"/>
              <w:ind w:left="20"/>
              <w:jc w:val="both"/>
            </w:pPr>
            <w:r>
              <w:rPr>
                <w:rFonts w:ascii="Times New Roman"/>
                <w:b w:val="false"/>
                <w:i w:val="false"/>
                <w:color w:val="000000"/>
                <w:sz w:val="20"/>
              </w:rPr>
              <w:t>
15 қаңтар,</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16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16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15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14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қараша,</w:t>
            </w:r>
          </w:p>
          <w:p>
            <w:pPr>
              <w:spacing w:after="20"/>
              <w:ind w:left="20"/>
              <w:jc w:val="both"/>
            </w:pPr>
            <w:r>
              <w:rPr>
                <w:rFonts w:ascii="Times New Roman"/>
                <w:b w:val="false"/>
                <w:i w:val="false"/>
                <w:color w:val="000000"/>
                <w:sz w:val="20"/>
              </w:rPr>
              <w:t>
15 желтоқсан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87"/>
          <w:p>
            <w:pPr>
              <w:spacing w:after="20"/>
              <w:ind w:left="20"/>
              <w:jc w:val="both"/>
            </w:pPr>
            <w:r>
              <w:rPr>
                <w:rFonts w:ascii="Times New Roman"/>
                <w:b w:val="false"/>
                <w:i w:val="false"/>
                <w:color w:val="000000"/>
                <w:sz w:val="20"/>
              </w:rPr>
              <w:t>
15 қаңтар,</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15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15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14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15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16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қараша,</w:t>
            </w:r>
          </w:p>
          <w:p>
            <w:pPr>
              <w:spacing w:after="20"/>
              <w:ind w:left="20"/>
              <w:jc w:val="both"/>
            </w:pPr>
            <w:r>
              <w:rPr>
                <w:rFonts w:ascii="Times New Roman"/>
                <w:b w:val="false"/>
                <w:i w:val="false"/>
                <w:color w:val="000000"/>
                <w:sz w:val="20"/>
              </w:rPr>
              <w:t>
15 желтоқсан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жасы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88"/>
          <w:p>
            <w:pPr>
              <w:spacing w:after="20"/>
              <w:ind w:left="20"/>
              <w:jc w:val="both"/>
            </w:pPr>
            <w:r>
              <w:rPr>
                <w:rFonts w:ascii="Times New Roman"/>
                <w:b w:val="false"/>
                <w:i w:val="false"/>
                <w:color w:val="000000"/>
                <w:sz w:val="20"/>
              </w:rPr>
              <w:t>
15 қаңтар,</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14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14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16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15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15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14 қараша,</w:t>
            </w:r>
          </w:p>
          <w:p>
            <w:pPr>
              <w:spacing w:after="20"/>
              <w:ind w:left="20"/>
              <w:jc w:val="both"/>
            </w:pPr>
            <w:r>
              <w:rPr>
                <w:rFonts w:ascii="Times New Roman"/>
                <w:b w:val="false"/>
                <w:i w:val="false"/>
                <w:color w:val="000000"/>
                <w:sz w:val="20"/>
              </w:rPr>
              <w:t>
15 желтоқсан</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389"/>
          <w:p>
            <w:pPr>
              <w:spacing w:after="20"/>
              <w:ind w:left="20"/>
              <w:jc w:val="both"/>
            </w:pPr>
            <w:r>
              <w:rPr>
                <w:rFonts w:ascii="Times New Roman"/>
                <w:b w:val="false"/>
                <w:i w:val="false"/>
                <w:color w:val="000000"/>
                <w:sz w:val="20"/>
              </w:rPr>
              <w:t>
15 қаңтар,</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16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16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15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14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қараша,</w:t>
            </w:r>
          </w:p>
          <w:p>
            <w:pPr>
              <w:spacing w:after="20"/>
              <w:ind w:left="20"/>
              <w:jc w:val="both"/>
            </w:pPr>
            <w:r>
              <w:rPr>
                <w:rFonts w:ascii="Times New Roman"/>
                <w:b w:val="false"/>
                <w:i w:val="false"/>
                <w:color w:val="000000"/>
                <w:sz w:val="20"/>
              </w:rPr>
              <w:t>
15 желтоқсан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390"/>
          <w:p>
            <w:pPr>
              <w:spacing w:after="20"/>
              <w:ind w:left="20"/>
              <w:jc w:val="both"/>
            </w:pPr>
            <w:r>
              <w:rPr>
                <w:rFonts w:ascii="Times New Roman"/>
                <w:b w:val="false"/>
                <w:i w:val="false"/>
                <w:color w:val="000000"/>
                <w:sz w:val="20"/>
              </w:rPr>
              <w:t>
15 қаңтар,</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15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15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14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15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16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қараша,</w:t>
            </w:r>
          </w:p>
          <w:p>
            <w:pPr>
              <w:spacing w:after="20"/>
              <w:ind w:left="20"/>
              <w:jc w:val="both"/>
            </w:pPr>
            <w:r>
              <w:rPr>
                <w:rFonts w:ascii="Times New Roman"/>
                <w:b w:val="false"/>
                <w:i w:val="false"/>
                <w:color w:val="000000"/>
                <w:sz w:val="20"/>
              </w:rPr>
              <w:t>
15 желтоқсан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шағын және орта кәсіпкерліктің мониторингі</w:t>
            </w: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 2-МП, 1-ПФ, 24-сх, 29-сх, А-005, А-008, 1-қызмет көрсету</w:t>
            </w: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91"/>
          <w:p>
            <w:pPr>
              <w:spacing w:after="20"/>
              <w:ind w:left="20"/>
              <w:jc w:val="both"/>
            </w:pPr>
            <w:r>
              <w:rPr>
                <w:rFonts w:ascii="Times New Roman"/>
                <w:b w:val="false"/>
                <w:i w:val="false"/>
                <w:color w:val="000000"/>
                <w:sz w:val="20"/>
              </w:rPr>
              <w:t>
16 қаңтар,</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15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15 шілде,</w:t>
            </w:r>
          </w:p>
          <w:p>
            <w:pPr>
              <w:spacing w:after="20"/>
              <w:ind w:left="20"/>
              <w:jc w:val="both"/>
            </w:pPr>
            <w:r>
              <w:rPr>
                <w:rFonts w:ascii="Times New Roman"/>
                <w:b w:val="false"/>
                <w:i w:val="false"/>
                <w:color w:val="000000"/>
                <w:sz w:val="20"/>
              </w:rPr>
              <w:t>
16 қазан</w:t>
            </w:r>
          </w:p>
        </w:tc>
        <w:tc>
          <w:tcPr>
            <w:tcW w:w="0" w:type="auto"/>
            <w:gridSpan w:val="3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392"/>
          <w:p>
            <w:pPr>
              <w:spacing w:after="20"/>
              <w:ind w:left="20"/>
              <w:jc w:val="both"/>
            </w:pPr>
            <w:r>
              <w:rPr>
                <w:rFonts w:ascii="Times New Roman"/>
                <w:b w:val="false"/>
                <w:i w:val="false"/>
                <w:color w:val="000000"/>
                <w:sz w:val="20"/>
              </w:rPr>
              <w:t>
28қаңтар,</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28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28 шілде,</w:t>
            </w:r>
          </w:p>
          <w:p>
            <w:pPr>
              <w:spacing w:after="20"/>
              <w:ind w:left="20"/>
              <w:jc w:val="both"/>
            </w:pPr>
            <w:r>
              <w:rPr>
                <w:rFonts w:ascii="Times New Roman"/>
                <w:b w:val="false"/>
                <w:i w:val="false"/>
                <w:color w:val="000000"/>
                <w:sz w:val="20"/>
              </w:rPr>
              <w:t>
28 қазан</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393"/>
          <w:p>
            <w:pPr>
              <w:spacing w:after="20"/>
              <w:ind w:left="20"/>
              <w:jc w:val="both"/>
            </w:pPr>
            <w:r>
              <w:rPr>
                <w:rFonts w:ascii="Times New Roman"/>
                <w:b w:val="false"/>
                <w:i w:val="false"/>
                <w:color w:val="000000"/>
                <w:sz w:val="20"/>
              </w:rPr>
              <w:t>
29 қаңтар,</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30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28 шілде,</w:t>
            </w:r>
          </w:p>
          <w:p>
            <w:pPr>
              <w:spacing w:after="20"/>
              <w:ind w:left="20"/>
              <w:jc w:val="both"/>
            </w:pPr>
            <w:r>
              <w:rPr>
                <w:rFonts w:ascii="Times New Roman"/>
                <w:b w:val="false"/>
                <w:i w:val="false"/>
                <w:color w:val="000000"/>
                <w:sz w:val="20"/>
              </w:rPr>
              <w:t>
28 қазан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5"/>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0"/>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36"/>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шағын және орта кәсіпкерлік</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 2-МП, 1-ПФ, 24-сх, 29-сх, А-005, А-008, 1-қызмет көрсету</w:t>
            </w:r>
          </w:p>
        </w:tc>
        <w:tc>
          <w:tcPr>
            <w:tcW w:w="0" w:type="auto"/>
            <w:gridSpan w:val="7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қыркүйек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тіркелген және жұмыс істеп тұрған шағын және орта кәсіпкерлік субъектілерінің саны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394"/>
          <w:p>
            <w:pPr>
              <w:spacing w:after="20"/>
              <w:ind w:left="20"/>
              <w:jc w:val="both"/>
            </w:pPr>
            <w:r>
              <w:rPr>
                <w:rFonts w:ascii="Times New Roman"/>
                <w:b w:val="false"/>
                <w:i w:val="false"/>
                <w:color w:val="000000"/>
                <w:sz w:val="20"/>
              </w:rPr>
              <w:t>
15 қаңтар,</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14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14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16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15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15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14 қараша,</w:t>
            </w:r>
          </w:p>
          <w:p>
            <w:pPr>
              <w:spacing w:after="20"/>
              <w:ind w:left="20"/>
              <w:jc w:val="both"/>
            </w:pPr>
            <w:r>
              <w:rPr>
                <w:rFonts w:ascii="Times New Roman"/>
                <w:b w:val="false"/>
                <w:i w:val="false"/>
                <w:color w:val="000000"/>
                <w:sz w:val="20"/>
              </w:rPr>
              <w:t>
15 желтоқсан</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95"/>
          <w:p>
            <w:pPr>
              <w:spacing w:after="20"/>
              <w:ind w:left="20"/>
              <w:jc w:val="both"/>
            </w:pPr>
            <w:r>
              <w:rPr>
                <w:rFonts w:ascii="Times New Roman"/>
                <w:b w:val="false"/>
                <w:i w:val="false"/>
                <w:color w:val="000000"/>
                <w:sz w:val="20"/>
              </w:rPr>
              <w:t>
15 қаңтар,</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16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16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15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14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қараша,</w:t>
            </w:r>
          </w:p>
          <w:p>
            <w:pPr>
              <w:spacing w:after="20"/>
              <w:ind w:left="20"/>
              <w:jc w:val="both"/>
            </w:pPr>
            <w:r>
              <w:rPr>
                <w:rFonts w:ascii="Times New Roman"/>
                <w:b w:val="false"/>
                <w:i w:val="false"/>
                <w:color w:val="000000"/>
                <w:sz w:val="20"/>
              </w:rPr>
              <w:t>
15 желтоқсан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396"/>
          <w:p>
            <w:pPr>
              <w:spacing w:after="20"/>
              <w:ind w:left="20"/>
              <w:jc w:val="both"/>
            </w:pPr>
            <w:r>
              <w:rPr>
                <w:rFonts w:ascii="Times New Roman"/>
                <w:b w:val="false"/>
                <w:i w:val="false"/>
                <w:color w:val="000000"/>
                <w:sz w:val="20"/>
              </w:rPr>
              <w:t>
15 қаңтар,</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15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15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14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15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16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қараша,</w:t>
            </w:r>
          </w:p>
          <w:p>
            <w:pPr>
              <w:spacing w:after="20"/>
              <w:ind w:left="20"/>
              <w:jc w:val="both"/>
            </w:pPr>
            <w:r>
              <w:rPr>
                <w:rFonts w:ascii="Times New Roman"/>
                <w:b w:val="false"/>
                <w:i w:val="false"/>
                <w:color w:val="000000"/>
                <w:sz w:val="20"/>
              </w:rPr>
              <w:t>
15 желтоқсан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қамтығандарға арналған арнаулы салық режимін қолданатын салық төлеушілердің саны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"СӘИЖ" АЖ</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397"/>
          <w:p>
            <w:pPr>
              <w:spacing w:after="20"/>
              <w:ind w:left="20"/>
              <w:jc w:val="both"/>
            </w:pPr>
            <w:r>
              <w:rPr>
                <w:rFonts w:ascii="Times New Roman"/>
                <w:b w:val="false"/>
                <w:i w:val="false"/>
                <w:color w:val="000000"/>
                <w:sz w:val="20"/>
              </w:rPr>
              <w:t>
15 қаңтар,</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15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15 шілде,</w:t>
            </w:r>
          </w:p>
          <w:p>
            <w:pPr>
              <w:spacing w:after="20"/>
              <w:ind w:left="20"/>
              <w:jc w:val="both"/>
            </w:pPr>
            <w:r>
              <w:rPr>
                <w:rFonts w:ascii="Times New Roman"/>
                <w:b w:val="false"/>
                <w:i w:val="false"/>
                <w:color w:val="000000"/>
                <w:sz w:val="20"/>
              </w:rPr>
              <w:t>
15 қазан</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Ауыл, орман, аңшылық және балық шаруашылығының статистикасы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мал шаруашылығы дамуының негізгі көрсеткіштері</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А-008</w:t>
            </w:r>
          </w:p>
        </w:tc>
        <w:tc>
          <w:tcPr>
            <w:tcW w:w="0" w:type="auto"/>
            <w:gridSpan w:val="2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398"/>
          <w:p>
            <w:pPr>
              <w:spacing w:after="20"/>
              <w:ind w:left="20"/>
              <w:jc w:val="both"/>
            </w:pPr>
            <w:r>
              <w:rPr>
                <w:rFonts w:ascii="Times New Roman"/>
                <w:b w:val="false"/>
                <w:i w:val="false"/>
                <w:color w:val="000000"/>
                <w:sz w:val="20"/>
              </w:rPr>
              <w:t>
13 қаңтар,</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13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13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11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13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13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11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13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12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қараша,</w:t>
            </w:r>
          </w:p>
          <w:p>
            <w:pPr>
              <w:spacing w:after="20"/>
              <w:ind w:left="20"/>
              <w:jc w:val="both"/>
            </w:pPr>
            <w:r>
              <w:rPr>
                <w:rFonts w:ascii="Times New Roman"/>
                <w:b w:val="false"/>
                <w:i w:val="false"/>
                <w:color w:val="000000"/>
                <w:sz w:val="20"/>
              </w:rPr>
              <w:t>
12 желтоқсан</w:t>
            </w:r>
          </w:p>
        </w:tc>
        <w:tc>
          <w:tcPr>
            <w:tcW w:w="0" w:type="auto"/>
            <w:gridSpan w:val="2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399"/>
          <w:p>
            <w:pPr>
              <w:spacing w:after="20"/>
              <w:ind w:left="20"/>
              <w:jc w:val="both"/>
            </w:pPr>
            <w:r>
              <w:rPr>
                <w:rFonts w:ascii="Times New Roman"/>
                <w:b w:val="false"/>
                <w:i w:val="false"/>
                <w:color w:val="000000"/>
                <w:sz w:val="20"/>
              </w:rPr>
              <w:t>
13 қаңтар,</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13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13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13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13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13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13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11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қараша,</w:t>
            </w:r>
          </w:p>
          <w:p>
            <w:pPr>
              <w:spacing w:after="20"/>
              <w:ind w:left="20"/>
              <w:jc w:val="both"/>
            </w:pPr>
            <w:r>
              <w:rPr>
                <w:rFonts w:ascii="Times New Roman"/>
                <w:b w:val="false"/>
                <w:i w:val="false"/>
                <w:color w:val="000000"/>
                <w:sz w:val="20"/>
              </w:rPr>
              <w:t>
11 желтоқсан</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400"/>
          <w:p>
            <w:pPr>
              <w:spacing w:after="20"/>
              <w:ind w:left="20"/>
              <w:jc w:val="both"/>
            </w:pPr>
            <w:r>
              <w:rPr>
                <w:rFonts w:ascii="Times New Roman"/>
                <w:b w:val="false"/>
                <w:i w:val="false"/>
                <w:color w:val="000000"/>
                <w:sz w:val="20"/>
              </w:rPr>
              <w:t>
13 қаңтар,</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12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13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13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13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13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13 қыркүйек, 13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қараша,</w:t>
            </w:r>
          </w:p>
          <w:p>
            <w:pPr>
              <w:spacing w:after="20"/>
              <w:ind w:left="20"/>
              <w:jc w:val="both"/>
            </w:pPr>
            <w:r>
              <w:rPr>
                <w:rFonts w:ascii="Times New Roman"/>
                <w:b w:val="false"/>
                <w:i w:val="false"/>
                <w:color w:val="000000"/>
                <w:sz w:val="20"/>
              </w:rPr>
              <w:t>
13 желтоқсан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5"/>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5"/>
            <w:vMerge/>
            <w:tcBorders>
              <w:top w:val="nil"/>
              <w:left w:val="single" w:color="cfcfcf" w:sz="5"/>
              <w:bottom w:val="single" w:color="cfcfcf" w:sz="5"/>
              <w:right w:val="single" w:color="cfcfcf" w:sz="5"/>
            </w:tcBorders>
          </w:tcPr>
          <w:p/>
        </w:tc>
        <w:tc>
          <w:tcPr>
            <w:tcW w:w="0" w:type="auto"/>
            <w:gridSpan w:val="28"/>
            <w:vMerge/>
            <w:tcBorders>
              <w:top w:val="nil"/>
              <w:left w:val="single" w:color="cfcfcf" w:sz="5"/>
              <w:bottom w:val="single" w:color="cfcfcf" w:sz="5"/>
              <w:right w:val="single" w:color="cfcfcf" w:sz="5"/>
            </w:tcBorders>
          </w:tcPr>
          <w:p/>
        </w:tc>
        <w:tc>
          <w:tcPr>
            <w:tcW w:w="0" w:type="auto"/>
            <w:gridSpan w:val="28"/>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қолда бар дәнді және бұршақ дақылдары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 (астық)</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қаңтар</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қаңтар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5"/>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4"/>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25"/>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401"/>
          <w:p>
            <w:pPr>
              <w:spacing w:after="20"/>
              <w:ind w:left="20"/>
              <w:jc w:val="both"/>
            </w:pPr>
            <w:r>
              <w:rPr>
                <w:rFonts w:ascii="Times New Roman"/>
                <w:b w:val="false"/>
                <w:i w:val="false"/>
                <w:color w:val="000000"/>
                <w:sz w:val="20"/>
              </w:rPr>
              <w:t>
13 ақпан,</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13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11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13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13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11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12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қараша,</w:t>
            </w:r>
          </w:p>
          <w:p>
            <w:pPr>
              <w:spacing w:after="20"/>
              <w:ind w:left="20"/>
              <w:jc w:val="both"/>
            </w:pPr>
            <w:r>
              <w:rPr>
                <w:rFonts w:ascii="Times New Roman"/>
                <w:b w:val="false"/>
                <w:i w:val="false"/>
                <w:color w:val="000000"/>
                <w:sz w:val="20"/>
              </w:rPr>
              <w:t>
12 желтоқсан</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402"/>
          <w:p>
            <w:pPr>
              <w:spacing w:after="20"/>
              <w:ind w:left="20"/>
              <w:jc w:val="both"/>
            </w:pPr>
            <w:r>
              <w:rPr>
                <w:rFonts w:ascii="Times New Roman"/>
                <w:b w:val="false"/>
                <w:i w:val="false"/>
                <w:color w:val="000000"/>
                <w:sz w:val="20"/>
              </w:rPr>
              <w:t>
13 ақпан,</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13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13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13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13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11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қараша,</w:t>
            </w:r>
          </w:p>
          <w:p>
            <w:pPr>
              <w:spacing w:after="20"/>
              <w:ind w:left="20"/>
              <w:jc w:val="both"/>
            </w:pPr>
            <w:r>
              <w:rPr>
                <w:rFonts w:ascii="Times New Roman"/>
                <w:b w:val="false"/>
                <w:i w:val="false"/>
                <w:color w:val="000000"/>
                <w:sz w:val="20"/>
              </w:rPr>
              <w:t>
11 желтоқсан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403"/>
          <w:p>
            <w:pPr>
              <w:spacing w:after="20"/>
              <w:ind w:left="20"/>
              <w:jc w:val="both"/>
            </w:pPr>
            <w:r>
              <w:rPr>
                <w:rFonts w:ascii="Times New Roman"/>
                <w:b w:val="false"/>
                <w:i w:val="false"/>
                <w:color w:val="000000"/>
                <w:sz w:val="20"/>
              </w:rPr>
              <w:t>
12 ақпан,</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12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12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13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12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13 қыркүйек, 13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қараша,</w:t>
            </w:r>
          </w:p>
          <w:p>
            <w:pPr>
              <w:spacing w:after="20"/>
              <w:ind w:left="20"/>
              <w:jc w:val="both"/>
            </w:pPr>
            <w:r>
              <w:rPr>
                <w:rFonts w:ascii="Times New Roman"/>
                <w:b w:val="false"/>
                <w:i w:val="false"/>
                <w:color w:val="000000"/>
                <w:sz w:val="20"/>
              </w:rPr>
              <w:t>
13 желтоқсан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мал шаруашылығы дамуының негізгі көрсеткіштері</w:t>
            </w:r>
          </w:p>
        </w:tc>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24-скх, A-008, АЖ ИСЖ</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сәуір</w:t>
            </w:r>
          </w:p>
        </w:tc>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сәуір</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2"/>
            <w:vMerge/>
            <w:tcBorders>
              <w:top w:val="nil"/>
              <w:left w:val="single" w:color="cfcfcf" w:sz="5"/>
              <w:bottom w:val="single" w:color="cfcfcf" w:sz="5"/>
              <w:right w:val="single" w:color="cfcfcf" w:sz="5"/>
            </w:tcBorders>
          </w:tcPr>
          <w:p/>
        </w:tc>
        <w:tc>
          <w:tcPr>
            <w:tcW w:w="0" w:type="auto"/>
            <w:gridSpan w:val="25"/>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1"/>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30"/>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балық аулау және акваөсіруді дамытудың негізгі көрсеткіштері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1-балық</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сәуір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орман шаруашылығы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1-орман</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наурыз</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наурыз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наурыз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ауыл шаруашылығы құралымдарының қызметі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1-сх</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сәуір</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сәуір</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есепті жылғы егін жинауға арналған ауыл шаруашылығы дақылдарының егіс алқаптары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4-сх, ауыл шаруашылығы тіркелімінің деректері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шілде</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ауыл, орман және балық шаруашылығы өнімдерінің (көрсетілетін қызметтерінің) жалпы шығарылымы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А-008, 29-сх, А-005, 1-сх, 1-балық, 1-орман, 2-аңшылық, 8-сх (қызмет көрсету)</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мамыр</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шаруашылығының негізгі өнімдерінің ресурстар және пайдалану теңгерімі</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А-008, 29-сх, А-005, 2-сх (астық), 3-сх (майлы), 1-балық</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тамыз</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тамыз</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тамыз</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қолда бар майлы дақылдар тұқымдары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3-cx (майлы)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404"/>
          <w:p>
            <w:pPr>
              <w:spacing w:after="20"/>
              <w:ind w:left="20"/>
              <w:jc w:val="both"/>
            </w:pPr>
            <w:r>
              <w:rPr>
                <w:rFonts w:ascii="Times New Roman"/>
                <w:b w:val="false"/>
                <w:i w:val="false"/>
                <w:color w:val="000000"/>
                <w:sz w:val="20"/>
              </w:rPr>
              <w:t>
14 қаңтар,</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14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14 шілде,</w:t>
            </w:r>
          </w:p>
          <w:p>
            <w:pPr>
              <w:spacing w:after="20"/>
              <w:ind w:left="20"/>
              <w:jc w:val="both"/>
            </w:pPr>
            <w:r>
              <w:rPr>
                <w:rFonts w:ascii="Times New Roman"/>
                <w:b w:val="false"/>
                <w:i w:val="false"/>
                <w:color w:val="000000"/>
                <w:sz w:val="20"/>
              </w:rPr>
              <w:t>
13 қазан</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405"/>
          <w:p>
            <w:pPr>
              <w:spacing w:after="20"/>
              <w:ind w:left="20"/>
              <w:jc w:val="both"/>
            </w:pPr>
            <w:r>
              <w:rPr>
                <w:rFonts w:ascii="Times New Roman"/>
                <w:b w:val="false"/>
                <w:i w:val="false"/>
                <w:color w:val="000000"/>
                <w:sz w:val="20"/>
              </w:rPr>
              <w:t>
14 қаңтар,</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14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14 шілде,</w:t>
            </w:r>
          </w:p>
          <w:p>
            <w:pPr>
              <w:spacing w:after="20"/>
              <w:ind w:left="20"/>
              <w:jc w:val="both"/>
            </w:pPr>
            <w:r>
              <w:rPr>
                <w:rFonts w:ascii="Times New Roman"/>
                <w:b w:val="false"/>
                <w:i w:val="false"/>
                <w:color w:val="000000"/>
                <w:sz w:val="20"/>
              </w:rPr>
              <w:t>
14 қазан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406"/>
          <w:p>
            <w:pPr>
              <w:spacing w:after="20"/>
              <w:ind w:left="20"/>
              <w:jc w:val="both"/>
            </w:pPr>
            <w:r>
              <w:rPr>
                <w:rFonts w:ascii="Times New Roman"/>
                <w:b w:val="false"/>
                <w:i w:val="false"/>
                <w:color w:val="000000"/>
                <w:sz w:val="20"/>
              </w:rPr>
              <w:t>
14 қаңтар,</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14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14 шілде,</w:t>
            </w:r>
          </w:p>
          <w:p>
            <w:pPr>
              <w:spacing w:after="20"/>
              <w:ind w:left="20"/>
              <w:jc w:val="both"/>
            </w:pPr>
            <w:r>
              <w:rPr>
                <w:rFonts w:ascii="Times New Roman"/>
                <w:b w:val="false"/>
                <w:i w:val="false"/>
                <w:color w:val="000000"/>
                <w:sz w:val="20"/>
              </w:rPr>
              <w:t>
14 қазан</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ауыл шаруашылығы дақылдарын жалпы жинау</w:t>
            </w:r>
          </w:p>
        </w:tc>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29-сх, А-005, 1-жылыжай</w:t>
            </w:r>
          </w:p>
        </w:tc>
        <w:tc>
          <w:tcPr>
            <w:tcW w:w="0" w:type="auto"/>
            <w:gridSpan w:val="5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қаңтар</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5"/>
            <w:vMerge/>
            <w:tcBorders>
              <w:top w:val="nil"/>
              <w:left w:val="single" w:color="cfcfcf" w:sz="5"/>
              <w:bottom w:val="single" w:color="cfcfcf" w:sz="5"/>
              <w:right w:val="single" w:color="cfcfcf" w:sz="5"/>
            </w:tcBorders>
          </w:tcPr>
          <w:p/>
        </w:tc>
        <w:tc>
          <w:tcPr>
            <w:tcW w:w="0" w:type="auto"/>
            <w:gridSpan w:val="30"/>
            <w:vMerge/>
            <w:tcBorders>
              <w:top w:val="nil"/>
              <w:left w:val="single" w:color="cfcfcf" w:sz="5"/>
              <w:bottom w:val="single" w:color="cfcfcf" w:sz="5"/>
              <w:right w:val="single" w:color="cfcfcf" w:sz="5"/>
            </w:tcBorders>
          </w:tcPr>
          <w:p/>
        </w:tc>
        <w:tc>
          <w:tcPr>
            <w:tcW w:w="0" w:type="auto"/>
            <w:gridSpan w:val="2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3"/>
            <w:vMerge/>
            <w:tcBorders>
              <w:top w:val="nil"/>
              <w:left w:val="single" w:color="cfcfcf" w:sz="5"/>
              <w:bottom w:val="single" w:color="cfcfcf" w:sz="5"/>
              <w:right w:val="single" w:color="cfcfcf" w:sz="5"/>
            </w:tcBorders>
          </w:tcPr>
          <w:p/>
        </w:tc>
        <w:tc>
          <w:tcPr>
            <w:tcW w:w="0" w:type="auto"/>
            <w:gridSpan w:val="53"/>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өндірушілерінде ауыл шаруашылығы мақсатындағы құрылыстар мен имараттардың болуы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 бір рет</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49-сх, ауыл шаруашылығы тіркелімінің деректері</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мамыр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ауыл шаруашылығы кооперативтерінің қызметі туралы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1-СПК</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маусым</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маусым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маусым</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аңшылық алқаптарының алаңы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2-аңшылық</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наурыз</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қорғалған топырақта ауыл шаруашылығы дақылдарының өнімін жинау туралы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1-жылыжай</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407"/>
          <w:p>
            <w:pPr>
              <w:spacing w:after="20"/>
              <w:ind w:left="20"/>
              <w:jc w:val="both"/>
            </w:pPr>
            <w:r>
              <w:rPr>
                <w:rFonts w:ascii="Times New Roman"/>
                <w:b w:val="false"/>
                <w:i w:val="false"/>
                <w:color w:val="000000"/>
                <w:sz w:val="20"/>
              </w:rPr>
              <w:t>
3 ақпан,</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5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тамыз,</w:t>
            </w:r>
          </w:p>
          <w:p>
            <w:pPr>
              <w:spacing w:after="20"/>
              <w:ind w:left="20"/>
              <w:jc w:val="both"/>
            </w:pPr>
            <w:r>
              <w:rPr>
                <w:rFonts w:ascii="Times New Roman"/>
                <w:b w:val="false"/>
                <w:i w:val="false"/>
                <w:color w:val="000000"/>
                <w:sz w:val="20"/>
              </w:rPr>
              <w:t>
3 қараша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408"/>
          <w:p>
            <w:pPr>
              <w:spacing w:after="20"/>
              <w:ind w:left="20"/>
              <w:jc w:val="both"/>
            </w:pPr>
            <w:r>
              <w:rPr>
                <w:rFonts w:ascii="Times New Roman"/>
                <w:b w:val="false"/>
                <w:i w:val="false"/>
                <w:color w:val="000000"/>
                <w:sz w:val="20"/>
              </w:rPr>
              <w:t>
3 ақпан,</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5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тамыз,</w:t>
            </w:r>
          </w:p>
          <w:p>
            <w:pPr>
              <w:spacing w:after="20"/>
              <w:ind w:left="20"/>
              <w:jc w:val="both"/>
            </w:pPr>
            <w:r>
              <w:rPr>
                <w:rFonts w:ascii="Times New Roman"/>
                <w:b w:val="false"/>
                <w:i w:val="false"/>
                <w:color w:val="000000"/>
                <w:sz w:val="20"/>
              </w:rPr>
              <w:t>
3 қараша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409"/>
          <w:p>
            <w:pPr>
              <w:spacing w:after="20"/>
              <w:ind w:left="20"/>
              <w:jc w:val="both"/>
            </w:pPr>
            <w:r>
              <w:rPr>
                <w:rFonts w:ascii="Times New Roman"/>
                <w:b w:val="false"/>
                <w:i w:val="false"/>
                <w:color w:val="000000"/>
                <w:sz w:val="20"/>
              </w:rPr>
              <w:t>
3 ақпан,</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5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тамыз,</w:t>
            </w:r>
          </w:p>
          <w:p>
            <w:pPr>
              <w:spacing w:after="20"/>
              <w:ind w:left="20"/>
              <w:jc w:val="both"/>
            </w:pPr>
            <w:r>
              <w:rPr>
                <w:rFonts w:ascii="Times New Roman"/>
                <w:b w:val="false"/>
                <w:i w:val="false"/>
                <w:color w:val="000000"/>
                <w:sz w:val="20"/>
              </w:rPr>
              <w:t>
3 қараша</w:t>
            </w:r>
          </w:p>
        </w:tc>
      </w:tr>
      <w:tr>
        <w:trPr>
          <w:trHeight w:val="30" w:hRule="atLeast"/>
        </w:trPr>
        <w:tc>
          <w:tcPr>
            <w:tcW w:w="0" w:type="auto"/>
            <w:gridSpan w:val="1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Өнеркәсіптік өндіріс және қоршаған орта статистикасы</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өнеркәсібі жұмысының негізгі көрсеткіштері</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(айлық), 1-П (тоқсан), 1-П (жыл), 01-ИП (пром), D 004, 1-ЦП</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410"/>
          <w:p>
            <w:pPr>
              <w:spacing w:after="20"/>
              <w:ind w:left="20"/>
              <w:jc w:val="both"/>
            </w:pPr>
            <w:r>
              <w:rPr>
                <w:rFonts w:ascii="Times New Roman"/>
                <w:b w:val="false"/>
                <w:i w:val="false"/>
                <w:color w:val="000000"/>
                <w:sz w:val="20"/>
              </w:rPr>
              <w:t>
17 қаңтар,</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17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17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17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16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17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17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15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16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17 қараша,</w:t>
            </w:r>
          </w:p>
          <w:p>
            <w:pPr>
              <w:spacing w:after="20"/>
              <w:ind w:left="20"/>
              <w:jc w:val="both"/>
            </w:pPr>
            <w:r>
              <w:rPr>
                <w:rFonts w:ascii="Times New Roman"/>
                <w:b w:val="false"/>
                <w:i w:val="false"/>
                <w:color w:val="000000"/>
                <w:sz w:val="20"/>
              </w:rPr>
              <w:t>
18 желтоқсан</w:t>
            </w:r>
          </w:p>
        </w:tc>
        <w:tc>
          <w:tcPr>
            <w:tcW w:w="0" w:type="auto"/>
            <w:gridSpan w:val="3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411"/>
          <w:p>
            <w:pPr>
              <w:spacing w:after="20"/>
              <w:ind w:left="20"/>
              <w:jc w:val="both"/>
            </w:pPr>
            <w:r>
              <w:rPr>
                <w:rFonts w:ascii="Times New Roman"/>
                <w:b w:val="false"/>
                <w:i w:val="false"/>
                <w:color w:val="000000"/>
                <w:sz w:val="20"/>
              </w:rPr>
              <w:t>
16 қаңтар,</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16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16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17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17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17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17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16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қараша,</w:t>
            </w:r>
          </w:p>
          <w:p>
            <w:pPr>
              <w:spacing w:after="20"/>
              <w:ind w:left="20"/>
              <w:jc w:val="both"/>
            </w:pPr>
            <w:r>
              <w:rPr>
                <w:rFonts w:ascii="Times New Roman"/>
                <w:b w:val="false"/>
                <w:i w:val="false"/>
                <w:color w:val="000000"/>
                <w:sz w:val="20"/>
              </w:rPr>
              <w:t>
18 желтоқсан</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412"/>
          <w:p>
            <w:pPr>
              <w:spacing w:after="20"/>
              <w:ind w:left="20"/>
              <w:jc w:val="both"/>
            </w:pPr>
            <w:r>
              <w:rPr>
                <w:rFonts w:ascii="Times New Roman"/>
                <w:b w:val="false"/>
                <w:i w:val="false"/>
                <w:color w:val="000000"/>
                <w:sz w:val="20"/>
              </w:rPr>
              <w:t>
15 қаңтар,</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15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15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16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17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16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16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16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16 қыркүйек, 15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қараша,</w:t>
            </w:r>
          </w:p>
          <w:p>
            <w:pPr>
              <w:spacing w:after="20"/>
              <w:ind w:left="20"/>
              <w:jc w:val="both"/>
            </w:pPr>
            <w:r>
              <w:rPr>
                <w:rFonts w:ascii="Times New Roman"/>
                <w:b w:val="false"/>
                <w:i w:val="false"/>
                <w:color w:val="000000"/>
                <w:sz w:val="20"/>
              </w:rPr>
              <w:t>
17 желтоқсан</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3"/>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5"/>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6"/>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өнеркәсібі кәсіпорындарындағы өнімдерді жөнелту және олардың қалдықтары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(айлық)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413"/>
          <w:p>
            <w:pPr>
              <w:spacing w:after="20"/>
              <w:ind w:left="20"/>
              <w:jc w:val="both"/>
            </w:pPr>
            <w:r>
              <w:rPr>
                <w:rFonts w:ascii="Times New Roman"/>
                <w:b w:val="false"/>
                <w:i w:val="false"/>
                <w:color w:val="000000"/>
                <w:sz w:val="20"/>
              </w:rPr>
              <w:t>
27 қаңтар,</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25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25 шілде,</w:t>
            </w:r>
          </w:p>
          <w:p>
            <w:pPr>
              <w:spacing w:after="20"/>
              <w:ind w:left="20"/>
              <w:jc w:val="both"/>
            </w:pPr>
            <w:r>
              <w:rPr>
                <w:rFonts w:ascii="Times New Roman"/>
                <w:b w:val="false"/>
                <w:i w:val="false"/>
                <w:color w:val="000000"/>
                <w:sz w:val="20"/>
              </w:rPr>
              <w:t>
28 қазан</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414"/>
          <w:p>
            <w:pPr>
              <w:spacing w:after="20"/>
              <w:ind w:left="20"/>
              <w:jc w:val="both"/>
            </w:pPr>
            <w:r>
              <w:rPr>
                <w:rFonts w:ascii="Times New Roman"/>
                <w:b w:val="false"/>
                <w:i w:val="false"/>
                <w:color w:val="000000"/>
                <w:sz w:val="20"/>
              </w:rPr>
              <w:t>
26 қаңтар,</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27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27 шілде,</w:t>
            </w:r>
          </w:p>
          <w:p>
            <w:pPr>
              <w:spacing w:after="20"/>
              <w:ind w:left="20"/>
              <w:jc w:val="both"/>
            </w:pPr>
            <w:r>
              <w:rPr>
                <w:rFonts w:ascii="Times New Roman"/>
                <w:b w:val="false"/>
                <w:i w:val="false"/>
                <w:color w:val="000000"/>
                <w:sz w:val="20"/>
              </w:rPr>
              <w:t>
28 қазан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415"/>
          <w:p>
            <w:pPr>
              <w:spacing w:after="20"/>
              <w:ind w:left="20"/>
              <w:jc w:val="both"/>
            </w:pPr>
            <w:r>
              <w:rPr>
                <w:rFonts w:ascii="Times New Roman"/>
                <w:b w:val="false"/>
                <w:i w:val="false"/>
                <w:color w:val="000000"/>
                <w:sz w:val="20"/>
              </w:rPr>
              <w:t>
25 қаңтар,</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26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26 шілде,</w:t>
            </w:r>
          </w:p>
          <w:p>
            <w:pPr>
              <w:spacing w:after="20"/>
              <w:ind w:left="20"/>
              <w:jc w:val="both"/>
            </w:pPr>
            <w:r>
              <w:rPr>
                <w:rFonts w:ascii="Times New Roman"/>
                <w:b w:val="false"/>
                <w:i w:val="false"/>
                <w:color w:val="000000"/>
                <w:sz w:val="20"/>
              </w:rPr>
              <w:t>
27 қазан</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өнеркәсібі жұмысының негізгі көрсеткіштері</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(жыл), 01-ИП (пром), D 004, 1-ЦП</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шілде</w:t>
            </w:r>
          </w:p>
        </w:tc>
        <w:tc>
          <w:tcPr>
            <w:tcW w:w="0" w:type="auto"/>
            <w:gridSpan w:val="3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шілде</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3"/>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5"/>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6"/>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қуаттар балансы</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шілде</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3"/>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(жыл)</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шілде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атмосфералық ауаны қорғаудың жай-күйі туралы</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2-TП (ауа)</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маусым</w:t>
            </w:r>
          </w:p>
        </w:tc>
        <w:tc>
          <w:tcPr>
            <w:tcW w:w="0" w:type="auto"/>
            <w:gridSpan w:val="3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маусым</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маусым</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3"/>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5"/>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6"/>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қоршаған ортаны қорғауға жұмсалған шығындар туралы</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4-ОС</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шілде</w:t>
            </w:r>
          </w:p>
        </w:tc>
        <w:tc>
          <w:tcPr>
            <w:tcW w:w="0" w:type="auto"/>
            <w:gridSpan w:val="3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шілде</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3"/>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5"/>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6"/>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коммуналдық қалдықтармен жұмыс істеу туралы</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1-қалдықтар</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мамыр</w:t>
            </w:r>
          </w:p>
        </w:tc>
        <w:tc>
          <w:tcPr>
            <w:tcW w:w="0" w:type="auto"/>
            <w:gridSpan w:val="3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мамыр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мамыр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2-қалдықтар</w:t>
            </w:r>
          </w:p>
        </w:tc>
        <w:tc>
          <w:tcPr>
            <w:tcW w:w="0" w:type="auto"/>
            <w:gridSpan w:val="17"/>
            <w:vMerge/>
            <w:tcBorders>
              <w:top w:val="nil"/>
              <w:left w:val="single" w:color="cfcfcf" w:sz="5"/>
              <w:bottom w:val="single" w:color="cfcfcf" w:sz="5"/>
              <w:right w:val="single" w:color="cfcfcf" w:sz="5"/>
            </w:tcBorders>
          </w:tcPr>
          <w:p/>
        </w:tc>
        <w:tc>
          <w:tcPr>
            <w:tcW w:w="0" w:type="auto"/>
            <w:gridSpan w:val="36"/>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сумен жабдықтау және су бұру жүйелері құрылғыларының жұмысы туралы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1-ВК</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мамыр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мамыр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мамыр</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Жердiң болуы және оны санаттар, жер учаскелерiнiң меншiк иелерi, жердi пайдаланушылар мен алқаптар бойынша бөлу туралы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 ЖРБК</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жердің болуы және оларды санаттар, жер учаскелерінің меншік иелері, жерді пайдаланушылар мен алқаптар бойынша бөлу туралы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 ЖРБК</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дақылдарымен жұмыс істеу және ормандарды қалпына келтіру туралы есеп</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ОШ</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бұта тұқымдылардың тұқымдарын себу сапасы туралы есеп</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ОШ (орман шаруашылығы)</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 туралы есеп</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күндік</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өрт (орман)</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10, 20, 30-ы күндеріне</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заңнамасын бұзу туралы есеп</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орманша</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416"/>
          <w:p>
            <w:pPr>
              <w:spacing w:after="20"/>
              <w:ind w:left="20"/>
              <w:jc w:val="both"/>
            </w:pPr>
            <w:r>
              <w:rPr>
                <w:rFonts w:ascii="Times New Roman"/>
                <w:b w:val="false"/>
                <w:i w:val="false"/>
                <w:color w:val="000000"/>
                <w:sz w:val="20"/>
              </w:rPr>
              <w:t>
20 қаңтар,</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20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20 шілде,</w:t>
            </w:r>
          </w:p>
          <w:p>
            <w:pPr>
              <w:spacing w:after="20"/>
              <w:ind w:left="20"/>
              <w:jc w:val="both"/>
            </w:pPr>
            <w:r>
              <w:rPr>
                <w:rFonts w:ascii="Times New Roman"/>
                <w:b w:val="false"/>
                <w:i w:val="false"/>
                <w:color w:val="000000"/>
                <w:sz w:val="20"/>
              </w:rPr>
              <w:t>
20 қазан</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 мемлекеттік есепке алу және орман қорын мемлекеттік орман қоры және алқаптар санаттары бойынша бөлу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орманды күтіп баптау шаралары, сүрек босату, шырын ағызу мен жанама орман пайдалану жөніндегі есеп</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(жылдық)</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 ағаштардағы сүрек қалдықтары және ағаш кесілген жерлерді тазарту туралы есеп</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ОШ (орман шаруашылығы)</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417"/>
          <w:p>
            <w:pPr>
              <w:spacing w:after="20"/>
              <w:ind w:left="20"/>
              <w:jc w:val="both"/>
            </w:pPr>
            <w:r>
              <w:rPr>
                <w:rFonts w:ascii="Times New Roman"/>
                <w:b w:val="false"/>
                <w:i w:val="false"/>
                <w:color w:val="000000"/>
                <w:sz w:val="20"/>
              </w:rPr>
              <w:t>
1 наурыз,</w:t>
            </w:r>
          </w:p>
          <w:bookmarkEnd w:id="417"/>
          <w:p>
            <w:pPr>
              <w:spacing w:after="20"/>
              <w:ind w:left="20"/>
              <w:jc w:val="both"/>
            </w:pPr>
            <w:r>
              <w:rPr>
                <w:rFonts w:ascii="Times New Roman"/>
                <w:b w:val="false"/>
                <w:i w:val="false"/>
                <w:color w:val="000000"/>
                <w:sz w:val="20"/>
              </w:rPr>
              <w:t>
20 шілде</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 қорын әзірлеу және беру, оның тұқымдық құрамы мен тауарлық құрылымы туралы есеп</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ОШ (орман шаруашылығы)</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ресурстарын босату және орман табысының түсімдері туралы есеп</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418"/>
          <w:p>
            <w:pPr>
              <w:spacing w:after="20"/>
              <w:ind w:left="20"/>
              <w:jc w:val="both"/>
            </w:pPr>
            <w:r>
              <w:rPr>
                <w:rFonts w:ascii="Times New Roman"/>
                <w:b w:val="false"/>
                <w:i w:val="false"/>
                <w:color w:val="000000"/>
                <w:sz w:val="20"/>
              </w:rPr>
              <w:t>
20 қаңтар,</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20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20 шілде,</w:t>
            </w:r>
          </w:p>
          <w:p>
            <w:pPr>
              <w:spacing w:after="20"/>
              <w:ind w:left="20"/>
              <w:jc w:val="both"/>
            </w:pPr>
            <w:r>
              <w:rPr>
                <w:rFonts w:ascii="Times New Roman"/>
                <w:b w:val="false"/>
                <w:i w:val="false"/>
                <w:color w:val="000000"/>
                <w:sz w:val="20"/>
              </w:rPr>
              <w:t>
20 қазан</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қорғау туралы есеп</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ОШ (орман шаруашылығы)</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419"/>
          <w:p>
            <w:pPr>
              <w:spacing w:after="20"/>
              <w:ind w:left="20"/>
              <w:jc w:val="both"/>
            </w:pPr>
            <w:r>
              <w:rPr>
                <w:rFonts w:ascii="Times New Roman"/>
                <w:b w:val="false"/>
                <w:i w:val="false"/>
                <w:color w:val="000000"/>
                <w:sz w:val="20"/>
              </w:rPr>
              <w:t>
 </w:t>
            </w:r>
          </w:p>
          <w:bookmarkEnd w:id="419"/>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1 ақпанға (қоса алғанда) және 10 шілдеге (қоса алғанда) дейін</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есепке алу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ЕҚТА</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420"/>
          <w:p>
            <w:pPr>
              <w:spacing w:after="20"/>
              <w:ind w:left="20"/>
              <w:jc w:val="both"/>
            </w:pPr>
            <w:r>
              <w:rPr>
                <w:rFonts w:ascii="Times New Roman"/>
                <w:b w:val="false"/>
                <w:i w:val="false"/>
                <w:color w:val="000000"/>
                <w:sz w:val="20"/>
              </w:rPr>
              <w:t>
есепті кезеңнен кейінгі</w:t>
            </w:r>
          </w:p>
          <w:bookmarkEnd w:id="420"/>
          <w:p>
            <w:pPr>
              <w:spacing w:after="20"/>
              <w:ind w:left="20"/>
              <w:jc w:val="both"/>
            </w:pPr>
            <w:r>
              <w:rPr>
                <w:rFonts w:ascii="Times New Roman"/>
                <w:b w:val="false"/>
                <w:i w:val="false"/>
                <w:color w:val="000000"/>
                <w:sz w:val="20"/>
              </w:rPr>
              <w:t>
1 ақпанға (қоса алғанда) дейін</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бойынша өндірістік жоспарды орындау туралы есеп</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ОШ (орман шаруашылығы)</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421"/>
          <w:p>
            <w:pPr>
              <w:spacing w:after="20"/>
              <w:ind w:left="20"/>
              <w:jc w:val="both"/>
            </w:pPr>
            <w:r>
              <w:rPr>
                <w:rFonts w:ascii="Times New Roman"/>
                <w:b w:val="false"/>
                <w:i w:val="false"/>
                <w:color w:val="000000"/>
                <w:sz w:val="20"/>
              </w:rPr>
              <w:t>
есепті кезеңнен кейінгі</w:t>
            </w:r>
          </w:p>
          <w:bookmarkEnd w:id="421"/>
          <w:p>
            <w:pPr>
              <w:spacing w:after="20"/>
              <w:ind w:left="20"/>
              <w:jc w:val="both"/>
            </w:pPr>
            <w:r>
              <w:rPr>
                <w:rFonts w:ascii="Times New Roman"/>
                <w:b w:val="false"/>
                <w:i w:val="false"/>
                <w:color w:val="000000"/>
                <w:sz w:val="20"/>
              </w:rPr>
              <w:t>
1 ақпанға (қоса алғанда) және 10 шілдеге (қоса алғанда) дейін</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тұқымын дайындау туралы есеп</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ОШ (орман шаруашылығы)</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422"/>
          <w:p>
            <w:pPr>
              <w:spacing w:after="20"/>
              <w:ind w:left="20"/>
              <w:jc w:val="both"/>
            </w:pPr>
            <w:r>
              <w:rPr>
                <w:rFonts w:ascii="Times New Roman"/>
                <w:b w:val="false"/>
                <w:i w:val="false"/>
                <w:color w:val="000000"/>
                <w:sz w:val="20"/>
              </w:rPr>
              <w:t>
есепті кезеңнен кейінгі</w:t>
            </w:r>
          </w:p>
          <w:bookmarkEnd w:id="422"/>
          <w:p>
            <w:pPr>
              <w:spacing w:after="20"/>
              <w:ind w:left="20"/>
              <w:jc w:val="both"/>
            </w:pPr>
            <w:r>
              <w:rPr>
                <w:rFonts w:ascii="Times New Roman"/>
                <w:b w:val="false"/>
                <w:i w:val="false"/>
                <w:color w:val="000000"/>
                <w:sz w:val="20"/>
              </w:rPr>
              <w:t>
1 ақпанға (қоса алғанда) дейін</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су алу, пайдалану және су бұрудың негізгі көрсеткіштері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СРИМ СРРҚПК</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(сушар)</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салуда көрсетілген, бірақ есепті жылдан кейінгі жылдың 1 сәуірінен ерте емес</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Энергетика статистикасы</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отын-энергетикалық балансы</w:t>
            </w:r>
          </w:p>
        </w:tc>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1-ГАЗ, 1-КПЭ, 1-НЕФТЬ 6-ТП, 1-УГОЛЬ, 1-ЭЛЕКТРОЭНЕРГИЯ</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тамыз</w:t>
            </w: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тамыз</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тамыз</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3"/>
            <w:vMerge/>
            <w:tcBorders>
              <w:top w:val="nil"/>
              <w:left w:val="single" w:color="cfcfcf" w:sz="5"/>
              <w:bottom w:val="single" w:color="cfcfcf" w:sz="5"/>
              <w:right w:val="single" w:color="cfcfcf" w:sz="5"/>
            </w:tcBorders>
          </w:tcPr>
          <w:p/>
        </w:tc>
        <w:tc>
          <w:tcPr>
            <w:tcW w:w="0" w:type="auto"/>
            <w:gridSpan w:val="30"/>
            <w:vMerge/>
            <w:tcBorders>
              <w:top w:val="nil"/>
              <w:left w:val="single" w:color="cfcfcf" w:sz="5"/>
              <w:bottom w:val="single" w:color="cfcfcf" w:sz="5"/>
              <w:right w:val="single" w:color="cfcfcf" w:sz="5"/>
            </w:tcBorders>
          </w:tcPr>
          <w:p/>
        </w:tc>
        <w:tc>
          <w:tcPr>
            <w:tcW w:w="0" w:type="auto"/>
            <w:gridSpan w:val="22"/>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Инвестициялар және құрылыс статистикасы</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негізгі капиталға салынған инвестициялар туралы</w:t>
            </w:r>
          </w:p>
        </w:tc>
        <w:tc>
          <w:tcPr>
            <w:tcW w:w="0" w:type="auto"/>
            <w:gridSpan w:val="3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 1-ИС, 1-КФХ инвест</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423"/>
          <w:p>
            <w:pPr>
              <w:spacing w:after="20"/>
              <w:ind w:left="20"/>
              <w:jc w:val="both"/>
            </w:pPr>
            <w:r>
              <w:rPr>
                <w:rFonts w:ascii="Times New Roman"/>
                <w:b w:val="false"/>
                <w:i w:val="false"/>
                <w:color w:val="000000"/>
                <w:sz w:val="20"/>
              </w:rPr>
              <w:t>
17 қаңтар,</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17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17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17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16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17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17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18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18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17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18 қараша,</w:t>
            </w:r>
          </w:p>
          <w:p>
            <w:pPr>
              <w:spacing w:after="20"/>
              <w:ind w:left="20"/>
              <w:jc w:val="both"/>
            </w:pPr>
            <w:r>
              <w:rPr>
                <w:rFonts w:ascii="Times New Roman"/>
                <w:b w:val="false"/>
                <w:i w:val="false"/>
                <w:color w:val="000000"/>
                <w:sz w:val="20"/>
              </w:rPr>
              <w:t>
19 желтоқсан</w:t>
            </w: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424"/>
          <w:p>
            <w:pPr>
              <w:spacing w:after="20"/>
              <w:ind w:left="20"/>
              <w:jc w:val="both"/>
            </w:pPr>
            <w:r>
              <w:rPr>
                <w:rFonts w:ascii="Times New Roman"/>
                <w:b w:val="false"/>
                <w:i w:val="false"/>
                <w:color w:val="000000"/>
                <w:sz w:val="20"/>
              </w:rPr>
              <w:t>
16 қаңтар,</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16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17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17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18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17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17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17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17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17 қараша,</w:t>
            </w:r>
          </w:p>
          <w:p>
            <w:pPr>
              <w:spacing w:after="20"/>
              <w:ind w:left="20"/>
              <w:jc w:val="both"/>
            </w:pPr>
            <w:r>
              <w:rPr>
                <w:rFonts w:ascii="Times New Roman"/>
                <w:b w:val="false"/>
                <w:i w:val="false"/>
                <w:color w:val="000000"/>
                <w:sz w:val="20"/>
              </w:rPr>
              <w:t>
21 желтоқсан</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425"/>
          <w:p>
            <w:pPr>
              <w:spacing w:after="20"/>
              <w:ind w:left="20"/>
              <w:jc w:val="both"/>
            </w:pPr>
            <w:r>
              <w:rPr>
                <w:rFonts w:ascii="Times New Roman"/>
                <w:b w:val="false"/>
                <w:i w:val="false"/>
                <w:color w:val="000000"/>
                <w:sz w:val="20"/>
              </w:rPr>
              <w:t>
18 қаңтар,</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16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17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16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17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17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16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17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17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18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17 қараша,</w:t>
            </w:r>
          </w:p>
          <w:p>
            <w:pPr>
              <w:spacing w:after="20"/>
              <w:ind w:left="20"/>
              <w:jc w:val="both"/>
            </w:pPr>
            <w:r>
              <w:rPr>
                <w:rFonts w:ascii="Times New Roman"/>
                <w:b w:val="false"/>
                <w:i w:val="false"/>
                <w:color w:val="000000"/>
                <w:sz w:val="20"/>
              </w:rPr>
              <w:t>
20 желтоқсан</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8"/>
            <w:vMerge/>
            <w:tcBorders>
              <w:top w:val="nil"/>
              <w:left w:val="single" w:color="cfcfcf" w:sz="5"/>
              <w:bottom w:val="single" w:color="cfcfcf" w:sz="5"/>
              <w:right w:val="single" w:color="cfcfcf" w:sz="5"/>
            </w:tcBorders>
          </w:tcPr>
          <w:p/>
        </w:tc>
        <w:tc>
          <w:tcPr>
            <w:tcW w:w="0" w:type="auto"/>
            <w:gridSpan w:val="35"/>
            <w:vMerge/>
            <w:tcBorders>
              <w:top w:val="nil"/>
              <w:left w:val="single" w:color="cfcfcf" w:sz="5"/>
              <w:bottom w:val="single" w:color="cfcfcf" w:sz="5"/>
              <w:right w:val="single" w:color="cfcfcf" w:sz="5"/>
            </w:tcBorders>
          </w:tcPr>
          <w:p/>
        </w:tc>
        <w:tc>
          <w:tcPr>
            <w:tcW w:w="0" w:type="auto"/>
            <w:gridSpan w:val="22"/>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негізгі капиталға салынған инвестициялар туралы</w:t>
            </w:r>
          </w:p>
        </w:tc>
        <w:tc>
          <w:tcPr>
            <w:tcW w:w="0" w:type="auto"/>
            <w:gridSpan w:val="3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 1-ИС, 1-КФХ инвест</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шілде</w:t>
            </w: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шілде</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8"/>
            <w:vMerge/>
            <w:tcBorders>
              <w:top w:val="nil"/>
              <w:left w:val="single" w:color="cfcfcf" w:sz="5"/>
              <w:bottom w:val="single" w:color="cfcfcf" w:sz="5"/>
              <w:right w:val="single" w:color="cfcfcf" w:sz="5"/>
            </w:tcBorders>
          </w:tcPr>
          <w:p/>
        </w:tc>
        <w:tc>
          <w:tcPr>
            <w:tcW w:w="0" w:type="auto"/>
            <w:gridSpan w:val="35"/>
            <w:vMerge/>
            <w:tcBorders>
              <w:top w:val="nil"/>
              <w:left w:val="single" w:color="cfcfcf" w:sz="5"/>
              <w:bottom w:val="single" w:color="cfcfcf" w:sz="5"/>
              <w:right w:val="single" w:color="cfcfcf" w:sz="5"/>
            </w:tcBorders>
          </w:tcPr>
          <w:p/>
        </w:tc>
        <w:tc>
          <w:tcPr>
            <w:tcW w:w="0" w:type="auto"/>
            <w:gridSpan w:val="22"/>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құрылыс жұмыстарының орындалуы және объектілерді пайдалануға беру туралы</w:t>
            </w:r>
          </w:p>
        </w:tc>
        <w:tc>
          <w:tcPr>
            <w:tcW w:w="0" w:type="auto"/>
            <w:gridSpan w:val="3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 1-КС (шағын), 2-КС, 1-ИС</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426"/>
          <w:p>
            <w:pPr>
              <w:spacing w:after="20"/>
              <w:ind w:left="20"/>
              <w:jc w:val="both"/>
            </w:pPr>
            <w:r>
              <w:rPr>
                <w:rFonts w:ascii="Times New Roman"/>
                <w:b w:val="false"/>
                <w:i w:val="false"/>
                <w:color w:val="000000"/>
                <w:sz w:val="20"/>
              </w:rPr>
              <w:t>
17 қаңтар,</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18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18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17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16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17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17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18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17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17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18 қараша,</w:t>
            </w:r>
          </w:p>
          <w:p>
            <w:pPr>
              <w:spacing w:after="20"/>
              <w:ind w:left="20"/>
              <w:jc w:val="both"/>
            </w:pPr>
            <w:r>
              <w:rPr>
                <w:rFonts w:ascii="Times New Roman"/>
                <w:b w:val="false"/>
                <w:i w:val="false"/>
                <w:color w:val="000000"/>
                <w:sz w:val="20"/>
              </w:rPr>
              <w:t>
18 желтоқсан</w:t>
            </w: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427"/>
          <w:p>
            <w:pPr>
              <w:spacing w:after="20"/>
              <w:ind w:left="20"/>
              <w:jc w:val="both"/>
            </w:pPr>
            <w:r>
              <w:rPr>
                <w:rFonts w:ascii="Times New Roman"/>
                <w:b w:val="false"/>
                <w:i w:val="false"/>
                <w:color w:val="000000"/>
                <w:sz w:val="20"/>
              </w:rPr>
              <w:t>
16 қаңтар,</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17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18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17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18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17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17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18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17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18 қараша,</w:t>
            </w:r>
          </w:p>
          <w:p>
            <w:pPr>
              <w:spacing w:after="20"/>
              <w:ind w:left="20"/>
              <w:jc w:val="both"/>
            </w:pPr>
            <w:r>
              <w:rPr>
                <w:rFonts w:ascii="Times New Roman"/>
                <w:b w:val="false"/>
                <w:i w:val="false"/>
                <w:color w:val="000000"/>
                <w:sz w:val="20"/>
              </w:rPr>
              <w:t>
18 желтоқсан</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428"/>
          <w:p>
            <w:pPr>
              <w:spacing w:after="20"/>
              <w:ind w:left="20"/>
              <w:jc w:val="both"/>
            </w:pPr>
            <w:r>
              <w:rPr>
                <w:rFonts w:ascii="Times New Roman"/>
                <w:b w:val="false"/>
                <w:i w:val="false"/>
                <w:color w:val="000000"/>
                <w:sz w:val="20"/>
              </w:rPr>
              <w:t>
18 қаңтар,</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17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18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16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17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17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16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16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17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18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18 қараша,</w:t>
            </w:r>
          </w:p>
          <w:p>
            <w:pPr>
              <w:spacing w:after="20"/>
              <w:ind w:left="20"/>
              <w:jc w:val="both"/>
            </w:pPr>
            <w:r>
              <w:rPr>
                <w:rFonts w:ascii="Times New Roman"/>
                <w:b w:val="false"/>
                <w:i w:val="false"/>
                <w:color w:val="000000"/>
                <w:sz w:val="20"/>
              </w:rPr>
              <w:t>
17 желтоқсан</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8"/>
            <w:vMerge/>
            <w:tcBorders>
              <w:top w:val="nil"/>
              <w:left w:val="single" w:color="cfcfcf" w:sz="5"/>
              <w:bottom w:val="single" w:color="cfcfcf" w:sz="5"/>
              <w:right w:val="single" w:color="cfcfcf" w:sz="5"/>
            </w:tcBorders>
          </w:tcPr>
          <w:p/>
        </w:tc>
        <w:tc>
          <w:tcPr>
            <w:tcW w:w="0" w:type="auto"/>
            <w:gridSpan w:val="35"/>
            <w:vMerge/>
            <w:tcBorders>
              <w:top w:val="nil"/>
              <w:left w:val="single" w:color="cfcfcf" w:sz="5"/>
              <w:bottom w:val="single" w:color="cfcfcf" w:sz="5"/>
              <w:right w:val="single" w:color="cfcfcf" w:sz="5"/>
            </w:tcBorders>
          </w:tcPr>
          <w:p/>
        </w:tc>
        <w:tc>
          <w:tcPr>
            <w:tcW w:w="0" w:type="auto"/>
            <w:gridSpan w:val="22"/>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қуаттарды пайдалануға беру туралы</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 1-ИС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429"/>
          <w:p>
            <w:pPr>
              <w:spacing w:after="20"/>
              <w:ind w:left="20"/>
              <w:jc w:val="both"/>
            </w:pPr>
            <w:r>
              <w:rPr>
                <w:rFonts w:ascii="Times New Roman"/>
                <w:b w:val="false"/>
                <w:i w:val="false"/>
                <w:color w:val="000000"/>
                <w:sz w:val="20"/>
              </w:rPr>
              <w:t>
24 қаңтар,</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25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25 шілде,</w:t>
            </w:r>
          </w:p>
          <w:p>
            <w:pPr>
              <w:spacing w:after="20"/>
              <w:ind w:left="20"/>
              <w:jc w:val="both"/>
            </w:pPr>
            <w:r>
              <w:rPr>
                <w:rFonts w:ascii="Times New Roman"/>
                <w:b w:val="false"/>
                <w:i w:val="false"/>
                <w:color w:val="000000"/>
                <w:sz w:val="20"/>
              </w:rPr>
              <w:t>
24 қазан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430"/>
          <w:p>
            <w:pPr>
              <w:spacing w:after="20"/>
              <w:ind w:left="20"/>
              <w:jc w:val="both"/>
            </w:pPr>
            <w:r>
              <w:rPr>
                <w:rFonts w:ascii="Times New Roman"/>
                <w:b w:val="false"/>
                <w:i w:val="false"/>
                <w:color w:val="000000"/>
                <w:sz w:val="20"/>
              </w:rPr>
              <w:t>
26 қаңтар,</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24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24 шілде,</w:t>
            </w:r>
          </w:p>
          <w:p>
            <w:pPr>
              <w:spacing w:after="20"/>
              <w:ind w:left="20"/>
              <w:jc w:val="both"/>
            </w:pPr>
            <w:r>
              <w:rPr>
                <w:rFonts w:ascii="Times New Roman"/>
                <w:b w:val="false"/>
                <w:i w:val="false"/>
                <w:color w:val="000000"/>
                <w:sz w:val="20"/>
              </w:rPr>
              <w:t>
23 қазан</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431"/>
          <w:p>
            <w:pPr>
              <w:spacing w:after="20"/>
              <w:ind w:left="20"/>
              <w:jc w:val="both"/>
            </w:pPr>
            <w:r>
              <w:rPr>
                <w:rFonts w:ascii="Times New Roman"/>
                <w:b w:val="false"/>
                <w:i w:val="false"/>
                <w:color w:val="000000"/>
                <w:sz w:val="20"/>
              </w:rPr>
              <w:t>
25 қаңтар,</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26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26 шілде,</w:t>
            </w:r>
          </w:p>
          <w:p>
            <w:pPr>
              <w:spacing w:after="20"/>
              <w:ind w:left="20"/>
              <w:jc w:val="both"/>
            </w:pPr>
            <w:r>
              <w:rPr>
                <w:rFonts w:ascii="Times New Roman"/>
                <w:b w:val="false"/>
                <w:i w:val="false"/>
                <w:color w:val="000000"/>
                <w:sz w:val="20"/>
              </w:rPr>
              <w:t>
25 қазан</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құрылыс жұмыстарының орындалуы және объектілерді пайдалануға беру туралы</w:t>
            </w:r>
          </w:p>
        </w:tc>
        <w:tc>
          <w:tcPr>
            <w:tcW w:w="0" w:type="auto"/>
            <w:gridSpan w:val="3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 2-КС, 1-ИС</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шілде</w:t>
            </w: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шілде</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8"/>
            <w:vMerge/>
            <w:tcBorders>
              <w:top w:val="nil"/>
              <w:left w:val="single" w:color="cfcfcf" w:sz="5"/>
              <w:bottom w:val="single" w:color="cfcfcf" w:sz="5"/>
              <w:right w:val="single" w:color="cfcfcf" w:sz="5"/>
            </w:tcBorders>
          </w:tcPr>
          <w:p/>
        </w:tc>
        <w:tc>
          <w:tcPr>
            <w:tcW w:w="0" w:type="auto"/>
            <w:gridSpan w:val="35"/>
            <w:vMerge/>
            <w:tcBorders>
              <w:top w:val="nil"/>
              <w:left w:val="single" w:color="cfcfcf" w:sz="5"/>
              <w:bottom w:val="single" w:color="cfcfcf" w:sz="5"/>
              <w:right w:val="single" w:color="cfcfcf" w:sz="5"/>
            </w:tcBorders>
          </w:tcPr>
          <w:p/>
        </w:tc>
        <w:tc>
          <w:tcPr>
            <w:tcW w:w="0" w:type="auto"/>
            <w:gridSpan w:val="22"/>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Ішкі сауда статистикасы</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сауда базарлары туралы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12-сауда</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наурыз</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наурыз</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наурыз</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тауар биржаларының қызметі туралы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1-биржа</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ақпан</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тауарлар мен көрсетілетін қызметтерді өткізу көлемі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2-сауда</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432"/>
          <w:p>
            <w:pPr>
              <w:spacing w:after="20"/>
              <w:ind w:left="20"/>
              <w:jc w:val="both"/>
            </w:pPr>
            <w:r>
              <w:rPr>
                <w:rFonts w:ascii="Times New Roman"/>
                <w:b w:val="false"/>
                <w:i w:val="false"/>
                <w:color w:val="000000"/>
                <w:sz w:val="20"/>
              </w:rPr>
              <w:t>
13 қаңтар,</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12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14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14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12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қараша,</w:t>
            </w:r>
          </w:p>
          <w:p>
            <w:pPr>
              <w:spacing w:after="20"/>
              <w:ind w:left="20"/>
              <w:jc w:val="both"/>
            </w:pPr>
            <w:r>
              <w:rPr>
                <w:rFonts w:ascii="Times New Roman"/>
                <w:b w:val="false"/>
                <w:i w:val="false"/>
                <w:color w:val="000000"/>
                <w:sz w:val="20"/>
              </w:rPr>
              <w:t>
12 желтоқсан</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433"/>
          <w:p>
            <w:pPr>
              <w:spacing w:after="20"/>
              <w:ind w:left="20"/>
              <w:jc w:val="both"/>
            </w:pPr>
            <w:r>
              <w:rPr>
                <w:rFonts w:ascii="Times New Roman"/>
                <w:b w:val="false"/>
                <w:i w:val="false"/>
                <w:color w:val="000000"/>
                <w:sz w:val="20"/>
              </w:rPr>
              <w:t>
12 қаңтар,</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12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13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13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13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14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қараша,</w:t>
            </w:r>
          </w:p>
          <w:p>
            <w:pPr>
              <w:spacing w:after="20"/>
              <w:ind w:left="20"/>
              <w:jc w:val="both"/>
            </w:pPr>
            <w:r>
              <w:rPr>
                <w:rFonts w:ascii="Times New Roman"/>
                <w:b w:val="false"/>
                <w:i w:val="false"/>
                <w:color w:val="000000"/>
                <w:sz w:val="20"/>
              </w:rPr>
              <w:t>
14 желтоқсан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434"/>
          <w:p>
            <w:pPr>
              <w:spacing w:after="20"/>
              <w:ind w:left="20"/>
              <w:jc w:val="both"/>
            </w:pPr>
            <w:r>
              <w:rPr>
                <w:rFonts w:ascii="Times New Roman"/>
                <w:b w:val="false"/>
                <w:i w:val="false"/>
                <w:color w:val="000000"/>
                <w:sz w:val="20"/>
              </w:rPr>
              <w:t>
12 қаңтар,</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12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13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14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13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13 қыркүйек, 12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қараша,</w:t>
            </w:r>
          </w:p>
          <w:p>
            <w:pPr>
              <w:spacing w:after="20"/>
              <w:ind w:left="20"/>
              <w:jc w:val="both"/>
            </w:pPr>
            <w:r>
              <w:rPr>
                <w:rFonts w:ascii="Times New Roman"/>
                <w:b w:val="false"/>
                <w:i w:val="false"/>
                <w:color w:val="000000"/>
                <w:sz w:val="20"/>
              </w:rPr>
              <w:t>
13 желтоқсан</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ішкі сауда туралы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2-сауда</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435"/>
          <w:p>
            <w:pPr>
              <w:spacing w:after="20"/>
              <w:ind w:left="20"/>
              <w:jc w:val="both"/>
            </w:pPr>
            <w:r>
              <w:rPr>
                <w:rFonts w:ascii="Times New Roman"/>
                <w:b w:val="false"/>
                <w:i w:val="false"/>
                <w:color w:val="000000"/>
                <w:sz w:val="20"/>
              </w:rPr>
              <w:t>
13 қаңтар,</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12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14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14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12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қараша,</w:t>
            </w:r>
          </w:p>
          <w:p>
            <w:pPr>
              <w:spacing w:after="20"/>
              <w:ind w:left="20"/>
              <w:jc w:val="both"/>
            </w:pPr>
            <w:r>
              <w:rPr>
                <w:rFonts w:ascii="Times New Roman"/>
                <w:b w:val="false"/>
                <w:i w:val="false"/>
                <w:color w:val="000000"/>
                <w:sz w:val="20"/>
              </w:rPr>
              <w:t>
12 желтоқсан</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436"/>
          <w:p>
            <w:pPr>
              <w:spacing w:after="20"/>
              <w:ind w:left="20"/>
              <w:jc w:val="both"/>
            </w:pPr>
            <w:r>
              <w:rPr>
                <w:rFonts w:ascii="Times New Roman"/>
                <w:b w:val="false"/>
                <w:i w:val="false"/>
                <w:color w:val="000000"/>
                <w:sz w:val="20"/>
              </w:rPr>
              <w:t>
12 қаңтар,</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12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13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13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13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14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қараша,</w:t>
            </w:r>
          </w:p>
          <w:p>
            <w:pPr>
              <w:spacing w:after="20"/>
              <w:ind w:left="20"/>
              <w:jc w:val="both"/>
            </w:pPr>
            <w:r>
              <w:rPr>
                <w:rFonts w:ascii="Times New Roman"/>
                <w:b w:val="false"/>
                <w:i w:val="false"/>
                <w:color w:val="000000"/>
                <w:sz w:val="20"/>
              </w:rPr>
              <w:t>
14 желтоқсан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437"/>
          <w:p>
            <w:pPr>
              <w:spacing w:after="20"/>
              <w:ind w:left="20"/>
              <w:jc w:val="both"/>
            </w:pPr>
            <w:r>
              <w:rPr>
                <w:rFonts w:ascii="Times New Roman"/>
                <w:b w:val="false"/>
                <w:i w:val="false"/>
                <w:color w:val="000000"/>
                <w:sz w:val="20"/>
              </w:rPr>
              <w:t>
12 қаңтар,</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12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13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14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13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13 қыркүйек, 12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қараша,</w:t>
            </w:r>
          </w:p>
          <w:p>
            <w:pPr>
              <w:spacing w:after="20"/>
              <w:ind w:left="20"/>
              <w:jc w:val="both"/>
            </w:pPr>
            <w:r>
              <w:rPr>
                <w:rFonts w:ascii="Times New Roman"/>
                <w:b w:val="false"/>
                <w:i w:val="false"/>
                <w:color w:val="000000"/>
                <w:sz w:val="20"/>
              </w:rPr>
              <w:t>
13 желтоқсан</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тауарлар мен көрсетілетін қызметтерді өткізу көлемі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1-ВТ</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маусым</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маусым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маусым</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электрондық коммерция туралы</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Э-коммерция</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мамыр</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мамыр</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3"/>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22"/>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Сыртқы және өзара сауда, тауар нарықтары статистикасы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Сыртқы сауда айналымы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ҚР Қаржымині МКК деректері</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мемлекеттермен тауарлардың өзара саудасы және сыртқы саудасы туралы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ҚР Қаржымині МКК деректері</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ЕАЭО елдерімен Қазақстан Республикасының өзара сауда айналымының негізгі көрсеткіштері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бойынша Қазақстан Республикасының сыртқы саудасының негізгі көрсеткіштері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ҚР Қаржымині МКК деректері</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тауар топтары бойынша Қазақстан Республикасы экспортының және импортының құрылымы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ҚР Қаржымині МКК деректері</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тауар топтары бойынша ЕАЭО елдерімен Қазақстан Республикасы экспортының және импортының құрылымы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Абай</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Ақмола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Ақтөбе</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Алматы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Атырау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Шығыс Қазақстан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Жамбыл</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Жетісу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Батыс Қазақстан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Қарағанды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Қостанай</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Қызылорда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Маңғыстау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Павлодар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Солтүстік Қазақстан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Түркістан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Алматы қаласы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Астана қаласы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Шымкент қаласы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Ұлытау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4, 6 таңбалары бойынша Қазақстан Республикасының аймақтар бөлінісіндегі экспорты мен импорты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15-і күні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елдерімен "ел-тауар" бөлінісінде ЕАЭО СЭҚ ТН 4, 6, 10 таңбалары бойынша Қазақстан Республикасының экспорты және импорты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елдерімен "тауар-ел" бөлінісінде ЕАЭО СЭҚ ТН 4, 6, 10 таңбалары бойынша ҚР экспорты және импорты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ет және ет өнімдері бойынша экспорты және импорты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ҚР Қаржымині МКК деректері</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4,6,10 таңбалары бойынша Қазақстан Республикасының экспорты мен импорты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ҚР Қаржымині МКК деректері</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сауда айналымы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ҚР Қаржымині МКК деректері</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айналымы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ҚР Қаржымині МКК деректері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шілде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ЕАЭО елдерімен Қазақстан Республикасының өзара саудасының негізгі көрсеткіштері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шілде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бойынша Қазақстан Республикасының сыртқы саудасының негізгі көрсеткіштері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ҚР Қаржымині МКК деректері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шілде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тауар топтары бойынша Қазақстан Республикасы экспортының және импортының құрылымы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ҚР Қаржымині МКК деректері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шілде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тауар топтары бойынша ЕАЭО елдерімен Қазақстан Республикасы экспортының және импортының құрылымы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шілде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Абай</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Ақмола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Ақтөбе</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Алматы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Атырау</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Шығыс Қазақстан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Жамбыл</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Жетісу</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Батыс Қазақстан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Қарағанды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Қостанай</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Қызылорда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Маңғыстау</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Павлодар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Солтүстік Қазақстан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Түркістан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Алматы қаласы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Астана қаласы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Шымкент қаласы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Ұлытау</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4, 6 таңбалары бойынша Қазақстан Республикасының аймақтар бөлінісіндегі экспорты мен импорты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шілде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елдерімен "ел-тауар" бөлінісінде ЕАЭО СЭҚ ТН 4, 6, 10 таңбалары бойынша Қазақстан Республикасының экспорты және импорты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шілде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елдерімен "тауар-ел" бөлінісінде ЕАЭО СЭҚ ТН 4, 6, 10 таңбасы бойынша Қазақстан Республикасының экспорты және импорты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шілде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ет және ет өнімдері бойынша экспорты және импорты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ҚР Қаржымині МКК деректері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шілде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4,6,10 таңбалары бойынша Қазақстан Республикасының экспорты мен импорты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ҚР Қаржымині МКК деректері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шілде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өнімнің (тауарлардың) және шикізаттың жекелеген түрлерінің ресурстары және пайдаланылуы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(ай), 24-СХ, 1-ТС, ҚР Қаржымині МКК деректері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438"/>
          <w:p>
            <w:pPr>
              <w:spacing w:after="20"/>
              <w:ind w:left="20"/>
              <w:jc w:val="both"/>
            </w:pPr>
            <w:r>
              <w:rPr>
                <w:rFonts w:ascii="Times New Roman"/>
                <w:b w:val="false"/>
                <w:i w:val="false"/>
                <w:color w:val="000000"/>
                <w:sz w:val="20"/>
              </w:rPr>
              <w:t>
20 қаңтар,</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20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20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21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20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20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21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20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22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20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20 қараша,</w:t>
            </w:r>
          </w:p>
          <w:p>
            <w:pPr>
              <w:spacing w:after="20"/>
              <w:ind w:left="20"/>
              <w:jc w:val="both"/>
            </w:pPr>
            <w:r>
              <w:rPr>
                <w:rFonts w:ascii="Times New Roman"/>
                <w:b w:val="false"/>
                <w:i w:val="false"/>
                <w:color w:val="000000"/>
                <w:sz w:val="20"/>
              </w:rPr>
              <w:t>
22 желтоқсан</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439"/>
          <w:p>
            <w:pPr>
              <w:spacing w:after="20"/>
              <w:ind w:left="20"/>
              <w:jc w:val="both"/>
            </w:pPr>
            <w:r>
              <w:rPr>
                <w:rFonts w:ascii="Times New Roman"/>
                <w:b w:val="false"/>
                <w:i w:val="false"/>
                <w:color w:val="000000"/>
                <w:sz w:val="20"/>
              </w:rPr>
              <w:t>
20 қаңтар,</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20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20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20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20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22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20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20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21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20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20 қараша,</w:t>
            </w:r>
          </w:p>
          <w:p>
            <w:pPr>
              <w:spacing w:after="20"/>
              <w:ind w:left="20"/>
              <w:jc w:val="both"/>
            </w:pPr>
            <w:r>
              <w:rPr>
                <w:rFonts w:ascii="Times New Roman"/>
                <w:b w:val="false"/>
                <w:i w:val="false"/>
                <w:color w:val="000000"/>
                <w:sz w:val="20"/>
              </w:rPr>
              <w:t>
21 желтоқсан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440"/>
          <w:p>
            <w:pPr>
              <w:spacing w:after="20"/>
              <w:ind w:left="20"/>
              <w:jc w:val="both"/>
            </w:pPr>
            <w:r>
              <w:rPr>
                <w:rFonts w:ascii="Times New Roman"/>
                <w:b w:val="false"/>
                <w:i w:val="false"/>
                <w:color w:val="000000"/>
                <w:sz w:val="20"/>
              </w:rPr>
              <w:t>
20 қаңтар,</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22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19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20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20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21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20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20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20 қыркүйек, 20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22 қараша,</w:t>
            </w:r>
          </w:p>
          <w:p>
            <w:pPr>
              <w:spacing w:after="20"/>
              <w:ind w:left="20"/>
              <w:jc w:val="both"/>
            </w:pPr>
            <w:r>
              <w:rPr>
                <w:rFonts w:ascii="Times New Roman"/>
                <w:b w:val="false"/>
                <w:i w:val="false"/>
                <w:color w:val="000000"/>
                <w:sz w:val="20"/>
              </w:rPr>
              <w:t>
20 желтоқсан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өнімнің (тауарлардың) және шикізаттың жекелеген түрлерінің ресурстары және пайдаланылуы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(жыл), 24-СХ, 1-ТС, ҚР Қаржымині МКК деректері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қараша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қараша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жоғары технологиялы өнімнің экспорты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ҚР Қаржымині МКК деректері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шілде</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Көлік статистикасы</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көлік</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1-көлік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441"/>
          <w:p>
            <w:pPr>
              <w:spacing w:after="20"/>
              <w:ind w:left="20"/>
              <w:jc w:val="both"/>
            </w:pPr>
            <w:r>
              <w:rPr>
                <w:rFonts w:ascii="Times New Roman"/>
                <w:b w:val="false"/>
                <w:i w:val="false"/>
                <w:color w:val="000000"/>
                <w:sz w:val="20"/>
              </w:rPr>
              <w:t>
13 қаңтар,</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12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14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14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12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қараша,</w:t>
            </w:r>
          </w:p>
          <w:p>
            <w:pPr>
              <w:spacing w:after="20"/>
              <w:ind w:left="20"/>
              <w:jc w:val="both"/>
            </w:pPr>
            <w:r>
              <w:rPr>
                <w:rFonts w:ascii="Times New Roman"/>
                <w:b w:val="false"/>
                <w:i w:val="false"/>
                <w:color w:val="000000"/>
                <w:sz w:val="20"/>
              </w:rPr>
              <w:t>
12 желтоқсан</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442"/>
          <w:p>
            <w:pPr>
              <w:spacing w:after="20"/>
              <w:ind w:left="20"/>
              <w:jc w:val="both"/>
            </w:pPr>
            <w:r>
              <w:rPr>
                <w:rFonts w:ascii="Times New Roman"/>
                <w:b w:val="false"/>
                <w:i w:val="false"/>
                <w:color w:val="000000"/>
                <w:sz w:val="20"/>
              </w:rPr>
              <w:t>
12 қаңтар,</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12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13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13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14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қараша,</w:t>
            </w:r>
          </w:p>
          <w:p>
            <w:pPr>
              <w:spacing w:after="20"/>
              <w:ind w:left="20"/>
              <w:jc w:val="both"/>
            </w:pPr>
            <w:r>
              <w:rPr>
                <w:rFonts w:ascii="Times New Roman"/>
                <w:b w:val="false"/>
                <w:i w:val="false"/>
                <w:color w:val="000000"/>
                <w:sz w:val="20"/>
              </w:rPr>
              <w:t>
14 желтоқсан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443"/>
          <w:p>
            <w:pPr>
              <w:spacing w:after="20"/>
              <w:ind w:left="20"/>
              <w:jc w:val="both"/>
            </w:pPr>
            <w:r>
              <w:rPr>
                <w:rFonts w:ascii="Times New Roman"/>
                <w:b w:val="false"/>
                <w:i w:val="false"/>
                <w:color w:val="000000"/>
                <w:sz w:val="20"/>
              </w:rPr>
              <w:t>
12 қаңтар,</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12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12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14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12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13 қыркүйек, 12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қараша,</w:t>
            </w:r>
          </w:p>
          <w:p>
            <w:pPr>
              <w:spacing w:after="20"/>
              <w:ind w:left="20"/>
              <w:jc w:val="both"/>
            </w:pPr>
            <w:r>
              <w:rPr>
                <w:rFonts w:ascii="Times New Roman"/>
                <w:b w:val="false"/>
                <w:i w:val="false"/>
                <w:color w:val="000000"/>
                <w:sz w:val="20"/>
              </w:rPr>
              <w:t>
13 желтоқсан</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көлік жұмысының негізгі көрсеткіштері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1-көлік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444"/>
          <w:p>
            <w:pPr>
              <w:spacing w:after="20"/>
              <w:ind w:left="20"/>
              <w:jc w:val="both"/>
            </w:pPr>
            <w:r>
              <w:rPr>
                <w:rFonts w:ascii="Times New Roman"/>
                <w:b w:val="false"/>
                <w:i w:val="false"/>
                <w:color w:val="000000"/>
                <w:sz w:val="20"/>
              </w:rPr>
              <w:t>
13 қаңтар,</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12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14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14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12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қараша,</w:t>
            </w:r>
          </w:p>
          <w:p>
            <w:pPr>
              <w:spacing w:after="20"/>
              <w:ind w:left="20"/>
              <w:jc w:val="both"/>
            </w:pPr>
            <w:r>
              <w:rPr>
                <w:rFonts w:ascii="Times New Roman"/>
                <w:b w:val="false"/>
                <w:i w:val="false"/>
                <w:color w:val="000000"/>
                <w:sz w:val="20"/>
              </w:rPr>
              <w:t>
12 желтоқсан</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445"/>
          <w:p>
            <w:pPr>
              <w:spacing w:after="20"/>
              <w:ind w:left="20"/>
              <w:jc w:val="both"/>
            </w:pPr>
            <w:r>
              <w:rPr>
                <w:rFonts w:ascii="Times New Roman"/>
                <w:b w:val="false"/>
                <w:i w:val="false"/>
                <w:color w:val="000000"/>
                <w:sz w:val="20"/>
              </w:rPr>
              <w:t>
12 қаңтар,</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12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13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13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14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қараша,</w:t>
            </w:r>
          </w:p>
          <w:p>
            <w:pPr>
              <w:spacing w:after="20"/>
              <w:ind w:left="20"/>
              <w:jc w:val="both"/>
            </w:pPr>
            <w:r>
              <w:rPr>
                <w:rFonts w:ascii="Times New Roman"/>
                <w:b w:val="false"/>
                <w:i w:val="false"/>
                <w:color w:val="000000"/>
                <w:sz w:val="20"/>
              </w:rPr>
              <w:t>
14 желтоқсан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446"/>
          <w:p>
            <w:pPr>
              <w:spacing w:after="20"/>
              <w:ind w:left="20"/>
              <w:jc w:val="both"/>
            </w:pPr>
            <w:r>
              <w:rPr>
                <w:rFonts w:ascii="Times New Roman"/>
                <w:b w:val="false"/>
                <w:i w:val="false"/>
                <w:color w:val="000000"/>
                <w:sz w:val="20"/>
              </w:rPr>
              <w:t>
12 қаңтар,</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12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12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14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12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13 қыркүйек, 12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қараша,</w:t>
            </w:r>
          </w:p>
          <w:p>
            <w:pPr>
              <w:spacing w:after="20"/>
              <w:ind w:left="20"/>
              <w:jc w:val="both"/>
            </w:pPr>
            <w:r>
              <w:rPr>
                <w:rFonts w:ascii="Times New Roman"/>
                <w:b w:val="false"/>
                <w:i w:val="false"/>
                <w:color w:val="000000"/>
                <w:sz w:val="20"/>
              </w:rPr>
              <w:t>
13 желтоқсан</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автокөлік құралдарының саны туралы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ІІМ базасының деректері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447"/>
          <w:p>
            <w:pPr>
              <w:spacing w:after="20"/>
              <w:ind w:left="20"/>
              <w:jc w:val="both"/>
            </w:pPr>
            <w:r>
              <w:rPr>
                <w:rFonts w:ascii="Times New Roman"/>
                <w:b w:val="false"/>
                <w:i w:val="false"/>
                <w:color w:val="000000"/>
                <w:sz w:val="20"/>
              </w:rPr>
              <w:t>
15 қаңтар,</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17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17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16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15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15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17 қараша,</w:t>
            </w:r>
          </w:p>
          <w:p>
            <w:pPr>
              <w:spacing w:after="20"/>
              <w:ind w:left="20"/>
              <w:jc w:val="both"/>
            </w:pPr>
            <w:r>
              <w:rPr>
                <w:rFonts w:ascii="Times New Roman"/>
                <w:b w:val="false"/>
                <w:i w:val="false"/>
                <w:color w:val="000000"/>
                <w:sz w:val="20"/>
              </w:rPr>
              <w:t>
15 желтоқсан</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448"/>
          <w:p>
            <w:pPr>
              <w:spacing w:after="20"/>
              <w:ind w:left="20"/>
              <w:jc w:val="both"/>
            </w:pPr>
            <w:r>
              <w:rPr>
                <w:rFonts w:ascii="Times New Roman"/>
                <w:b w:val="false"/>
                <w:i w:val="false"/>
                <w:color w:val="000000"/>
                <w:sz w:val="20"/>
              </w:rPr>
              <w:t>
15 қаңтар,</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16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16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15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17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қараша,</w:t>
            </w:r>
          </w:p>
          <w:p>
            <w:pPr>
              <w:spacing w:after="20"/>
              <w:ind w:left="20"/>
              <w:jc w:val="both"/>
            </w:pPr>
            <w:r>
              <w:rPr>
                <w:rFonts w:ascii="Times New Roman"/>
                <w:b w:val="false"/>
                <w:i w:val="false"/>
                <w:color w:val="000000"/>
                <w:sz w:val="20"/>
              </w:rPr>
              <w:t>
15 желтоқсан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449"/>
          <w:p>
            <w:pPr>
              <w:spacing w:after="20"/>
              <w:ind w:left="20"/>
              <w:jc w:val="both"/>
            </w:pPr>
            <w:r>
              <w:rPr>
                <w:rFonts w:ascii="Times New Roman"/>
                <w:b w:val="false"/>
                <w:i w:val="false"/>
                <w:color w:val="000000"/>
                <w:sz w:val="20"/>
              </w:rPr>
              <w:t>
15 қаңтар,</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15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15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17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15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16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қыркүйек, 15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қараша,</w:t>
            </w:r>
          </w:p>
          <w:p>
            <w:pPr>
              <w:spacing w:after="20"/>
              <w:ind w:left="20"/>
              <w:jc w:val="both"/>
            </w:pPr>
            <w:r>
              <w:rPr>
                <w:rFonts w:ascii="Times New Roman"/>
                <w:b w:val="false"/>
                <w:i w:val="false"/>
                <w:color w:val="000000"/>
                <w:sz w:val="20"/>
              </w:rPr>
              <w:t>
15 желтоқсан</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Республикасындағы көлік өнімдері мен қызметтері туралы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2-көлік, 2-ТР (қосалқы қызмет)</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мамыр</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мамыр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мамыр</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Ақпараттық-коммуникациялық технологиялар және байланыс статистикасы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байланыс, пошта және курьерлік қызмет кәсіпорындары жұмысының негізгі көрсеткіштері</w:t>
            </w:r>
          </w:p>
        </w:tc>
        <w:tc>
          <w:tcPr>
            <w:tcW w:w="0" w:type="auto"/>
            <w:gridSpan w:val="2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450"/>
          <w:p>
            <w:pPr>
              <w:spacing w:after="20"/>
              <w:ind w:left="20"/>
              <w:jc w:val="both"/>
            </w:pPr>
            <w:r>
              <w:rPr>
                <w:rFonts w:ascii="Times New Roman"/>
                <w:b w:val="false"/>
                <w:i w:val="false"/>
                <w:color w:val="000000"/>
                <w:sz w:val="20"/>
              </w:rPr>
              <w:t>
13 қаңтар,</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12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14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14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12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қараша,</w:t>
            </w:r>
          </w:p>
          <w:p>
            <w:pPr>
              <w:spacing w:after="20"/>
              <w:ind w:left="20"/>
              <w:jc w:val="both"/>
            </w:pPr>
            <w:r>
              <w:rPr>
                <w:rFonts w:ascii="Times New Roman"/>
                <w:b w:val="false"/>
                <w:i w:val="false"/>
                <w:color w:val="000000"/>
                <w:sz w:val="20"/>
              </w:rPr>
              <w:t>
12 желтоқсан</w:t>
            </w:r>
          </w:p>
        </w:tc>
        <w:tc>
          <w:tcPr>
            <w:tcW w:w="0" w:type="auto"/>
            <w:gridSpan w:val="3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451"/>
          <w:p>
            <w:pPr>
              <w:spacing w:after="20"/>
              <w:ind w:left="20"/>
              <w:jc w:val="both"/>
            </w:pPr>
            <w:r>
              <w:rPr>
                <w:rFonts w:ascii="Times New Roman"/>
                <w:b w:val="false"/>
                <w:i w:val="false"/>
                <w:color w:val="000000"/>
                <w:sz w:val="20"/>
              </w:rPr>
              <w:t>
12 қаңтар,</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12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13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13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14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қараша,</w:t>
            </w:r>
          </w:p>
          <w:p>
            <w:pPr>
              <w:spacing w:after="20"/>
              <w:ind w:left="20"/>
              <w:jc w:val="both"/>
            </w:pPr>
            <w:r>
              <w:rPr>
                <w:rFonts w:ascii="Times New Roman"/>
                <w:b w:val="false"/>
                <w:i w:val="false"/>
                <w:color w:val="000000"/>
                <w:sz w:val="20"/>
              </w:rPr>
              <w:t>
14 желтоқсан</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452"/>
          <w:p>
            <w:pPr>
              <w:spacing w:after="20"/>
              <w:ind w:left="20"/>
              <w:jc w:val="both"/>
            </w:pPr>
            <w:r>
              <w:rPr>
                <w:rFonts w:ascii="Times New Roman"/>
                <w:b w:val="false"/>
                <w:i w:val="false"/>
                <w:color w:val="000000"/>
                <w:sz w:val="20"/>
              </w:rPr>
              <w:t>
12 қаңтар,</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12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12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14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12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13 қыркүйек, 12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қараша,</w:t>
            </w:r>
          </w:p>
          <w:p>
            <w:pPr>
              <w:spacing w:after="20"/>
              <w:ind w:left="20"/>
              <w:jc w:val="both"/>
            </w:pPr>
            <w:r>
              <w:rPr>
                <w:rFonts w:ascii="Times New Roman"/>
                <w:b w:val="false"/>
                <w:i w:val="false"/>
                <w:color w:val="000000"/>
                <w:sz w:val="20"/>
              </w:rPr>
              <w:t>
13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2"/>
            <w:vMerge/>
            <w:tcBorders>
              <w:top w:val="nil"/>
              <w:left w:val="single" w:color="cfcfcf" w:sz="5"/>
              <w:bottom w:val="single" w:color="cfcfcf" w:sz="5"/>
              <w:right w:val="single" w:color="cfcfcf" w:sz="5"/>
            </w:tcBorders>
          </w:tcPr>
          <w:p/>
        </w:tc>
        <w:tc>
          <w:tcPr>
            <w:tcW w:w="0" w:type="auto"/>
            <w:gridSpan w:val="22"/>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4"/>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31"/>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кәсіпорындарында ақпараттық-коммуникациялық технологияларды пайдалану туралы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ақпарат</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 наурыз</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сәуір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сәуір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үй шаруашылықтарының ақпараттық-коммуникациялық технологияларды пайдалануы туралы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Н-020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наурыз</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наурыз</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наурыз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байланыс, пошта және курьерлік қызмет кәсіпорындары жұмысының негізгі көрсеткіштері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453"/>
          <w:p>
            <w:pPr>
              <w:spacing w:after="20"/>
              <w:ind w:left="20"/>
              <w:jc w:val="both"/>
            </w:pPr>
            <w:r>
              <w:rPr>
                <w:rFonts w:ascii="Times New Roman"/>
                <w:b w:val="false"/>
                <w:i w:val="false"/>
                <w:color w:val="000000"/>
                <w:sz w:val="20"/>
              </w:rPr>
              <w:t>
1-байланыс,</w:t>
            </w:r>
          </w:p>
          <w:bookmarkEnd w:id="453"/>
          <w:p>
            <w:pPr>
              <w:spacing w:after="20"/>
              <w:ind w:left="20"/>
              <w:jc w:val="both"/>
            </w:pPr>
            <w:r>
              <w:rPr>
                <w:rFonts w:ascii="Times New Roman"/>
                <w:b w:val="false"/>
                <w:i w:val="false"/>
                <w:color w:val="000000"/>
                <w:sz w:val="20"/>
              </w:rPr>
              <w:t>
2-байланыс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мамыр</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мамыр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мамыр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кәсіпорындарында жасанды интеллектіні пайдалану туралы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1-ЖИ</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сәуір</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Көрсетілетін қызметтер статистикасы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көрсетілген қызметтердің көлемі туралы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көрсету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454"/>
          <w:p>
            <w:pPr>
              <w:spacing w:after="20"/>
              <w:ind w:left="20"/>
              <w:jc w:val="both"/>
            </w:pPr>
            <w:r>
              <w:rPr>
                <w:rFonts w:ascii="Times New Roman"/>
                <w:b w:val="false"/>
                <w:i w:val="false"/>
                <w:color w:val="000000"/>
                <w:sz w:val="20"/>
              </w:rPr>
              <w:t>
28 ақпан,</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29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29 тамыз,</w:t>
            </w:r>
          </w:p>
          <w:p>
            <w:pPr>
              <w:spacing w:after="20"/>
              <w:ind w:left="20"/>
              <w:jc w:val="both"/>
            </w:pPr>
            <w:r>
              <w:rPr>
                <w:rFonts w:ascii="Times New Roman"/>
                <w:b w:val="false"/>
                <w:i w:val="false"/>
                <w:color w:val="000000"/>
                <w:sz w:val="20"/>
              </w:rPr>
              <w:t>
28 қараша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455"/>
          <w:p>
            <w:pPr>
              <w:spacing w:after="20"/>
              <w:ind w:left="20"/>
              <w:jc w:val="both"/>
            </w:pPr>
            <w:r>
              <w:rPr>
                <w:rFonts w:ascii="Times New Roman"/>
                <w:b w:val="false"/>
                <w:i w:val="false"/>
                <w:color w:val="000000"/>
                <w:sz w:val="20"/>
              </w:rPr>
              <w:t>
27 ақпан,</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29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28 тамыз,</w:t>
            </w:r>
          </w:p>
          <w:p>
            <w:pPr>
              <w:spacing w:after="20"/>
              <w:ind w:left="20"/>
              <w:jc w:val="both"/>
            </w:pPr>
            <w:r>
              <w:rPr>
                <w:rFonts w:ascii="Times New Roman"/>
                <w:b w:val="false"/>
                <w:i w:val="false"/>
                <w:color w:val="000000"/>
                <w:sz w:val="20"/>
              </w:rPr>
              <w:t>
30 қараша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456"/>
          <w:p>
            <w:pPr>
              <w:spacing w:after="20"/>
              <w:ind w:left="20"/>
              <w:jc w:val="both"/>
            </w:pPr>
            <w:r>
              <w:rPr>
                <w:rFonts w:ascii="Times New Roman"/>
                <w:b w:val="false"/>
                <w:i w:val="false"/>
                <w:color w:val="000000"/>
                <w:sz w:val="20"/>
              </w:rPr>
              <w:t>
26 ақпан,</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31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27 тамыз,</w:t>
            </w:r>
          </w:p>
          <w:p>
            <w:pPr>
              <w:spacing w:after="20"/>
              <w:ind w:left="20"/>
              <w:jc w:val="both"/>
            </w:pPr>
            <w:r>
              <w:rPr>
                <w:rFonts w:ascii="Times New Roman"/>
                <w:b w:val="false"/>
                <w:i w:val="false"/>
                <w:color w:val="000000"/>
                <w:sz w:val="20"/>
              </w:rPr>
              <w:t>
29 қараша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лизингтік қызмет туралы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1-лизинг</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мамыр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мамыр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Республикасындағы көрсетілген қызметтердің көлемі туралы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көрсету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маусым</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маусым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маусым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көрсетілген IT-қызметтердің көлемі туралы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(IT)</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маусым</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маусым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маусым</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Мәдениет статистикасы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Республикасындағы мәдениет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1-мәдениет, 1-кино (2025), Е-кино (2026)</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сәуір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сәуір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сәуір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Республикасындағы кітапханалар мен музейлердің қызметі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1-мәдениет</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сәуір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сәуір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сәуір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кинематографиялық ұйымдардың қызметі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1-кино (2025), Е-кино (2026)</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сәуір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сәуір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мәдени-демалыс және концерттік ұйымдардың қызметі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1-мәдениет</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сәуір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сәуір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 сәуір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ойын-сауық және демалыс саябақтарының, хайуанаттар бағының және океанариумның қызметі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1-мәдениет</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сәуір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сәуір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 сәуір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Республикасындағы театрлар мен цирктердің қызметі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1-мәдениет</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сәуір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сәуір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 сәуір</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Туризм статистикасы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орналастыру орындарының қызметі туралы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2-туризм</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457"/>
          <w:p>
            <w:pPr>
              <w:spacing w:after="20"/>
              <w:ind w:left="20"/>
              <w:jc w:val="both"/>
            </w:pPr>
            <w:r>
              <w:rPr>
                <w:rFonts w:ascii="Times New Roman"/>
                <w:b w:val="false"/>
                <w:i w:val="false"/>
                <w:color w:val="000000"/>
                <w:sz w:val="20"/>
              </w:rPr>
              <w:t>
1 сәуір,</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10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4 қыркүйек,</w:t>
            </w:r>
          </w:p>
          <w:p>
            <w:pPr>
              <w:spacing w:after="20"/>
              <w:ind w:left="20"/>
              <w:jc w:val="both"/>
            </w:pPr>
            <w:r>
              <w:rPr>
                <w:rFonts w:ascii="Times New Roman"/>
                <w:b w:val="false"/>
                <w:i w:val="false"/>
                <w:color w:val="000000"/>
                <w:sz w:val="20"/>
              </w:rPr>
              <w:t>
2 желтоқсан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458"/>
          <w:p>
            <w:pPr>
              <w:spacing w:after="20"/>
              <w:ind w:left="20"/>
              <w:jc w:val="both"/>
            </w:pPr>
            <w:r>
              <w:rPr>
                <w:rFonts w:ascii="Times New Roman"/>
                <w:b w:val="false"/>
                <w:i w:val="false"/>
                <w:color w:val="000000"/>
                <w:sz w:val="20"/>
              </w:rPr>
              <w:t>
31 наурыз,</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8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3 қыркүйек,</w:t>
            </w:r>
          </w:p>
          <w:p>
            <w:pPr>
              <w:spacing w:after="20"/>
              <w:ind w:left="20"/>
              <w:jc w:val="both"/>
            </w:pPr>
            <w:r>
              <w:rPr>
                <w:rFonts w:ascii="Times New Roman"/>
                <w:b w:val="false"/>
                <w:i w:val="false"/>
                <w:color w:val="000000"/>
                <w:sz w:val="20"/>
              </w:rPr>
              <w:t>
3 желтоқсан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Республикасындағы үй шаруашылықтарының сапарларға жұмсаған шығыстары туралы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Н-050</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сәуір</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сәуір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сәуір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Елге келушілерді іріктеп зерттеу туралы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Н-060</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қазан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қазан</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Еңбек және жұмыспен қамту статистикасы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Республикасындағы қызметкерлердің жалақысы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(тоқсандық)</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459"/>
          <w:p>
            <w:pPr>
              <w:spacing w:after="20"/>
              <w:ind w:left="20"/>
              <w:jc w:val="both"/>
            </w:pPr>
            <w:r>
              <w:rPr>
                <w:rFonts w:ascii="Times New Roman"/>
                <w:b w:val="false"/>
                <w:i w:val="false"/>
                <w:color w:val="000000"/>
                <w:sz w:val="20"/>
              </w:rPr>
              <w:t>
10 ақпан,</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12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тамыз,</w:t>
            </w:r>
          </w:p>
          <w:p>
            <w:pPr>
              <w:spacing w:after="20"/>
              <w:ind w:left="20"/>
              <w:jc w:val="both"/>
            </w:pPr>
            <w:r>
              <w:rPr>
                <w:rFonts w:ascii="Times New Roman"/>
                <w:b w:val="false"/>
                <w:i w:val="false"/>
                <w:color w:val="000000"/>
                <w:sz w:val="20"/>
              </w:rPr>
              <w:t>
10 қараша</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460"/>
          <w:p>
            <w:pPr>
              <w:spacing w:after="20"/>
              <w:ind w:left="20"/>
              <w:jc w:val="both"/>
            </w:pPr>
            <w:r>
              <w:rPr>
                <w:rFonts w:ascii="Times New Roman"/>
                <w:b w:val="false"/>
                <w:i w:val="false"/>
                <w:color w:val="000000"/>
                <w:sz w:val="20"/>
              </w:rPr>
              <w:t>
10 ақпан,</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12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тамыз,</w:t>
            </w:r>
          </w:p>
          <w:p>
            <w:pPr>
              <w:spacing w:after="20"/>
              <w:ind w:left="20"/>
              <w:jc w:val="both"/>
            </w:pPr>
            <w:r>
              <w:rPr>
                <w:rFonts w:ascii="Times New Roman"/>
                <w:b w:val="false"/>
                <w:i w:val="false"/>
                <w:color w:val="000000"/>
                <w:sz w:val="20"/>
              </w:rPr>
              <w:t>
10 қараша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461"/>
          <w:p>
            <w:pPr>
              <w:spacing w:after="20"/>
              <w:ind w:left="20"/>
              <w:jc w:val="both"/>
            </w:pPr>
            <w:r>
              <w:rPr>
                <w:rFonts w:ascii="Times New Roman"/>
                <w:b w:val="false"/>
                <w:i w:val="false"/>
                <w:color w:val="000000"/>
                <w:sz w:val="20"/>
              </w:rPr>
              <w:t>
10 ақпан,</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12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тамыз,</w:t>
            </w:r>
          </w:p>
          <w:p>
            <w:pPr>
              <w:spacing w:after="20"/>
              <w:ind w:left="20"/>
              <w:jc w:val="both"/>
            </w:pPr>
            <w:r>
              <w:rPr>
                <w:rFonts w:ascii="Times New Roman"/>
                <w:b w:val="false"/>
                <w:i w:val="false"/>
                <w:color w:val="000000"/>
                <w:sz w:val="20"/>
              </w:rPr>
              <w:t>
10 қараша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қызметкерлердің саны және жалақысы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(тоқсандық)</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462"/>
          <w:p>
            <w:pPr>
              <w:spacing w:after="20"/>
              <w:ind w:left="20"/>
              <w:jc w:val="both"/>
            </w:pPr>
            <w:r>
              <w:rPr>
                <w:rFonts w:ascii="Times New Roman"/>
                <w:b w:val="false"/>
                <w:i w:val="false"/>
                <w:color w:val="000000"/>
                <w:sz w:val="20"/>
              </w:rPr>
              <w:t>
10 ақпан,</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12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тамыз,</w:t>
            </w:r>
          </w:p>
          <w:p>
            <w:pPr>
              <w:spacing w:after="20"/>
              <w:ind w:left="20"/>
              <w:jc w:val="both"/>
            </w:pPr>
            <w:r>
              <w:rPr>
                <w:rFonts w:ascii="Times New Roman"/>
                <w:b w:val="false"/>
                <w:i w:val="false"/>
                <w:color w:val="000000"/>
                <w:sz w:val="20"/>
              </w:rPr>
              <w:t>
10 қараша</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463"/>
          <w:p>
            <w:pPr>
              <w:spacing w:after="20"/>
              <w:ind w:left="20"/>
              <w:jc w:val="both"/>
            </w:pPr>
            <w:r>
              <w:rPr>
                <w:rFonts w:ascii="Times New Roman"/>
                <w:b w:val="false"/>
                <w:i w:val="false"/>
                <w:color w:val="000000"/>
                <w:sz w:val="20"/>
              </w:rPr>
              <w:t>
10 ақпан,</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12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тамыз,</w:t>
            </w:r>
          </w:p>
          <w:p>
            <w:pPr>
              <w:spacing w:after="20"/>
              <w:ind w:left="20"/>
              <w:jc w:val="both"/>
            </w:pPr>
            <w:r>
              <w:rPr>
                <w:rFonts w:ascii="Times New Roman"/>
                <w:b w:val="false"/>
                <w:i w:val="false"/>
                <w:color w:val="000000"/>
                <w:sz w:val="20"/>
              </w:rPr>
              <w:t>
10 қараша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464"/>
          <w:p>
            <w:pPr>
              <w:spacing w:after="20"/>
              <w:ind w:left="20"/>
              <w:jc w:val="both"/>
            </w:pPr>
            <w:r>
              <w:rPr>
                <w:rFonts w:ascii="Times New Roman"/>
                <w:b w:val="false"/>
                <w:i w:val="false"/>
                <w:color w:val="000000"/>
                <w:sz w:val="20"/>
              </w:rPr>
              <w:t>
10 ақпан,</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12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тамыз,</w:t>
            </w:r>
          </w:p>
          <w:p>
            <w:pPr>
              <w:spacing w:after="20"/>
              <w:ind w:left="20"/>
              <w:jc w:val="both"/>
            </w:pPr>
            <w:r>
              <w:rPr>
                <w:rFonts w:ascii="Times New Roman"/>
                <w:b w:val="false"/>
                <w:i w:val="false"/>
                <w:color w:val="000000"/>
                <w:sz w:val="20"/>
              </w:rPr>
              <w:t>
10 қараша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кәсіпорындарындағы жұмыс күшінің болуы және қозғалысы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(тоқсандық)</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465"/>
          <w:p>
            <w:pPr>
              <w:spacing w:after="20"/>
              <w:ind w:left="20"/>
              <w:jc w:val="both"/>
            </w:pPr>
            <w:r>
              <w:rPr>
                <w:rFonts w:ascii="Times New Roman"/>
                <w:b w:val="false"/>
                <w:i w:val="false"/>
                <w:color w:val="000000"/>
                <w:sz w:val="20"/>
              </w:rPr>
              <w:t>
10 ақпан,</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12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тамыз,</w:t>
            </w:r>
          </w:p>
          <w:p>
            <w:pPr>
              <w:spacing w:after="20"/>
              <w:ind w:left="20"/>
              <w:jc w:val="both"/>
            </w:pPr>
            <w:r>
              <w:rPr>
                <w:rFonts w:ascii="Times New Roman"/>
                <w:b w:val="false"/>
                <w:i w:val="false"/>
                <w:color w:val="000000"/>
                <w:sz w:val="20"/>
              </w:rPr>
              <w:t>
10 қараша</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466"/>
          <w:p>
            <w:pPr>
              <w:spacing w:after="20"/>
              <w:ind w:left="20"/>
              <w:jc w:val="both"/>
            </w:pPr>
            <w:r>
              <w:rPr>
                <w:rFonts w:ascii="Times New Roman"/>
                <w:b w:val="false"/>
                <w:i w:val="false"/>
                <w:color w:val="000000"/>
                <w:sz w:val="20"/>
              </w:rPr>
              <w:t>
10 ақпан,</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12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тамыз,</w:t>
            </w:r>
          </w:p>
          <w:p>
            <w:pPr>
              <w:spacing w:after="20"/>
              <w:ind w:left="20"/>
              <w:jc w:val="both"/>
            </w:pPr>
            <w:r>
              <w:rPr>
                <w:rFonts w:ascii="Times New Roman"/>
                <w:b w:val="false"/>
                <w:i w:val="false"/>
                <w:color w:val="000000"/>
                <w:sz w:val="20"/>
              </w:rPr>
              <w:t>
10 қараша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467"/>
          <w:p>
            <w:pPr>
              <w:spacing w:after="20"/>
              <w:ind w:left="20"/>
              <w:jc w:val="both"/>
            </w:pPr>
            <w:r>
              <w:rPr>
                <w:rFonts w:ascii="Times New Roman"/>
                <w:b w:val="false"/>
                <w:i w:val="false"/>
                <w:color w:val="000000"/>
                <w:sz w:val="20"/>
              </w:rPr>
              <w:t>
10 ақпан,</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12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тамыз,</w:t>
            </w:r>
          </w:p>
          <w:p>
            <w:pPr>
              <w:spacing w:after="20"/>
              <w:ind w:left="20"/>
              <w:jc w:val="both"/>
            </w:pPr>
            <w:r>
              <w:rPr>
                <w:rFonts w:ascii="Times New Roman"/>
                <w:b w:val="false"/>
                <w:i w:val="false"/>
                <w:color w:val="000000"/>
                <w:sz w:val="20"/>
              </w:rPr>
              <w:t>
10 қараша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еңбек бойынша негізгі көрсеткіштер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(жыл)</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маусым</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маусым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маусым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Республикасындағы қызметкерлердің саны мен жалақысы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(жыл)</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маусым</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маусым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маусым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жұмыс күшінің қозғалысы және жалдамалы қызметкерлердің күнтізбелік уақыт қорын пайдалануы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(жыл)</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маусым</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маусым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маусым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жұмыс күшін ұстау шығындарының құны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(жыл)</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маусым</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маусым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маусым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меншік нысандары бойынша қызметкерлердің саны және еңбекақысы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(жыл)</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маусым</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маусым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маусым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еңбек құнының индексі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(жыл)</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зиянды және басқа да қолайсыз еңбек жағдайларында жұмыс істейтін қызметкерлердің саны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1-T (еңбек жағдайы)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сәуір</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сәуір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сәуір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қызметкерлердің жалақысының саралануы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2-T (еңбекақы)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қазан</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қазан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қазан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қызметкерлердің жалақысының бөлінуі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2-T (еңбекақы)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қазан</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қазан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қазан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негізгі кәсіптер мен лауазымдар бойынша қызметкерлердің жалақысының бөлінуі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2-T (еңбекақы)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қазан</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қазан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қазан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меншік нысандары және кәсіпорындар мөлшері бойынша қызметкерлердің жалақысының бөлінуі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2-T (еңбекақы)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қазан</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қазан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қазан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қызметкерлердің жалақысы (кәсіпкерлік қызметпен айналысатын шағын кәсіпорындарды есепке алумен)</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(тоқсан), 2-МП (тоқсан)</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468"/>
          <w:p>
            <w:pPr>
              <w:spacing w:after="20"/>
              <w:ind w:left="20"/>
              <w:jc w:val="both"/>
            </w:pPr>
            <w:r>
              <w:rPr>
                <w:rFonts w:ascii="Times New Roman"/>
                <w:b w:val="false"/>
                <w:i w:val="false"/>
                <w:color w:val="000000"/>
                <w:sz w:val="20"/>
              </w:rPr>
              <w:t>
31 наурыз,</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30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29 қыркүйек,</w:t>
            </w:r>
          </w:p>
          <w:p>
            <w:pPr>
              <w:spacing w:after="20"/>
              <w:ind w:left="20"/>
              <w:jc w:val="both"/>
            </w:pPr>
            <w:r>
              <w:rPr>
                <w:rFonts w:ascii="Times New Roman"/>
                <w:b w:val="false"/>
                <w:i w:val="false"/>
                <w:color w:val="000000"/>
                <w:sz w:val="20"/>
              </w:rPr>
              <w:t>
29 желтоқсан</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469"/>
          <w:p>
            <w:pPr>
              <w:spacing w:after="20"/>
              <w:ind w:left="20"/>
              <w:jc w:val="both"/>
            </w:pPr>
            <w:r>
              <w:rPr>
                <w:rFonts w:ascii="Times New Roman"/>
                <w:b w:val="false"/>
                <w:i w:val="false"/>
                <w:color w:val="000000"/>
                <w:sz w:val="20"/>
              </w:rPr>
              <w:t>
30 наурыз,</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29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28 қыркүйек,</w:t>
            </w:r>
          </w:p>
          <w:p>
            <w:pPr>
              <w:spacing w:after="20"/>
              <w:ind w:left="20"/>
              <w:jc w:val="both"/>
            </w:pPr>
            <w:r>
              <w:rPr>
                <w:rFonts w:ascii="Times New Roman"/>
                <w:b w:val="false"/>
                <w:i w:val="false"/>
                <w:color w:val="000000"/>
                <w:sz w:val="20"/>
              </w:rPr>
              <w:t>
28 желтоқсан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470"/>
          <w:p>
            <w:pPr>
              <w:spacing w:after="20"/>
              <w:ind w:left="20"/>
              <w:jc w:val="both"/>
            </w:pPr>
            <w:r>
              <w:rPr>
                <w:rFonts w:ascii="Times New Roman"/>
                <w:b w:val="false"/>
                <w:i w:val="false"/>
                <w:color w:val="000000"/>
                <w:sz w:val="20"/>
              </w:rPr>
              <w:t>
29 наурыз,</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28 маусым,</w:t>
            </w:r>
          </w:p>
          <w:p>
            <w:pPr>
              <w:spacing w:after="20"/>
              <w:ind w:left="20"/>
              <w:jc w:val="both"/>
            </w:pPr>
            <w:r>
              <w:rPr>
                <w:rFonts w:ascii="Times New Roman"/>
                <w:b w:val="false"/>
                <w:i w:val="false"/>
                <w:color w:val="000000"/>
                <w:sz w:val="20"/>
              </w:rPr>
              <w:t>
27 қыркүйек, 27 желтоқсан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қызметкерлердің жалақысы (кәсіпкерлік қызметпен айналысатын шағын кәсіпорындарды есепке алумен)</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(жыл), 2-МП (жыл)</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шілде</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шілде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маусым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нарығындағы жағдай</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T-001</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471"/>
          <w:p>
            <w:pPr>
              <w:spacing w:after="20"/>
              <w:ind w:left="20"/>
              <w:jc w:val="both"/>
            </w:pPr>
            <w:r>
              <w:rPr>
                <w:rFonts w:ascii="Times New Roman"/>
                <w:b w:val="false"/>
                <w:i w:val="false"/>
                <w:color w:val="000000"/>
                <w:sz w:val="20"/>
              </w:rPr>
              <w:t>
14 ақпан,</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14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14 тамыз,</w:t>
            </w:r>
          </w:p>
          <w:p>
            <w:pPr>
              <w:spacing w:after="20"/>
              <w:ind w:left="20"/>
              <w:jc w:val="both"/>
            </w:pPr>
            <w:r>
              <w:rPr>
                <w:rFonts w:ascii="Times New Roman"/>
                <w:b w:val="false"/>
                <w:i w:val="false"/>
                <w:color w:val="000000"/>
                <w:sz w:val="20"/>
              </w:rPr>
              <w:t>
14 қараша</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472"/>
          <w:p>
            <w:pPr>
              <w:spacing w:after="20"/>
              <w:ind w:left="20"/>
              <w:jc w:val="both"/>
            </w:pPr>
            <w:r>
              <w:rPr>
                <w:rFonts w:ascii="Times New Roman"/>
                <w:b w:val="false"/>
                <w:i w:val="false"/>
                <w:color w:val="000000"/>
                <w:sz w:val="20"/>
              </w:rPr>
              <w:t>
13 ақпан,</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14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13 тамыз,</w:t>
            </w:r>
          </w:p>
          <w:p>
            <w:pPr>
              <w:spacing w:after="20"/>
              <w:ind w:left="20"/>
              <w:jc w:val="both"/>
            </w:pPr>
            <w:r>
              <w:rPr>
                <w:rFonts w:ascii="Times New Roman"/>
                <w:b w:val="false"/>
                <w:i w:val="false"/>
                <w:color w:val="000000"/>
                <w:sz w:val="20"/>
              </w:rPr>
              <w:t>
12 қараша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473"/>
          <w:p>
            <w:pPr>
              <w:spacing w:after="20"/>
              <w:ind w:left="20"/>
              <w:jc w:val="both"/>
            </w:pPr>
            <w:r>
              <w:rPr>
                <w:rFonts w:ascii="Times New Roman"/>
                <w:b w:val="false"/>
                <w:i w:val="false"/>
                <w:color w:val="000000"/>
                <w:sz w:val="20"/>
              </w:rPr>
              <w:t>
12 ақпан,</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13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13 тамыз,</w:t>
            </w:r>
          </w:p>
          <w:p>
            <w:pPr>
              <w:spacing w:after="20"/>
              <w:ind w:left="20"/>
              <w:jc w:val="both"/>
            </w:pPr>
            <w:r>
              <w:rPr>
                <w:rFonts w:ascii="Times New Roman"/>
                <w:b w:val="false"/>
                <w:i w:val="false"/>
                <w:color w:val="000000"/>
                <w:sz w:val="20"/>
              </w:rPr>
              <w:t>
12 қараша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8"/>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сәуір</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наурыз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наурыз</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еңбек нарығының негізгі индикаторлары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T-001</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474"/>
          <w:p>
            <w:pPr>
              <w:spacing w:after="20"/>
              <w:ind w:left="20"/>
              <w:jc w:val="both"/>
            </w:pPr>
            <w:r>
              <w:rPr>
                <w:rFonts w:ascii="Times New Roman"/>
                <w:b w:val="false"/>
                <w:i w:val="false"/>
                <w:color w:val="000000"/>
                <w:sz w:val="20"/>
              </w:rPr>
              <w:t>
13 ақпан,</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13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13 тамыз,</w:t>
            </w:r>
          </w:p>
          <w:p>
            <w:pPr>
              <w:spacing w:after="20"/>
              <w:ind w:left="20"/>
              <w:jc w:val="both"/>
            </w:pPr>
            <w:r>
              <w:rPr>
                <w:rFonts w:ascii="Times New Roman"/>
                <w:b w:val="false"/>
                <w:i w:val="false"/>
                <w:color w:val="000000"/>
                <w:sz w:val="20"/>
              </w:rPr>
              <w:t>
13 қараша,</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475"/>
          <w:p>
            <w:pPr>
              <w:spacing w:after="20"/>
              <w:ind w:left="20"/>
              <w:jc w:val="both"/>
            </w:pPr>
            <w:r>
              <w:rPr>
                <w:rFonts w:ascii="Times New Roman"/>
                <w:b w:val="false"/>
                <w:i w:val="false"/>
                <w:color w:val="000000"/>
                <w:sz w:val="20"/>
              </w:rPr>
              <w:t>
12 ақпан,</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13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13 тамыз,</w:t>
            </w:r>
          </w:p>
          <w:p>
            <w:pPr>
              <w:spacing w:after="20"/>
              <w:ind w:left="20"/>
              <w:jc w:val="both"/>
            </w:pPr>
            <w:r>
              <w:rPr>
                <w:rFonts w:ascii="Times New Roman"/>
                <w:b w:val="false"/>
                <w:i w:val="false"/>
                <w:color w:val="000000"/>
                <w:sz w:val="20"/>
              </w:rPr>
              <w:t>
12 қараша,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476"/>
          <w:p>
            <w:pPr>
              <w:spacing w:after="20"/>
              <w:ind w:left="20"/>
              <w:jc w:val="both"/>
            </w:pPr>
            <w:r>
              <w:rPr>
                <w:rFonts w:ascii="Times New Roman"/>
                <w:b w:val="false"/>
                <w:i w:val="false"/>
                <w:color w:val="000000"/>
                <w:sz w:val="20"/>
              </w:rPr>
              <w:t>
12 ақпан,</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13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13 тамыз,</w:t>
            </w:r>
          </w:p>
          <w:p>
            <w:pPr>
              <w:spacing w:after="20"/>
              <w:ind w:left="20"/>
              <w:jc w:val="both"/>
            </w:pPr>
            <w:r>
              <w:rPr>
                <w:rFonts w:ascii="Times New Roman"/>
                <w:b w:val="false"/>
                <w:i w:val="false"/>
                <w:color w:val="000000"/>
                <w:sz w:val="20"/>
              </w:rPr>
              <w:t>
12 қараша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8"/>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наурыз</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наурыз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наурыз</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бейресми жұмыспен қамтылған халық саны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T-001</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сәуір</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сәуір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сәуір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лайықты еңбекті өлшеудің статистикалық көрсеткіштері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T-004</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ақпан</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ақпан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ақпан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Қазақстанның өңірлері бойынша аудандар бөлінісінде еңбек нарығының негізгі индикаторлары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T-001</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сәуір</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сәуір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сәуір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нарығындағы ахуал туралы ақпарат</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3-ЕН (жасырын жұмыссыздық), 1-Т (жұмысқа орналастыру)</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477"/>
          <w:p>
            <w:pPr>
              <w:spacing w:after="20"/>
              <w:ind w:left="20"/>
              <w:jc w:val="both"/>
            </w:pPr>
            <w:r>
              <w:rPr>
                <w:rFonts w:ascii="Times New Roman"/>
                <w:b w:val="false"/>
                <w:i w:val="false"/>
                <w:color w:val="000000"/>
                <w:sz w:val="20"/>
              </w:rPr>
              <w:t>
10 қаңтар,</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11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11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10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11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10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қараша,</w:t>
            </w:r>
          </w:p>
          <w:p>
            <w:pPr>
              <w:spacing w:after="20"/>
              <w:ind w:left="20"/>
              <w:jc w:val="both"/>
            </w:pPr>
            <w:r>
              <w:rPr>
                <w:rFonts w:ascii="Times New Roman"/>
                <w:b w:val="false"/>
                <w:i w:val="false"/>
                <w:color w:val="000000"/>
                <w:sz w:val="20"/>
              </w:rPr>
              <w:t>
10 желтоқсан</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478"/>
          <w:p>
            <w:pPr>
              <w:spacing w:after="20"/>
              <w:ind w:left="20"/>
              <w:jc w:val="both"/>
            </w:pPr>
            <w:r>
              <w:rPr>
                <w:rFonts w:ascii="Times New Roman"/>
                <w:b w:val="false"/>
                <w:i w:val="false"/>
                <w:color w:val="000000"/>
                <w:sz w:val="20"/>
              </w:rPr>
              <w:t>
12 қаңтар,</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11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10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10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10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қараша,</w:t>
            </w:r>
          </w:p>
          <w:p>
            <w:pPr>
              <w:spacing w:after="20"/>
              <w:ind w:left="20"/>
              <w:jc w:val="both"/>
            </w:pPr>
            <w:r>
              <w:rPr>
                <w:rFonts w:ascii="Times New Roman"/>
                <w:b w:val="false"/>
                <w:i w:val="false"/>
                <w:color w:val="000000"/>
                <w:sz w:val="20"/>
              </w:rPr>
              <w:t>
10 желтоқсан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479"/>
          <w:p>
            <w:pPr>
              <w:spacing w:after="20"/>
              <w:ind w:left="20"/>
              <w:jc w:val="both"/>
            </w:pPr>
            <w:r>
              <w:rPr>
                <w:rFonts w:ascii="Times New Roman"/>
                <w:b w:val="false"/>
                <w:i w:val="false"/>
                <w:color w:val="000000"/>
                <w:sz w:val="20"/>
              </w:rPr>
              <w:t>
11 қаңтар,</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11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12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12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11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10 қыркүйек, 11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қараша,</w:t>
            </w:r>
          </w:p>
          <w:p>
            <w:pPr>
              <w:spacing w:after="20"/>
              <w:ind w:left="20"/>
              <w:jc w:val="both"/>
            </w:pPr>
            <w:r>
              <w:rPr>
                <w:rFonts w:ascii="Times New Roman"/>
                <w:b w:val="false"/>
                <w:i w:val="false"/>
                <w:color w:val="000000"/>
                <w:sz w:val="20"/>
              </w:rPr>
              <w:t>
10 желтоқсан</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Баға статистикасы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инфляция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480"/>
          <w:p>
            <w:pPr>
              <w:spacing w:after="20"/>
              <w:ind w:left="20"/>
              <w:jc w:val="both"/>
            </w:pPr>
            <w:r>
              <w:rPr>
                <w:rFonts w:ascii="Times New Roman"/>
                <w:b w:val="false"/>
                <w:i w:val="false"/>
                <w:color w:val="000000"/>
                <w:sz w:val="20"/>
              </w:rPr>
              <w:t>
3 қаңтар,</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3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2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қараша,</w:t>
            </w:r>
          </w:p>
          <w:p>
            <w:pPr>
              <w:spacing w:after="20"/>
              <w:ind w:left="20"/>
              <w:jc w:val="both"/>
            </w:pPr>
            <w:r>
              <w:rPr>
                <w:rFonts w:ascii="Times New Roman"/>
                <w:b w:val="false"/>
                <w:i w:val="false"/>
                <w:color w:val="000000"/>
                <w:sz w:val="20"/>
              </w:rPr>
              <w:t>
1 желтоқсан</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481"/>
          <w:p>
            <w:pPr>
              <w:spacing w:after="20"/>
              <w:ind w:left="20"/>
              <w:jc w:val="both"/>
            </w:pPr>
            <w:r>
              <w:rPr>
                <w:rFonts w:ascii="Times New Roman"/>
                <w:b w:val="false"/>
                <w:i w:val="false"/>
                <w:color w:val="000000"/>
                <w:sz w:val="20"/>
              </w:rPr>
              <w:t>
5 қаңтар,</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2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қараша,</w:t>
            </w:r>
          </w:p>
          <w:p>
            <w:pPr>
              <w:spacing w:after="20"/>
              <w:ind w:left="20"/>
              <w:jc w:val="both"/>
            </w:pPr>
            <w:r>
              <w:rPr>
                <w:rFonts w:ascii="Times New Roman"/>
                <w:b w:val="false"/>
                <w:i w:val="false"/>
                <w:color w:val="000000"/>
                <w:sz w:val="20"/>
              </w:rPr>
              <w:t>
1 желтоқсан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482"/>
          <w:p>
            <w:pPr>
              <w:spacing w:after="20"/>
              <w:ind w:left="20"/>
              <w:jc w:val="both"/>
            </w:pPr>
            <w:r>
              <w:rPr>
                <w:rFonts w:ascii="Times New Roman"/>
                <w:b w:val="false"/>
                <w:i w:val="false"/>
                <w:color w:val="000000"/>
                <w:sz w:val="20"/>
              </w:rPr>
              <w:t>
5 қаңтар,</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1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қараша,</w:t>
            </w:r>
          </w:p>
          <w:p>
            <w:pPr>
              <w:spacing w:after="20"/>
              <w:ind w:left="20"/>
              <w:jc w:val="both"/>
            </w:pPr>
            <w:r>
              <w:rPr>
                <w:rFonts w:ascii="Times New Roman"/>
                <w:b w:val="false"/>
                <w:i w:val="false"/>
                <w:color w:val="000000"/>
                <w:sz w:val="20"/>
              </w:rPr>
              <w:t>
1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тұтыну бағасының индексі және туынды көрсеткіштер</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483"/>
          <w:p>
            <w:pPr>
              <w:spacing w:after="20"/>
              <w:ind w:left="20"/>
              <w:jc w:val="both"/>
            </w:pPr>
            <w:r>
              <w:rPr>
                <w:rFonts w:ascii="Times New Roman"/>
                <w:b w:val="false"/>
                <w:i w:val="false"/>
                <w:color w:val="000000"/>
                <w:sz w:val="20"/>
              </w:rPr>
              <w:t>
8 қаңтар,</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7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7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8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6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8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8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8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қараша,</w:t>
            </w:r>
          </w:p>
          <w:p>
            <w:pPr>
              <w:spacing w:after="20"/>
              <w:ind w:left="20"/>
              <w:jc w:val="both"/>
            </w:pPr>
            <w:r>
              <w:rPr>
                <w:rFonts w:ascii="Times New Roman"/>
                <w:b w:val="false"/>
                <w:i w:val="false"/>
                <w:color w:val="000000"/>
                <w:sz w:val="20"/>
              </w:rPr>
              <w:t>
8 желтоқсан</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484"/>
          <w:p>
            <w:pPr>
              <w:spacing w:after="20"/>
              <w:ind w:left="20"/>
              <w:jc w:val="both"/>
            </w:pPr>
            <w:r>
              <w:rPr>
                <w:rFonts w:ascii="Times New Roman"/>
                <w:b w:val="false"/>
                <w:i w:val="false"/>
                <w:color w:val="000000"/>
                <w:sz w:val="20"/>
              </w:rPr>
              <w:t>
8 қаңтар,</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9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8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8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8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9 қараша,</w:t>
            </w:r>
          </w:p>
          <w:p>
            <w:pPr>
              <w:spacing w:after="20"/>
              <w:ind w:left="20"/>
              <w:jc w:val="both"/>
            </w:pPr>
            <w:r>
              <w:rPr>
                <w:rFonts w:ascii="Times New Roman"/>
                <w:b w:val="false"/>
                <w:i w:val="false"/>
                <w:color w:val="000000"/>
                <w:sz w:val="20"/>
              </w:rPr>
              <w:t>
8 желтоқсан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485"/>
          <w:p>
            <w:pPr>
              <w:spacing w:after="20"/>
              <w:ind w:left="20"/>
              <w:jc w:val="both"/>
            </w:pPr>
            <w:r>
              <w:rPr>
                <w:rFonts w:ascii="Times New Roman"/>
                <w:b w:val="false"/>
                <w:i w:val="false"/>
                <w:color w:val="000000"/>
                <w:sz w:val="20"/>
              </w:rPr>
              <w:t>
8 қаңтар,</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8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9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8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8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9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8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қараша,</w:t>
            </w:r>
          </w:p>
          <w:p>
            <w:pPr>
              <w:spacing w:after="20"/>
              <w:ind w:left="20"/>
              <w:jc w:val="both"/>
            </w:pPr>
            <w:r>
              <w:rPr>
                <w:rFonts w:ascii="Times New Roman"/>
                <w:b w:val="false"/>
                <w:i w:val="false"/>
                <w:color w:val="000000"/>
                <w:sz w:val="20"/>
              </w:rPr>
              <w:t>
8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жекелеген тауарлар мен қызметтердің бөлшек сауда бағасы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486"/>
          <w:p>
            <w:pPr>
              <w:spacing w:after="20"/>
              <w:ind w:left="20"/>
              <w:jc w:val="both"/>
            </w:pPr>
            <w:r>
              <w:rPr>
                <w:rFonts w:ascii="Times New Roman"/>
                <w:b w:val="false"/>
                <w:i w:val="false"/>
                <w:color w:val="000000"/>
                <w:sz w:val="20"/>
              </w:rPr>
              <w:t>
9 қаңтар,</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10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9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9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11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9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қараша,</w:t>
            </w:r>
          </w:p>
          <w:p>
            <w:pPr>
              <w:spacing w:after="20"/>
              <w:ind w:left="20"/>
              <w:jc w:val="both"/>
            </w:pPr>
            <w:r>
              <w:rPr>
                <w:rFonts w:ascii="Times New Roman"/>
                <w:b w:val="false"/>
                <w:i w:val="false"/>
                <w:color w:val="000000"/>
                <w:sz w:val="20"/>
              </w:rPr>
              <w:t>
9 желтоқсан</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487"/>
          <w:p>
            <w:pPr>
              <w:spacing w:after="20"/>
              <w:ind w:left="20"/>
              <w:jc w:val="both"/>
            </w:pPr>
            <w:r>
              <w:rPr>
                <w:rFonts w:ascii="Times New Roman"/>
                <w:b w:val="false"/>
                <w:i w:val="false"/>
                <w:color w:val="000000"/>
                <w:sz w:val="20"/>
              </w:rPr>
              <w:t>
9 қаңтар,</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9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9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9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9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9 қараша,</w:t>
            </w:r>
          </w:p>
          <w:p>
            <w:pPr>
              <w:spacing w:after="20"/>
              <w:ind w:left="20"/>
              <w:jc w:val="both"/>
            </w:pPr>
            <w:r>
              <w:rPr>
                <w:rFonts w:ascii="Times New Roman"/>
                <w:b w:val="false"/>
                <w:i w:val="false"/>
                <w:color w:val="000000"/>
                <w:sz w:val="20"/>
              </w:rPr>
              <w:t>
9 желтоқсан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488"/>
          <w:p>
            <w:pPr>
              <w:spacing w:after="20"/>
              <w:ind w:left="20"/>
              <w:jc w:val="both"/>
            </w:pPr>
            <w:r>
              <w:rPr>
                <w:rFonts w:ascii="Times New Roman"/>
                <w:b w:val="false"/>
                <w:i w:val="false"/>
                <w:color w:val="000000"/>
                <w:sz w:val="20"/>
              </w:rPr>
              <w:t>
11 қаңтар,</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9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9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9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9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9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9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9 қараша,</w:t>
            </w:r>
          </w:p>
          <w:p>
            <w:pPr>
              <w:spacing w:after="20"/>
              <w:ind w:left="20"/>
              <w:jc w:val="both"/>
            </w:pPr>
            <w:r>
              <w:rPr>
                <w:rFonts w:ascii="Times New Roman"/>
                <w:b w:val="false"/>
                <w:i w:val="false"/>
                <w:color w:val="000000"/>
                <w:sz w:val="20"/>
              </w:rPr>
              <w:t>
9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Республикасындағы тұрғын үй нарығындағы баға индекстері мен бағалар</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1-ЦРЖ, 1-ЦРЖэ</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489"/>
          <w:p>
            <w:pPr>
              <w:spacing w:after="20"/>
              <w:ind w:left="20"/>
              <w:jc w:val="both"/>
            </w:pPr>
            <w:r>
              <w:rPr>
                <w:rFonts w:ascii="Times New Roman"/>
                <w:b w:val="false"/>
                <w:i w:val="false"/>
                <w:color w:val="000000"/>
                <w:sz w:val="20"/>
              </w:rPr>
              <w:t>
9 қаңтар,</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10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9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9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11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9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қараша,</w:t>
            </w:r>
          </w:p>
          <w:p>
            <w:pPr>
              <w:spacing w:after="20"/>
              <w:ind w:left="20"/>
              <w:jc w:val="both"/>
            </w:pPr>
            <w:r>
              <w:rPr>
                <w:rFonts w:ascii="Times New Roman"/>
                <w:b w:val="false"/>
                <w:i w:val="false"/>
                <w:color w:val="000000"/>
                <w:sz w:val="20"/>
              </w:rPr>
              <w:t>
9 желтоқсан</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490"/>
          <w:p>
            <w:pPr>
              <w:spacing w:after="20"/>
              <w:ind w:left="20"/>
              <w:jc w:val="both"/>
            </w:pPr>
            <w:r>
              <w:rPr>
                <w:rFonts w:ascii="Times New Roman"/>
                <w:b w:val="false"/>
                <w:i w:val="false"/>
                <w:color w:val="000000"/>
                <w:sz w:val="20"/>
              </w:rPr>
              <w:t>
9 қаңтар,</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9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9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9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9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9 қараша,</w:t>
            </w:r>
          </w:p>
          <w:p>
            <w:pPr>
              <w:spacing w:after="20"/>
              <w:ind w:left="20"/>
              <w:jc w:val="both"/>
            </w:pPr>
            <w:r>
              <w:rPr>
                <w:rFonts w:ascii="Times New Roman"/>
                <w:b w:val="false"/>
                <w:i w:val="false"/>
                <w:color w:val="000000"/>
                <w:sz w:val="20"/>
              </w:rPr>
              <w:t>
9 желтоқсан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491"/>
          <w:p>
            <w:pPr>
              <w:spacing w:after="20"/>
              <w:ind w:left="20"/>
              <w:jc w:val="both"/>
            </w:pPr>
            <w:r>
              <w:rPr>
                <w:rFonts w:ascii="Times New Roman"/>
                <w:b w:val="false"/>
                <w:i w:val="false"/>
                <w:color w:val="000000"/>
                <w:sz w:val="20"/>
              </w:rPr>
              <w:t>
11 қаңтар,</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9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9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9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9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9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9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9 қараша,</w:t>
            </w:r>
          </w:p>
          <w:p>
            <w:pPr>
              <w:spacing w:after="20"/>
              <w:ind w:left="20"/>
              <w:jc w:val="both"/>
            </w:pPr>
            <w:r>
              <w:rPr>
                <w:rFonts w:ascii="Times New Roman"/>
                <w:b w:val="false"/>
                <w:i w:val="false"/>
                <w:color w:val="000000"/>
                <w:sz w:val="20"/>
              </w:rPr>
              <w:t>
9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әлеуметтік маңызы бар азық-түлік тауарларының баға индексі және орташа бағалары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Ц-101э</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өнеркәсіп өнімін өндірушілердің баға индекстері мен бағалары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1-Ц (экспорт, импорт)</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492"/>
          <w:p>
            <w:pPr>
              <w:spacing w:after="20"/>
              <w:ind w:left="20"/>
              <w:jc w:val="both"/>
            </w:pPr>
            <w:r>
              <w:rPr>
                <w:rFonts w:ascii="Times New Roman"/>
                <w:b w:val="false"/>
                <w:i w:val="false"/>
                <w:color w:val="000000"/>
                <w:sz w:val="20"/>
              </w:rPr>
              <w:t>
6 қаңтар,</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7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6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7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6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8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5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қараша,</w:t>
            </w:r>
          </w:p>
          <w:p>
            <w:pPr>
              <w:spacing w:after="20"/>
              <w:ind w:left="20"/>
              <w:jc w:val="both"/>
            </w:pPr>
            <w:r>
              <w:rPr>
                <w:rFonts w:ascii="Times New Roman"/>
                <w:b w:val="false"/>
                <w:i w:val="false"/>
                <w:color w:val="000000"/>
                <w:sz w:val="20"/>
              </w:rPr>
              <w:t>
5 желтоқсан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493"/>
          <w:p>
            <w:pPr>
              <w:spacing w:after="20"/>
              <w:ind w:left="20"/>
              <w:jc w:val="both"/>
            </w:pPr>
            <w:r>
              <w:rPr>
                <w:rFonts w:ascii="Times New Roman"/>
                <w:b w:val="false"/>
                <w:i w:val="false"/>
                <w:color w:val="000000"/>
                <w:sz w:val="20"/>
              </w:rPr>
              <w:t>
5 қаңтар,</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6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6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7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7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7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қараша,</w:t>
            </w:r>
          </w:p>
          <w:p>
            <w:pPr>
              <w:spacing w:after="20"/>
              <w:ind w:left="20"/>
              <w:jc w:val="both"/>
            </w:pPr>
            <w:r>
              <w:rPr>
                <w:rFonts w:ascii="Times New Roman"/>
                <w:b w:val="false"/>
                <w:i w:val="false"/>
                <w:color w:val="000000"/>
                <w:sz w:val="20"/>
              </w:rPr>
              <w:t>
7 желтоқсан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қаңтар, 8 ақпан, 5 наурыз, 7 сәуір, 5 мамыр, 7 маусым, 5 шілде, 5 тамыз, 6 қыркүйек, 5 қазан, 5 қараша, 6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өнеркәсіп өнімін өндірушілер бағасының базалық индексі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494"/>
          <w:p>
            <w:pPr>
              <w:spacing w:after="20"/>
              <w:ind w:left="20"/>
              <w:jc w:val="both"/>
            </w:pPr>
            <w:r>
              <w:rPr>
                <w:rFonts w:ascii="Times New Roman"/>
                <w:b w:val="false"/>
                <w:i w:val="false"/>
                <w:color w:val="000000"/>
                <w:sz w:val="20"/>
              </w:rPr>
              <w:t>
10 қаңтар,</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11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10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10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11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10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қараша,</w:t>
            </w:r>
          </w:p>
          <w:p>
            <w:pPr>
              <w:spacing w:after="20"/>
              <w:ind w:left="20"/>
              <w:jc w:val="both"/>
            </w:pPr>
            <w:r>
              <w:rPr>
                <w:rFonts w:ascii="Times New Roman"/>
                <w:b w:val="false"/>
                <w:i w:val="false"/>
                <w:color w:val="000000"/>
                <w:sz w:val="20"/>
              </w:rPr>
              <w:t>
10 желтоқсан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495"/>
          <w:p>
            <w:pPr>
              <w:spacing w:after="20"/>
              <w:ind w:left="20"/>
              <w:jc w:val="both"/>
            </w:pPr>
            <w:r>
              <w:rPr>
                <w:rFonts w:ascii="Times New Roman"/>
                <w:b w:val="false"/>
                <w:i w:val="false"/>
                <w:color w:val="000000"/>
                <w:sz w:val="20"/>
              </w:rPr>
              <w:t>
12 қаңтар,</w:t>
            </w:r>
          </w:p>
          <w:bookmarkEnd w:id="495"/>
          <w:p>
            <w:pPr>
              <w:spacing w:after="20"/>
              <w:ind w:left="20"/>
              <w:jc w:val="both"/>
            </w:pPr>
            <w:r>
              <w:rPr>
                <w:rFonts w:ascii="Times New Roman"/>
                <w:b w:val="false"/>
                <w:i w:val="false"/>
                <w:color w:val="000000"/>
                <w:sz w:val="20"/>
              </w:rPr>
              <w:t>
</w:t>
            </w:r>
            <w:r>
              <w:rPr>
                <w:rFonts w:ascii="Times New Roman"/>
                <w:b w:val="false"/>
                <w:i w:val="false"/>
                <w:color w:val="000000"/>
                <w:sz w:val="20"/>
              </w:rPr>
              <w:t>10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10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10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10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қараша,</w:t>
            </w:r>
          </w:p>
          <w:p>
            <w:pPr>
              <w:spacing w:after="20"/>
              <w:ind w:left="20"/>
              <w:jc w:val="both"/>
            </w:pPr>
            <w:r>
              <w:rPr>
                <w:rFonts w:ascii="Times New Roman"/>
                <w:b w:val="false"/>
                <w:i w:val="false"/>
                <w:color w:val="000000"/>
                <w:sz w:val="20"/>
              </w:rPr>
              <w:t>
10 желтоқсан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496"/>
          <w:p>
            <w:pPr>
              <w:spacing w:after="20"/>
              <w:ind w:left="20"/>
              <w:jc w:val="both"/>
            </w:pPr>
            <w:r>
              <w:rPr>
                <w:rFonts w:ascii="Times New Roman"/>
                <w:b w:val="false"/>
                <w:i w:val="false"/>
                <w:color w:val="000000"/>
                <w:sz w:val="20"/>
              </w:rPr>
              <w:t>
11 қаңтар,</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10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12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12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10 қыркүйек, 11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қараша,</w:t>
            </w:r>
          </w:p>
          <w:p>
            <w:pPr>
              <w:spacing w:after="20"/>
              <w:ind w:left="20"/>
              <w:jc w:val="both"/>
            </w:pPr>
            <w:r>
              <w:rPr>
                <w:rFonts w:ascii="Times New Roman"/>
                <w:b w:val="false"/>
                <w:i w:val="false"/>
                <w:color w:val="000000"/>
                <w:sz w:val="20"/>
              </w:rPr>
              <w:t>
10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тауарларды, өнімдерді көтерме саудада сатудың баға индекстері мен бағалары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(көтерме)</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497"/>
          <w:p>
            <w:pPr>
              <w:spacing w:after="20"/>
              <w:ind w:left="20"/>
              <w:jc w:val="both"/>
            </w:pPr>
            <w:r>
              <w:rPr>
                <w:rFonts w:ascii="Times New Roman"/>
                <w:b w:val="false"/>
                <w:i w:val="false"/>
                <w:color w:val="000000"/>
                <w:sz w:val="20"/>
              </w:rPr>
              <w:t>
8 қаңтар,</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10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7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8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8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8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7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8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қараша,</w:t>
            </w:r>
          </w:p>
          <w:p>
            <w:pPr>
              <w:spacing w:after="20"/>
              <w:ind w:left="20"/>
              <w:jc w:val="both"/>
            </w:pPr>
            <w:r>
              <w:rPr>
                <w:rFonts w:ascii="Times New Roman"/>
                <w:b w:val="false"/>
                <w:i w:val="false"/>
                <w:color w:val="000000"/>
                <w:sz w:val="20"/>
              </w:rPr>
              <w:t>
8 желтоқсан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498"/>
          <w:p>
            <w:pPr>
              <w:spacing w:after="20"/>
              <w:ind w:left="20"/>
              <w:jc w:val="both"/>
            </w:pPr>
            <w:r>
              <w:rPr>
                <w:rFonts w:ascii="Times New Roman"/>
                <w:b w:val="false"/>
                <w:i w:val="false"/>
                <w:color w:val="000000"/>
                <w:sz w:val="20"/>
              </w:rPr>
              <w:t>
8 қаңтар,</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10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7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8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7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7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7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9 қараша,</w:t>
            </w:r>
          </w:p>
          <w:p>
            <w:pPr>
              <w:spacing w:after="20"/>
              <w:ind w:left="20"/>
              <w:jc w:val="both"/>
            </w:pPr>
            <w:r>
              <w:rPr>
                <w:rFonts w:ascii="Times New Roman"/>
                <w:b w:val="false"/>
                <w:i w:val="false"/>
                <w:color w:val="000000"/>
                <w:sz w:val="20"/>
              </w:rPr>
              <w:t>
7 желтоқсан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499"/>
          <w:p>
            <w:pPr>
              <w:spacing w:after="20"/>
              <w:ind w:left="20"/>
              <w:jc w:val="both"/>
            </w:pPr>
            <w:r>
              <w:rPr>
                <w:rFonts w:ascii="Times New Roman"/>
                <w:b w:val="false"/>
                <w:i w:val="false"/>
                <w:color w:val="000000"/>
                <w:sz w:val="20"/>
              </w:rPr>
              <w:t>
8 қаңтар,</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9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9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8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7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9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7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қараша,</w:t>
            </w:r>
          </w:p>
          <w:p>
            <w:pPr>
              <w:spacing w:after="20"/>
              <w:ind w:left="20"/>
              <w:jc w:val="both"/>
            </w:pPr>
            <w:r>
              <w:rPr>
                <w:rFonts w:ascii="Times New Roman"/>
                <w:b w:val="false"/>
                <w:i w:val="false"/>
                <w:color w:val="000000"/>
                <w:sz w:val="20"/>
              </w:rPr>
              <w:t>
7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заңды тұлғалар үшін пошта, курьерлік және байланыс қызметтері тарифтерінің индекстері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(почта), 1-тариф (курьер), 1-тариф (байланыс)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500"/>
          <w:p>
            <w:pPr>
              <w:spacing w:after="20"/>
              <w:ind w:left="20"/>
              <w:jc w:val="both"/>
            </w:pPr>
            <w:r>
              <w:rPr>
                <w:rFonts w:ascii="Times New Roman"/>
                <w:b w:val="false"/>
                <w:i w:val="false"/>
                <w:color w:val="000000"/>
                <w:sz w:val="20"/>
              </w:rPr>
              <w:t>
5 ақпан,</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5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4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3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3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қараша,</w:t>
            </w:r>
          </w:p>
          <w:p>
            <w:pPr>
              <w:spacing w:after="20"/>
              <w:ind w:left="20"/>
              <w:jc w:val="both"/>
            </w:pPr>
            <w:r>
              <w:rPr>
                <w:rFonts w:ascii="Times New Roman"/>
                <w:b w:val="false"/>
                <w:i w:val="false"/>
                <w:color w:val="000000"/>
                <w:sz w:val="20"/>
              </w:rPr>
              <w:t>
3 желтоқсан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заңды тұлғалар үшін пошта, курьерлік және байланыс қызметтері тарифтерінің индекстері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(почта, курьер), 1-тариф (байланыс)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501"/>
          <w:p>
            <w:pPr>
              <w:spacing w:after="20"/>
              <w:ind w:left="20"/>
              <w:jc w:val="both"/>
            </w:pPr>
            <w:r>
              <w:rPr>
                <w:rFonts w:ascii="Times New Roman"/>
                <w:b w:val="false"/>
                <w:i w:val="false"/>
                <w:color w:val="000000"/>
                <w:sz w:val="20"/>
              </w:rPr>
              <w:t>
5 қаңтар,</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5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3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3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3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қараша,</w:t>
            </w:r>
          </w:p>
          <w:p>
            <w:pPr>
              <w:spacing w:after="20"/>
              <w:ind w:left="20"/>
              <w:jc w:val="both"/>
            </w:pPr>
            <w:r>
              <w:rPr>
                <w:rFonts w:ascii="Times New Roman"/>
                <w:b w:val="false"/>
                <w:i w:val="false"/>
                <w:color w:val="000000"/>
                <w:sz w:val="20"/>
              </w:rPr>
              <w:t>
3 желтоқсан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502"/>
          <w:p>
            <w:pPr>
              <w:spacing w:after="20"/>
              <w:ind w:left="20"/>
              <w:jc w:val="both"/>
            </w:pPr>
            <w:r>
              <w:rPr>
                <w:rFonts w:ascii="Times New Roman"/>
                <w:b w:val="false"/>
                <w:i w:val="false"/>
                <w:color w:val="000000"/>
                <w:sz w:val="20"/>
              </w:rPr>
              <w:t>
5 қаңтар, 5 ақпан,</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4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5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5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3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қараша,</w:t>
            </w:r>
          </w:p>
          <w:p>
            <w:pPr>
              <w:spacing w:after="20"/>
              <w:ind w:left="20"/>
              <w:jc w:val="both"/>
            </w:pPr>
            <w:r>
              <w:rPr>
                <w:rFonts w:ascii="Times New Roman"/>
                <w:b w:val="false"/>
                <w:i w:val="false"/>
                <w:color w:val="000000"/>
                <w:sz w:val="20"/>
              </w:rPr>
              <w:t>
3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көліктің барлық түрлерімен жүктерді тасымалдау тарифтерінің индекстері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(теміржол, әуе, автомобиль, құбыржолы, ішкі су, теңіз)</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503"/>
          <w:p>
            <w:pPr>
              <w:spacing w:after="20"/>
              <w:ind w:left="20"/>
              <w:jc w:val="both"/>
            </w:pPr>
            <w:r>
              <w:rPr>
                <w:rFonts w:ascii="Times New Roman"/>
                <w:b w:val="false"/>
                <w:i w:val="false"/>
                <w:color w:val="000000"/>
                <w:sz w:val="20"/>
              </w:rPr>
              <w:t>
4 ақпан,</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4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3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2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қараша,</w:t>
            </w:r>
          </w:p>
          <w:p>
            <w:pPr>
              <w:spacing w:after="20"/>
              <w:ind w:left="20"/>
              <w:jc w:val="both"/>
            </w:pPr>
            <w:r>
              <w:rPr>
                <w:rFonts w:ascii="Times New Roman"/>
                <w:b w:val="false"/>
                <w:i w:val="false"/>
                <w:color w:val="000000"/>
                <w:sz w:val="20"/>
              </w:rPr>
              <w:t>
1 желтоқсан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көліктің барлық түрлерімен жүктерді тасымалдау тарифтерінің индекстері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(жүктер)</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504"/>
          <w:p>
            <w:pPr>
              <w:spacing w:after="20"/>
              <w:ind w:left="20"/>
              <w:jc w:val="both"/>
            </w:pPr>
            <w:r>
              <w:rPr>
                <w:rFonts w:ascii="Times New Roman"/>
                <w:b w:val="false"/>
                <w:i w:val="false"/>
                <w:color w:val="000000"/>
                <w:sz w:val="20"/>
              </w:rPr>
              <w:t>
5 қаңтар, 3 ақпан,</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2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3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қараша,</w:t>
            </w:r>
          </w:p>
          <w:p>
            <w:pPr>
              <w:spacing w:after="20"/>
              <w:ind w:left="20"/>
              <w:jc w:val="both"/>
            </w:pPr>
            <w:r>
              <w:rPr>
                <w:rFonts w:ascii="Times New Roman"/>
                <w:b w:val="false"/>
                <w:i w:val="false"/>
                <w:color w:val="000000"/>
                <w:sz w:val="20"/>
              </w:rPr>
              <w:t>
1 желтоқсан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505"/>
          <w:p>
            <w:pPr>
              <w:spacing w:after="20"/>
              <w:ind w:left="20"/>
              <w:jc w:val="both"/>
            </w:pPr>
            <w:r>
              <w:rPr>
                <w:rFonts w:ascii="Times New Roman"/>
                <w:b w:val="false"/>
                <w:i w:val="false"/>
                <w:color w:val="000000"/>
                <w:sz w:val="20"/>
              </w:rPr>
              <w:t>
5 қаңтар, 3 ақпан,</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2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2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қараша,</w:t>
            </w:r>
          </w:p>
          <w:p>
            <w:pPr>
              <w:spacing w:after="20"/>
              <w:ind w:left="20"/>
              <w:jc w:val="both"/>
            </w:pPr>
            <w:r>
              <w:rPr>
                <w:rFonts w:ascii="Times New Roman"/>
                <w:b w:val="false"/>
                <w:i w:val="false"/>
                <w:color w:val="000000"/>
                <w:sz w:val="20"/>
              </w:rPr>
              <w:t>
1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қызметтерге өндірушілердің баға индекстері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(қызмет)</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506"/>
          <w:p>
            <w:pPr>
              <w:spacing w:after="20"/>
              <w:ind w:left="20"/>
              <w:jc w:val="both"/>
            </w:pPr>
            <w:r>
              <w:rPr>
                <w:rFonts w:ascii="Times New Roman"/>
                <w:b w:val="false"/>
                <w:i w:val="false"/>
                <w:color w:val="000000"/>
                <w:sz w:val="20"/>
              </w:rPr>
              <w:t>
27 қаңтар,</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25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25 шілде,</w:t>
            </w:r>
          </w:p>
          <w:p>
            <w:pPr>
              <w:spacing w:after="20"/>
              <w:ind w:left="20"/>
              <w:jc w:val="both"/>
            </w:pPr>
            <w:r>
              <w:rPr>
                <w:rFonts w:ascii="Times New Roman"/>
                <w:b w:val="false"/>
                <w:i w:val="false"/>
                <w:color w:val="000000"/>
                <w:sz w:val="20"/>
              </w:rPr>
              <w:t>
28 қазан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507"/>
          <w:p>
            <w:pPr>
              <w:spacing w:after="20"/>
              <w:ind w:left="20"/>
              <w:jc w:val="both"/>
            </w:pPr>
            <w:r>
              <w:rPr>
                <w:rFonts w:ascii="Times New Roman"/>
                <w:b w:val="false"/>
                <w:i w:val="false"/>
                <w:color w:val="000000"/>
                <w:sz w:val="20"/>
              </w:rPr>
              <w:t>
26 қаңтар,</w:t>
            </w:r>
          </w:p>
          <w:bookmarkEnd w:id="507"/>
          <w:p>
            <w:pPr>
              <w:spacing w:after="20"/>
              <w:ind w:left="20"/>
              <w:jc w:val="both"/>
            </w:pPr>
            <w:r>
              <w:rPr>
                <w:rFonts w:ascii="Times New Roman"/>
                <w:b w:val="false"/>
                <w:i w:val="false"/>
                <w:color w:val="000000"/>
                <w:sz w:val="20"/>
              </w:rPr>
              <w:t>
</w:t>
            </w:r>
            <w:r>
              <w:rPr>
                <w:rFonts w:ascii="Times New Roman"/>
                <w:b w:val="false"/>
                <w:i w:val="false"/>
                <w:color w:val="000000"/>
                <w:sz w:val="20"/>
              </w:rPr>
              <w:t>27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27 шілде,</w:t>
            </w:r>
          </w:p>
          <w:p>
            <w:pPr>
              <w:spacing w:after="20"/>
              <w:ind w:left="20"/>
              <w:jc w:val="both"/>
            </w:pPr>
            <w:r>
              <w:rPr>
                <w:rFonts w:ascii="Times New Roman"/>
                <w:b w:val="false"/>
                <w:i w:val="false"/>
                <w:color w:val="000000"/>
                <w:sz w:val="20"/>
              </w:rPr>
              <w:t>
27 қазан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508"/>
          <w:p>
            <w:pPr>
              <w:spacing w:after="20"/>
              <w:ind w:left="20"/>
              <w:jc w:val="both"/>
            </w:pPr>
            <w:r>
              <w:rPr>
                <w:rFonts w:ascii="Times New Roman"/>
                <w:b w:val="false"/>
                <w:i w:val="false"/>
                <w:color w:val="000000"/>
                <w:sz w:val="20"/>
              </w:rPr>
              <w:t>
25 қаңтар,</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26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26 шілде,</w:t>
            </w:r>
          </w:p>
          <w:p>
            <w:pPr>
              <w:spacing w:after="20"/>
              <w:ind w:left="20"/>
              <w:jc w:val="both"/>
            </w:pPr>
            <w:r>
              <w:rPr>
                <w:rFonts w:ascii="Times New Roman"/>
                <w:b w:val="false"/>
                <w:i w:val="false"/>
                <w:color w:val="000000"/>
                <w:sz w:val="20"/>
              </w:rPr>
              <w:t>
26 қазан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тауарларының, өнімдерінің экспорттық жеткізілімдері мен импорттық түсімдерінің баға индекстері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 1-ТС, МКК деректері</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509"/>
          <w:p>
            <w:pPr>
              <w:spacing w:after="20"/>
              <w:ind w:left="20"/>
              <w:jc w:val="both"/>
            </w:pPr>
            <w:r>
              <w:rPr>
                <w:rFonts w:ascii="Times New Roman"/>
                <w:b w:val="false"/>
                <w:i w:val="false"/>
                <w:color w:val="000000"/>
                <w:sz w:val="20"/>
              </w:rPr>
              <w:t>
16 қаңтар,</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17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18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17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16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16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16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18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16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17 қараша,</w:t>
            </w:r>
          </w:p>
          <w:p>
            <w:pPr>
              <w:spacing w:after="20"/>
              <w:ind w:left="20"/>
              <w:jc w:val="both"/>
            </w:pPr>
            <w:r>
              <w:rPr>
                <w:rFonts w:ascii="Times New Roman"/>
                <w:b w:val="false"/>
                <w:i w:val="false"/>
                <w:color w:val="000000"/>
                <w:sz w:val="20"/>
              </w:rPr>
              <w:t>
18 желтоқсан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510"/>
          <w:p>
            <w:pPr>
              <w:spacing w:after="20"/>
              <w:ind w:left="20"/>
              <w:jc w:val="both"/>
            </w:pPr>
            <w:r>
              <w:rPr>
                <w:rFonts w:ascii="Times New Roman"/>
                <w:b w:val="false"/>
                <w:i w:val="false"/>
                <w:color w:val="000000"/>
                <w:sz w:val="20"/>
              </w:rPr>
              <w:t>
16 қаңтар,</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16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18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16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18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16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16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17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16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қараша,</w:t>
            </w:r>
          </w:p>
          <w:p>
            <w:pPr>
              <w:spacing w:after="20"/>
              <w:ind w:left="20"/>
              <w:jc w:val="both"/>
            </w:pPr>
            <w:r>
              <w:rPr>
                <w:rFonts w:ascii="Times New Roman"/>
                <w:b w:val="false"/>
                <w:i w:val="false"/>
                <w:color w:val="000000"/>
                <w:sz w:val="20"/>
              </w:rPr>
              <w:t>
17 желтоқсан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511"/>
          <w:p>
            <w:pPr>
              <w:spacing w:after="20"/>
              <w:ind w:left="20"/>
              <w:jc w:val="both"/>
            </w:pPr>
            <w:r>
              <w:rPr>
                <w:rFonts w:ascii="Times New Roman"/>
                <w:b w:val="false"/>
                <w:i w:val="false"/>
                <w:color w:val="000000"/>
                <w:sz w:val="20"/>
              </w:rPr>
              <w:t>
18 қаңтар,</w:t>
            </w:r>
          </w:p>
          <w:bookmarkEnd w:id="511"/>
          <w:p>
            <w:pPr>
              <w:spacing w:after="20"/>
              <w:ind w:left="20"/>
              <w:jc w:val="both"/>
            </w:pPr>
            <w:r>
              <w:rPr>
                <w:rFonts w:ascii="Times New Roman"/>
                <w:b w:val="false"/>
                <w:i w:val="false"/>
                <w:color w:val="000000"/>
                <w:sz w:val="20"/>
              </w:rPr>
              <w:t>
</w:t>
            </w:r>
            <w:r>
              <w:rPr>
                <w:rFonts w:ascii="Times New Roman"/>
                <w:b w:val="false"/>
                <w:i w:val="false"/>
                <w:color w:val="000000"/>
                <w:sz w:val="20"/>
              </w:rPr>
              <w:t>16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18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16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17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16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16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16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16 қыркүйек, 18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қараша,</w:t>
            </w:r>
          </w:p>
          <w:p>
            <w:pPr>
              <w:spacing w:after="20"/>
              <w:ind w:left="20"/>
              <w:jc w:val="both"/>
            </w:pPr>
            <w:r>
              <w:rPr>
                <w:rFonts w:ascii="Times New Roman"/>
                <w:b w:val="false"/>
                <w:i w:val="false"/>
                <w:color w:val="000000"/>
                <w:sz w:val="20"/>
              </w:rPr>
              <w:t>
17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құрылыстағы баға индекстері мен бағалары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1-ЦСМ</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512"/>
          <w:p>
            <w:pPr>
              <w:spacing w:after="20"/>
              <w:ind w:left="20"/>
              <w:jc w:val="both"/>
            </w:pPr>
            <w:r>
              <w:rPr>
                <w:rFonts w:ascii="Times New Roman"/>
                <w:b w:val="false"/>
                <w:i w:val="false"/>
                <w:color w:val="000000"/>
                <w:sz w:val="20"/>
              </w:rPr>
              <w:t>
6 қаңтар,</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7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6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7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6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8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5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қараша,</w:t>
            </w:r>
          </w:p>
          <w:p>
            <w:pPr>
              <w:spacing w:after="20"/>
              <w:ind w:left="20"/>
              <w:jc w:val="both"/>
            </w:pPr>
            <w:r>
              <w:rPr>
                <w:rFonts w:ascii="Times New Roman"/>
                <w:b w:val="false"/>
                <w:i w:val="false"/>
                <w:color w:val="000000"/>
                <w:sz w:val="20"/>
              </w:rPr>
              <w:t>
5 желтоқсан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513"/>
          <w:p>
            <w:pPr>
              <w:spacing w:after="20"/>
              <w:ind w:left="20"/>
              <w:jc w:val="both"/>
            </w:pPr>
            <w:r>
              <w:rPr>
                <w:rFonts w:ascii="Times New Roman"/>
                <w:b w:val="false"/>
                <w:i w:val="false"/>
                <w:color w:val="000000"/>
                <w:sz w:val="20"/>
              </w:rPr>
              <w:t>
6 қаңтар,</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9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6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7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6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7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7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қараша,</w:t>
            </w:r>
          </w:p>
          <w:p>
            <w:pPr>
              <w:spacing w:after="20"/>
              <w:ind w:left="20"/>
              <w:jc w:val="both"/>
            </w:pPr>
            <w:r>
              <w:rPr>
                <w:rFonts w:ascii="Times New Roman"/>
                <w:b w:val="false"/>
                <w:i w:val="false"/>
                <w:color w:val="000000"/>
                <w:sz w:val="20"/>
              </w:rPr>
              <w:t>
7 желтоқсан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514"/>
          <w:p>
            <w:pPr>
              <w:spacing w:after="20"/>
              <w:ind w:left="20"/>
              <w:jc w:val="both"/>
            </w:pPr>
            <w:r>
              <w:rPr>
                <w:rFonts w:ascii="Times New Roman"/>
                <w:b w:val="false"/>
                <w:i w:val="false"/>
                <w:color w:val="000000"/>
                <w:sz w:val="20"/>
              </w:rPr>
              <w:t>
6 қаңтар,</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9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7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6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7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6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қараша,</w:t>
            </w:r>
          </w:p>
          <w:p>
            <w:pPr>
              <w:spacing w:after="20"/>
              <w:ind w:left="20"/>
              <w:jc w:val="both"/>
            </w:pPr>
            <w:r>
              <w:rPr>
                <w:rFonts w:ascii="Times New Roman"/>
                <w:b w:val="false"/>
                <w:i w:val="false"/>
                <w:color w:val="000000"/>
                <w:sz w:val="20"/>
              </w:rPr>
              <w:t>
6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Республикасындағы ауыл шаруашылығындағы баға индекстері мен бағалар</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 Ц-200э</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515"/>
          <w:p>
            <w:pPr>
              <w:spacing w:after="20"/>
              <w:ind w:left="20"/>
              <w:jc w:val="both"/>
            </w:pPr>
            <w:r>
              <w:rPr>
                <w:rFonts w:ascii="Times New Roman"/>
                <w:b w:val="false"/>
                <w:i w:val="false"/>
                <w:color w:val="000000"/>
                <w:sz w:val="20"/>
              </w:rPr>
              <w:t>
6 қаңтар,</w:t>
            </w:r>
          </w:p>
          <w:bookmarkEnd w:id="515"/>
          <w:p>
            <w:pPr>
              <w:spacing w:after="20"/>
              <w:ind w:left="20"/>
              <w:jc w:val="both"/>
            </w:pPr>
            <w:r>
              <w:rPr>
                <w:rFonts w:ascii="Times New Roman"/>
                <w:b w:val="false"/>
                <w:i w:val="false"/>
                <w:color w:val="000000"/>
                <w:sz w:val="20"/>
              </w:rPr>
              <w:t>
</w:t>
            </w:r>
            <w:r>
              <w:rPr>
                <w:rFonts w:ascii="Times New Roman"/>
                <w:b w:val="false"/>
                <w:i w:val="false"/>
                <w:color w:val="000000"/>
                <w:sz w:val="20"/>
              </w:rPr>
              <w:t>5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7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8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5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қараша,</w:t>
            </w:r>
          </w:p>
          <w:p>
            <w:pPr>
              <w:spacing w:after="20"/>
              <w:ind w:left="20"/>
              <w:jc w:val="both"/>
            </w:pPr>
            <w:r>
              <w:rPr>
                <w:rFonts w:ascii="Times New Roman"/>
                <w:b w:val="false"/>
                <w:i w:val="false"/>
                <w:color w:val="000000"/>
                <w:sz w:val="20"/>
              </w:rPr>
              <w:t>
5 желтоқсан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516"/>
          <w:p>
            <w:pPr>
              <w:spacing w:after="20"/>
              <w:ind w:left="20"/>
              <w:jc w:val="both"/>
            </w:pPr>
            <w:r>
              <w:rPr>
                <w:rFonts w:ascii="Times New Roman"/>
                <w:b w:val="false"/>
                <w:i w:val="false"/>
                <w:color w:val="000000"/>
                <w:sz w:val="20"/>
              </w:rPr>
              <w:t>
6 қаңтар,</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5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6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7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7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қараша,</w:t>
            </w:r>
          </w:p>
          <w:p>
            <w:pPr>
              <w:spacing w:after="20"/>
              <w:ind w:left="20"/>
              <w:jc w:val="both"/>
            </w:pPr>
            <w:r>
              <w:rPr>
                <w:rFonts w:ascii="Times New Roman"/>
                <w:b w:val="false"/>
                <w:i w:val="false"/>
                <w:color w:val="000000"/>
                <w:sz w:val="20"/>
              </w:rPr>
              <w:t>
7 желтоқсан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517"/>
          <w:p>
            <w:pPr>
              <w:spacing w:after="20"/>
              <w:ind w:left="20"/>
              <w:jc w:val="both"/>
            </w:pPr>
            <w:r>
              <w:rPr>
                <w:rFonts w:ascii="Times New Roman"/>
                <w:b w:val="false"/>
                <w:i w:val="false"/>
                <w:color w:val="000000"/>
                <w:sz w:val="20"/>
              </w:rPr>
              <w:t>
6 қаңтар,</w:t>
            </w:r>
          </w:p>
          <w:bookmarkEnd w:id="517"/>
          <w:p>
            <w:pPr>
              <w:spacing w:after="20"/>
              <w:ind w:left="20"/>
              <w:jc w:val="both"/>
            </w:pPr>
            <w:r>
              <w:rPr>
                <w:rFonts w:ascii="Times New Roman"/>
                <w:b w:val="false"/>
                <w:i w:val="false"/>
                <w:color w:val="000000"/>
                <w:sz w:val="20"/>
              </w:rPr>
              <w:t>
</w:t>
            </w:r>
            <w:r>
              <w:rPr>
                <w:rFonts w:ascii="Times New Roman"/>
                <w:b w:val="false"/>
                <w:i w:val="false"/>
                <w:color w:val="000000"/>
                <w:sz w:val="20"/>
              </w:rPr>
              <w:t>8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5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6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5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6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қараша,</w:t>
            </w:r>
          </w:p>
          <w:p>
            <w:pPr>
              <w:spacing w:after="20"/>
              <w:ind w:left="20"/>
              <w:jc w:val="both"/>
            </w:pPr>
            <w:r>
              <w:rPr>
                <w:rFonts w:ascii="Times New Roman"/>
                <w:b w:val="false"/>
                <w:i w:val="false"/>
                <w:color w:val="000000"/>
                <w:sz w:val="20"/>
              </w:rPr>
              <w:t>
6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орман және балық шаруашылығы өнімдерінің баға индекстері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(орман), 1-ЦП (балық)</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518"/>
          <w:p>
            <w:pPr>
              <w:spacing w:after="20"/>
              <w:ind w:left="20"/>
              <w:jc w:val="both"/>
            </w:pPr>
            <w:r>
              <w:rPr>
                <w:rFonts w:ascii="Times New Roman"/>
                <w:b w:val="false"/>
                <w:i w:val="false"/>
                <w:color w:val="000000"/>
                <w:sz w:val="20"/>
              </w:rPr>
              <w:t>
17 қаңтар,</w:t>
            </w:r>
          </w:p>
          <w:bookmarkEnd w:id="518"/>
          <w:p>
            <w:pPr>
              <w:spacing w:after="20"/>
              <w:ind w:left="20"/>
              <w:jc w:val="both"/>
            </w:pPr>
            <w:r>
              <w:rPr>
                <w:rFonts w:ascii="Times New Roman"/>
                <w:b w:val="false"/>
                <w:i w:val="false"/>
                <w:color w:val="000000"/>
                <w:sz w:val="20"/>
              </w:rPr>
              <w:t>
</w:t>
            </w:r>
            <w:r>
              <w:rPr>
                <w:rFonts w:ascii="Times New Roman"/>
                <w:b w:val="false"/>
                <w:i w:val="false"/>
                <w:color w:val="000000"/>
                <w:sz w:val="20"/>
              </w:rPr>
              <w:t>17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17 шілде,</w:t>
            </w:r>
          </w:p>
          <w:p>
            <w:pPr>
              <w:spacing w:after="20"/>
              <w:ind w:left="20"/>
              <w:jc w:val="both"/>
            </w:pPr>
            <w:r>
              <w:rPr>
                <w:rFonts w:ascii="Times New Roman"/>
                <w:b w:val="false"/>
                <w:i w:val="false"/>
                <w:color w:val="000000"/>
                <w:sz w:val="20"/>
              </w:rPr>
              <w:t>
17 қазан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519"/>
          <w:p>
            <w:pPr>
              <w:spacing w:after="20"/>
              <w:ind w:left="20"/>
              <w:jc w:val="both"/>
            </w:pPr>
            <w:r>
              <w:rPr>
                <w:rFonts w:ascii="Times New Roman"/>
                <w:b w:val="false"/>
                <w:i w:val="false"/>
                <w:color w:val="000000"/>
                <w:sz w:val="20"/>
              </w:rPr>
              <w:t>
19 қаңтар,</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17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17 шілде,</w:t>
            </w:r>
          </w:p>
          <w:p>
            <w:pPr>
              <w:spacing w:after="20"/>
              <w:ind w:left="20"/>
              <w:jc w:val="both"/>
            </w:pPr>
            <w:r>
              <w:rPr>
                <w:rFonts w:ascii="Times New Roman"/>
                <w:b w:val="false"/>
                <w:i w:val="false"/>
                <w:color w:val="000000"/>
                <w:sz w:val="20"/>
              </w:rPr>
              <w:t>
19 қазан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520"/>
          <w:p>
            <w:pPr>
              <w:spacing w:after="20"/>
              <w:ind w:left="20"/>
              <w:jc w:val="both"/>
            </w:pPr>
            <w:r>
              <w:rPr>
                <w:rFonts w:ascii="Times New Roman"/>
                <w:b w:val="false"/>
                <w:i w:val="false"/>
                <w:color w:val="000000"/>
                <w:sz w:val="20"/>
              </w:rPr>
              <w:t>
18 қаңтар,</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19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19 шілде,</w:t>
            </w:r>
          </w:p>
          <w:p>
            <w:pPr>
              <w:spacing w:after="20"/>
              <w:ind w:left="20"/>
              <w:jc w:val="both"/>
            </w:pPr>
            <w:r>
              <w:rPr>
                <w:rFonts w:ascii="Times New Roman"/>
                <w:b w:val="false"/>
                <w:i w:val="false"/>
                <w:color w:val="000000"/>
                <w:sz w:val="20"/>
              </w:rPr>
              <w:t>
18 қазан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Республикасында коммерциялық жылжымайтын мүлікті жалға беру бағасының индексі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(жалға беру)</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521"/>
          <w:p>
            <w:pPr>
              <w:spacing w:after="20"/>
              <w:ind w:left="20"/>
              <w:jc w:val="both"/>
            </w:pPr>
            <w:r>
              <w:rPr>
                <w:rFonts w:ascii="Times New Roman"/>
                <w:b w:val="false"/>
                <w:i w:val="false"/>
                <w:color w:val="000000"/>
                <w:sz w:val="20"/>
              </w:rPr>
              <w:t>
15 қаңтар,</w:t>
            </w:r>
          </w:p>
          <w:bookmarkEnd w:id="521"/>
          <w:p>
            <w:pPr>
              <w:spacing w:after="20"/>
              <w:ind w:left="20"/>
              <w:jc w:val="both"/>
            </w:pPr>
            <w:r>
              <w:rPr>
                <w:rFonts w:ascii="Times New Roman"/>
                <w:b w:val="false"/>
                <w:i w:val="false"/>
                <w:color w:val="000000"/>
                <w:sz w:val="20"/>
              </w:rPr>
              <w:t>
</w:t>
            </w:r>
            <w:r>
              <w:rPr>
                <w:rFonts w:ascii="Times New Roman"/>
                <w:b w:val="false"/>
                <w:i w:val="false"/>
                <w:color w:val="000000"/>
                <w:sz w:val="20"/>
              </w:rPr>
              <w:t>15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15 шілде,</w:t>
            </w:r>
          </w:p>
          <w:p>
            <w:pPr>
              <w:spacing w:after="20"/>
              <w:ind w:left="20"/>
              <w:jc w:val="both"/>
            </w:pPr>
            <w:r>
              <w:rPr>
                <w:rFonts w:ascii="Times New Roman"/>
                <w:b w:val="false"/>
                <w:i w:val="false"/>
                <w:color w:val="000000"/>
                <w:sz w:val="20"/>
              </w:rPr>
              <w:t>
15 қазан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522"/>
          <w:p>
            <w:pPr>
              <w:spacing w:after="20"/>
              <w:ind w:left="20"/>
              <w:jc w:val="both"/>
            </w:pPr>
            <w:r>
              <w:rPr>
                <w:rFonts w:ascii="Times New Roman"/>
                <w:b w:val="false"/>
                <w:i w:val="false"/>
                <w:color w:val="000000"/>
                <w:sz w:val="20"/>
              </w:rPr>
              <w:t>
15 қаңтар,</w:t>
            </w:r>
          </w:p>
          <w:bookmarkEnd w:id="522"/>
          <w:p>
            <w:pPr>
              <w:spacing w:after="20"/>
              <w:ind w:left="20"/>
              <w:jc w:val="both"/>
            </w:pPr>
            <w:r>
              <w:rPr>
                <w:rFonts w:ascii="Times New Roman"/>
                <w:b w:val="false"/>
                <w:i w:val="false"/>
                <w:color w:val="000000"/>
                <w:sz w:val="20"/>
              </w:rPr>
              <w:t>
</w:t>
            </w:r>
            <w:r>
              <w:rPr>
                <w:rFonts w:ascii="Times New Roman"/>
                <w:b w:val="false"/>
                <w:i w:val="false"/>
                <w:color w:val="000000"/>
                <w:sz w:val="20"/>
              </w:rPr>
              <w:t>15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15 шілде,</w:t>
            </w:r>
          </w:p>
          <w:p>
            <w:pPr>
              <w:spacing w:after="20"/>
              <w:ind w:left="20"/>
              <w:jc w:val="both"/>
            </w:pPr>
            <w:r>
              <w:rPr>
                <w:rFonts w:ascii="Times New Roman"/>
                <w:b w:val="false"/>
                <w:i w:val="false"/>
                <w:color w:val="000000"/>
                <w:sz w:val="20"/>
              </w:rPr>
              <w:t>
15 қазан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523"/>
          <w:p>
            <w:pPr>
              <w:spacing w:after="20"/>
              <w:ind w:left="20"/>
              <w:jc w:val="both"/>
            </w:pPr>
            <w:r>
              <w:rPr>
                <w:rFonts w:ascii="Times New Roman"/>
                <w:b w:val="false"/>
                <w:i w:val="false"/>
                <w:color w:val="000000"/>
                <w:sz w:val="20"/>
              </w:rPr>
              <w:t>
15 қаңтар,</w:t>
            </w:r>
          </w:p>
          <w:bookmarkEnd w:id="523"/>
          <w:p>
            <w:pPr>
              <w:spacing w:after="20"/>
              <w:ind w:left="20"/>
              <w:jc w:val="both"/>
            </w:pPr>
            <w:r>
              <w:rPr>
                <w:rFonts w:ascii="Times New Roman"/>
                <w:b w:val="false"/>
                <w:i w:val="false"/>
                <w:color w:val="000000"/>
                <w:sz w:val="20"/>
              </w:rPr>
              <w:t>
</w:t>
            </w:r>
            <w:r>
              <w:rPr>
                <w:rFonts w:ascii="Times New Roman"/>
                <w:b w:val="false"/>
                <w:i w:val="false"/>
                <w:color w:val="000000"/>
                <w:sz w:val="20"/>
              </w:rPr>
              <w:t>15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15 шілде,</w:t>
            </w:r>
          </w:p>
          <w:p>
            <w:pPr>
              <w:spacing w:after="20"/>
              <w:ind w:left="20"/>
              <w:jc w:val="both"/>
            </w:pPr>
            <w:r>
              <w:rPr>
                <w:rFonts w:ascii="Times New Roman"/>
                <w:b w:val="false"/>
                <w:i w:val="false"/>
                <w:color w:val="000000"/>
                <w:sz w:val="20"/>
              </w:rPr>
              <w:t>
15 қазан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ауыл шаруашылығы өнімінің орташа жылдық бағасы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1-ЦСХ, Ц-200э</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қаңтар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қаңтар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қаңтар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өндірушілердің (жеткізушілердің) құрылыс материалдарын өткізу және құрылыс ұйымдарының сатып алу бағасы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ӨҚМ ҚТҮКШІК</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бюллетень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524"/>
          <w:p>
            <w:pPr>
              <w:spacing w:after="20"/>
              <w:ind w:left="20"/>
              <w:jc w:val="both"/>
            </w:pPr>
            <w:r>
              <w:rPr>
                <w:rFonts w:ascii="Times New Roman"/>
                <w:b w:val="false"/>
                <w:i w:val="false"/>
                <w:color w:val="000000"/>
                <w:sz w:val="20"/>
              </w:rPr>
              <w:t>
ҚМЖЖ-1,</w:t>
            </w:r>
          </w:p>
          <w:bookmarkEnd w:id="524"/>
          <w:p>
            <w:pPr>
              <w:spacing w:after="20"/>
              <w:ind w:left="20"/>
              <w:jc w:val="both"/>
            </w:pPr>
            <w:r>
              <w:rPr>
                <w:rFonts w:ascii="Times New Roman"/>
                <w:b w:val="false"/>
                <w:i w:val="false"/>
                <w:color w:val="000000"/>
                <w:sz w:val="20"/>
              </w:rPr>
              <w:t>
ҚМЖЖ-2</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525"/>
          <w:p>
            <w:pPr>
              <w:spacing w:after="20"/>
              <w:ind w:left="20"/>
              <w:jc w:val="both"/>
            </w:pPr>
            <w:r>
              <w:rPr>
                <w:rFonts w:ascii="Times New Roman"/>
                <w:b w:val="false"/>
                <w:i w:val="false"/>
                <w:color w:val="000000"/>
                <w:sz w:val="20"/>
              </w:rPr>
              <w:t>
есепті кезеңнен кейінгі айдың</w:t>
            </w:r>
          </w:p>
          <w:bookmarkEnd w:id="525"/>
          <w:p>
            <w:pPr>
              <w:spacing w:after="20"/>
              <w:ind w:left="20"/>
              <w:jc w:val="both"/>
            </w:pPr>
            <w:r>
              <w:rPr>
                <w:rFonts w:ascii="Times New Roman"/>
                <w:b w:val="false"/>
                <w:i w:val="false"/>
                <w:color w:val="000000"/>
                <w:sz w:val="20"/>
              </w:rPr>
              <w:t>
30-күніне дейін</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Құрылымдық статистика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кәсіпорындардың қаржы-шаруашылық қызметі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тоқсандық</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ҰСБ</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веб-жарияланым</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1-ПФ, 2-МП</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526"/>
          <w:p>
            <w:pPr>
              <w:spacing w:after="20"/>
              <w:ind w:left="20"/>
              <w:jc w:val="both"/>
            </w:pPr>
            <w:r>
              <w:rPr>
                <w:rFonts w:ascii="Times New Roman"/>
                <w:b w:val="false"/>
                <w:i w:val="false"/>
                <w:color w:val="000000"/>
                <w:sz w:val="20"/>
              </w:rPr>
              <w:t>
20 наурыз,</w:t>
            </w:r>
          </w:p>
          <w:bookmarkEnd w:id="526"/>
          <w:p>
            <w:pPr>
              <w:spacing w:after="20"/>
              <w:ind w:left="20"/>
              <w:jc w:val="both"/>
            </w:pPr>
            <w:r>
              <w:rPr>
                <w:rFonts w:ascii="Times New Roman"/>
                <w:b w:val="false"/>
                <w:i w:val="false"/>
                <w:color w:val="000000"/>
                <w:sz w:val="20"/>
              </w:rPr>
              <w:t>
</w:t>
            </w:r>
            <w:r>
              <w:rPr>
                <w:rFonts w:ascii="Times New Roman"/>
                <w:b w:val="false"/>
                <w:i w:val="false"/>
                <w:color w:val="000000"/>
                <w:sz w:val="20"/>
              </w:rPr>
              <w:t>18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23 қыркүйек,</w:t>
            </w:r>
          </w:p>
          <w:p>
            <w:pPr>
              <w:spacing w:after="20"/>
              <w:ind w:left="20"/>
              <w:jc w:val="both"/>
            </w:pPr>
            <w:r>
              <w:rPr>
                <w:rFonts w:ascii="Times New Roman"/>
                <w:b w:val="false"/>
                <w:i w:val="false"/>
                <w:color w:val="000000"/>
                <w:sz w:val="20"/>
              </w:rPr>
              <w:t>
23 желтоқсан</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527"/>
          <w:p>
            <w:pPr>
              <w:spacing w:after="20"/>
              <w:ind w:left="20"/>
              <w:jc w:val="both"/>
            </w:pPr>
            <w:r>
              <w:rPr>
                <w:rFonts w:ascii="Times New Roman"/>
                <w:b w:val="false"/>
                <w:i w:val="false"/>
                <w:color w:val="000000"/>
                <w:sz w:val="20"/>
              </w:rPr>
              <w:t>
20 наурыз,</w:t>
            </w:r>
          </w:p>
          <w:bookmarkEnd w:id="527"/>
          <w:p>
            <w:pPr>
              <w:spacing w:after="20"/>
              <w:ind w:left="20"/>
              <w:jc w:val="both"/>
            </w:pPr>
            <w:r>
              <w:rPr>
                <w:rFonts w:ascii="Times New Roman"/>
                <w:b w:val="false"/>
                <w:i w:val="false"/>
                <w:color w:val="000000"/>
                <w:sz w:val="20"/>
              </w:rPr>
              <w:t>
</w:t>
            </w:r>
            <w:r>
              <w:rPr>
                <w:rFonts w:ascii="Times New Roman"/>
                <w:b w:val="false"/>
                <w:i w:val="false"/>
                <w:color w:val="000000"/>
                <w:sz w:val="20"/>
              </w:rPr>
              <w:t>18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23 қыркүйек,</w:t>
            </w:r>
          </w:p>
          <w:p>
            <w:pPr>
              <w:spacing w:after="20"/>
              <w:ind w:left="20"/>
              <w:jc w:val="both"/>
            </w:pPr>
            <w:r>
              <w:rPr>
                <w:rFonts w:ascii="Times New Roman"/>
                <w:b w:val="false"/>
                <w:i w:val="false"/>
                <w:color w:val="000000"/>
                <w:sz w:val="20"/>
              </w:rPr>
              <w:t>
23 желтоқсан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528"/>
          <w:p>
            <w:pPr>
              <w:spacing w:after="20"/>
              <w:ind w:left="20"/>
              <w:jc w:val="both"/>
            </w:pPr>
            <w:r>
              <w:rPr>
                <w:rFonts w:ascii="Times New Roman"/>
                <w:b w:val="false"/>
                <w:i w:val="false"/>
                <w:color w:val="000000"/>
                <w:sz w:val="20"/>
              </w:rPr>
              <w:t>
19 наурыз,</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18 маусым,</w:t>
            </w:r>
          </w:p>
          <w:p>
            <w:pPr>
              <w:spacing w:after="20"/>
              <w:ind w:left="20"/>
              <w:jc w:val="both"/>
            </w:pPr>
            <w:r>
              <w:rPr>
                <w:rFonts w:ascii="Times New Roman"/>
                <w:b w:val="false"/>
                <w:i w:val="false"/>
                <w:color w:val="000000"/>
                <w:sz w:val="20"/>
              </w:rPr>
              <w:t>
23 қыркүйек, 23 желтоқсан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ірі және орта кәсіпорындардың қаржы-шаруашылық қызметі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тоқсандық</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ҰСБ</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электрондық кестелер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1-ПФ</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529"/>
          <w:p>
            <w:pPr>
              <w:spacing w:after="20"/>
              <w:ind w:left="20"/>
              <w:jc w:val="both"/>
            </w:pPr>
            <w:r>
              <w:rPr>
                <w:rFonts w:ascii="Times New Roman"/>
                <w:b w:val="false"/>
                <w:i w:val="false"/>
                <w:color w:val="000000"/>
                <w:sz w:val="20"/>
              </w:rPr>
              <w:t>
20 наурыз,</w:t>
            </w:r>
          </w:p>
          <w:bookmarkEnd w:id="529"/>
          <w:p>
            <w:pPr>
              <w:spacing w:after="20"/>
              <w:ind w:left="20"/>
              <w:jc w:val="both"/>
            </w:pPr>
            <w:r>
              <w:rPr>
                <w:rFonts w:ascii="Times New Roman"/>
                <w:b w:val="false"/>
                <w:i w:val="false"/>
                <w:color w:val="000000"/>
                <w:sz w:val="20"/>
              </w:rPr>
              <w:t>
</w:t>
            </w:r>
            <w:r>
              <w:rPr>
                <w:rFonts w:ascii="Times New Roman"/>
                <w:b w:val="false"/>
                <w:i w:val="false"/>
                <w:color w:val="000000"/>
                <w:sz w:val="20"/>
              </w:rPr>
              <w:t>18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23 қыркүйек,</w:t>
            </w:r>
          </w:p>
          <w:p>
            <w:pPr>
              <w:spacing w:after="20"/>
              <w:ind w:left="20"/>
              <w:jc w:val="both"/>
            </w:pPr>
            <w:r>
              <w:rPr>
                <w:rFonts w:ascii="Times New Roman"/>
                <w:b w:val="false"/>
                <w:i w:val="false"/>
                <w:color w:val="000000"/>
                <w:sz w:val="20"/>
              </w:rPr>
              <w:t>
23 желтоқсан</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530"/>
          <w:p>
            <w:pPr>
              <w:spacing w:after="20"/>
              <w:ind w:left="20"/>
              <w:jc w:val="both"/>
            </w:pPr>
            <w:r>
              <w:rPr>
                <w:rFonts w:ascii="Times New Roman"/>
                <w:b w:val="false"/>
                <w:i w:val="false"/>
                <w:color w:val="000000"/>
                <w:sz w:val="20"/>
              </w:rPr>
              <w:t>
20 наурыз,</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18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23 қыркүйек,</w:t>
            </w:r>
          </w:p>
          <w:p>
            <w:pPr>
              <w:spacing w:after="20"/>
              <w:ind w:left="20"/>
              <w:jc w:val="both"/>
            </w:pPr>
            <w:r>
              <w:rPr>
                <w:rFonts w:ascii="Times New Roman"/>
                <w:b w:val="false"/>
                <w:i w:val="false"/>
                <w:color w:val="000000"/>
                <w:sz w:val="20"/>
              </w:rPr>
              <w:t>
23 желтоқсан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531"/>
          <w:p>
            <w:pPr>
              <w:spacing w:after="20"/>
              <w:ind w:left="20"/>
              <w:jc w:val="both"/>
            </w:pPr>
            <w:r>
              <w:rPr>
                <w:rFonts w:ascii="Times New Roman"/>
                <w:b w:val="false"/>
                <w:i w:val="false"/>
                <w:color w:val="000000"/>
                <w:sz w:val="20"/>
              </w:rPr>
              <w:t>
19 наурыз,</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18 маусым,</w:t>
            </w:r>
          </w:p>
          <w:p>
            <w:pPr>
              <w:spacing w:after="20"/>
              <w:ind w:left="20"/>
              <w:jc w:val="both"/>
            </w:pPr>
            <w:r>
              <w:rPr>
                <w:rFonts w:ascii="Times New Roman"/>
                <w:b w:val="false"/>
                <w:i w:val="false"/>
                <w:color w:val="000000"/>
                <w:sz w:val="20"/>
              </w:rPr>
              <w:t>
23 қыркүйек, 23 желтоқсан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шағын кәсіпорындардың қызметі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МП</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532"/>
          <w:p>
            <w:pPr>
              <w:spacing w:after="20"/>
              <w:ind w:left="20"/>
              <w:jc w:val="both"/>
            </w:pPr>
            <w:r>
              <w:rPr>
                <w:rFonts w:ascii="Times New Roman"/>
                <w:b w:val="false"/>
                <w:i w:val="false"/>
                <w:color w:val="000000"/>
                <w:sz w:val="20"/>
              </w:rPr>
              <w:t>
20 наурыз,</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18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23 қыркүйек,</w:t>
            </w:r>
          </w:p>
          <w:p>
            <w:pPr>
              <w:spacing w:after="20"/>
              <w:ind w:left="20"/>
              <w:jc w:val="both"/>
            </w:pPr>
            <w:r>
              <w:rPr>
                <w:rFonts w:ascii="Times New Roman"/>
                <w:b w:val="false"/>
                <w:i w:val="false"/>
                <w:color w:val="000000"/>
                <w:sz w:val="20"/>
              </w:rPr>
              <w:t>
23 желтоқсан</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533"/>
          <w:p>
            <w:pPr>
              <w:spacing w:after="20"/>
              <w:ind w:left="20"/>
              <w:jc w:val="both"/>
            </w:pPr>
            <w:r>
              <w:rPr>
                <w:rFonts w:ascii="Times New Roman"/>
                <w:b w:val="false"/>
                <w:i w:val="false"/>
                <w:color w:val="000000"/>
                <w:sz w:val="20"/>
              </w:rPr>
              <w:t>
20 наурыз,</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18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23 қыркүйек,</w:t>
            </w:r>
          </w:p>
          <w:p>
            <w:pPr>
              <w:spacing w:after="20"/>
              <w:ind w:left="20"/>
              <w:jc w:val="both"/>
            </w:pPr>
            <w:r>
              <w:rPr>
                <w:rFonts w:ascii="Times New Roman"/>
                <w:b w:val="false"/>
                <w:i w:val="false"/>
                <w:color w:val="000000"/>
                <w:sz w:val="20"/>
              </w:rPr>
              <w:t>
23 желтоқсан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534"/>
          <w:p>
            <w:pPr>
              <w:spacing w:after="20"/>
              <w:ind w:left="20"/>
              <w:jc w:val="both"/>
            </w:pPr>
            <w:r>
              <w:rPr>
                <w:rFonts w:ascii="Times New Roman"/>
                <w:b w:val="false"/>
                <w:i w:val="false"/>
                <w:color w:val="000000"/>
                <w:sz w:val="20"/>
              </w:rPr>
              <w:t>
19 наурыз,</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18 маусым,</w:t>
            </w:r>
          </w:p>
          <w:p>
            <w:pPr>
              <w:spacing w:after="20"/>
              <w:ind w:left="20"/>
              <w:jc w:val="both"/>
            </w:pPr>
            <w:r>
              <w:rPr>
                <w:rFonts w:ascii="Times New Roman"/>
                <w:b w:val="false"/>
                <w:i w:val="false"/>
                <w:color w:val="000000"/>
                <w:sz w:val="20"/>
              </w:rPr>
              <w:t>
23 қыркүйек, 23 желтоқсан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компаниялардың қаржы-шаруашылық қызметі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535"/>
          <w:p>
            <w:pPr>
              <w:spacing w:after="20"/>
              <w:ind w:left="20"/>
              <w:jc w:val="both"/>
            </w:pPr>
            <w:r>
              <w:rPr>
                <w:rFonts w:ascii="Times New Roman"/>
                <w:b w:val="false"/>
                <w:i w:val="false"/>
                <w:color w:val="000000"/>
                <w:sz w:val="20"/>
              </w:rPr>
              <w:t>
20 наурыз,</w:t>
            </w:r>
          </w:p>
          <w:bookmarkEnd w:id="535"/>
          <w:p>
            <w:pPr>
              <w:spacing w:after="20"/>
              <w:ind w:left="20"/>
              <w:jc w:val="both"/>
            </w:pPr>
            <w:r>
              <w:rPr>
                <w:rFonts w:ascii="Times New Roman"/>
                <w:b w:val="false"/>
                <w:i w:val="false"/>
                <w:color w:val="000000"/>
                <w:sz w:val="20"/>
              </w:rPr>
              <w:t>
</w:t>
            </w:r>
            <w:r>
              <w:rPr>
                <w:rFonts w:ascii="Times New Roman"/>
                <w:b w:val="false"/>
                <w:i w:val="false"/>
                <w:color w:val="000000"/>
                <w:sz w:val="20"/>
              </w:rPr>
              <w:t>18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23 қыркүйек,</w:t>
            </w:r>
          </w:p>
          <w:p>
            <w:pPr>
              <w:spacing w:after="20"/>
              <w:ind w:left="20"/>
              <w:jc w:val="both"/>
            </w:pPr>
            <w:r>
              <w:rPr>
                <w:rFonts w:ascii="Times New Roman"/>
                <w:b w:val="false"/>
                <w:i w:val="false"/>
                <w:color w:val="000000"/>
                <w:sz w:val="20"/>
              </w:rPr>
              <w:t>
23 желтоқсан</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536"/>
          <w:p>
            <w:pPr>
              <w:spacing w:after="20"/>
              <w:ind w:left="20"/>
              <w:jc w:val="both"/>
            </w:pPr>
            <w:r>
              <w:rPr>
                <w:rFonts w:ascii="Times New Roman"/>
                <w:b w:val="false"/>
                <w:i w:val="false"/>
                <w:color w:val="000000"/>
                <w:sz w:val="20"/>
              </w:rPr>
              <w:t>
20 наурыз,</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18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23 қыркүйек,</w:t>
            </w:r>
          </w:p>
          <w:p>
            <w:pPr>
              <w:spacing w:after="20"/>
              <w:ind w:left="20"/>
              <w:jc w:val="both"/>
            </w:pPr>
            <w:r>
              <w:rPr>
                <w:rFonts w:ascii="Times New Roman"/>
                <w:b w:val="false"/>
                <w:i w:val="false"/>
                <w:color w:val="000000"/>
                <w:sz w:val="20"/>
              </w:rPr>
              <w:t>
23 желтоқсан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537"/>
          <w:p>
            <w:pPr>
              <w:spacing w:after="20"/>
              <w:ind w:left="20"/>
              <w:jc w:val="both"/>
            </w:pPr>
            <w:r>
              <w:rPr>
                <w:rFonts w:ascii="Times New Roman"/>
                <w:b w:val="false"/>
                <w:i w:val="false"/>
                <w:color w:val="000000"/>
                <w:sz w:val="20"/>
              </w:rPr>
              <w:t>
19 наурыз,</w:t>
            </w:r>
          </w:p>
          <w:bookmarkEnd w:id="537"/>
          <w:p>
            <w:pPr>
              <w:spacing w:after="20"/>
              <w:ind w:left="20"/>
              <w:jc w:val="both"/>
            </w:pPr>
            <w:r>
              <w:rPr>
                <w:rFonts w:ascii="Times New Roman"/>
                <w:b w:val="false"/>
                <w:i w:val="false"/>
                <w:color w:val="000000"/>
                <w:sz w:val="20"/>
              </w:rPr>
              <w:t>
</w:t>
            </w:r>
            <w:r>
              <w:rPr>
                <w:rFonts w:ascii="Times New Roman"/>
                <w:b w:val="false"/>
                <w:i w:val="false"/>
                <w:color w:val="000000"/>
                <w:sz w:val="20"/>
              </w:rPr>
              <w:t>18 маусым,</w:t>
            </w:r>
          </w:p>
          <w:p>
            <w:pPr>
              <w:spacing w:after="20"/>
              <w:ind w:left="20"/>
              <w:jc w:val="both"/>
            </w:pPr>
            <w:r>
              <w:rPr>
                <w:rFonts w:ascii="Times New Roman"/>
                <w:b w:val="false"/>
                <w:i w:val="false"/>
                <w:color w:val="000000"/>
                <w:sz w:val="20"/>
              </w:rPr>
              <w:t>
23 қыркүйек, 23 желтоқсан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кәсіпорындардың қаржы-шаруашылық қызметі</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маусым</w:t>
            </w:r>
          </w:p>
        </w:tc>
        <w:tc>
          <w:tcPr>
            <w:tcW w:w="0" w:type="auto"/>
            <w:gridSpan w:val="3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маусым</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маусым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8"/>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9"/>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c>
          <w:tcPr>
            <w:tcW w:w="0" w:type="auto"/>
            <w:gridSpan w:val="3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компаниялардың қаржы-шаруашылық қызметі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маусым</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маусым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маусым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негізгі қорлары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2-МП</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шілде</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шілде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шілде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Негізгі құралдар құнының өсу индекстері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сәуір</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сәуір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сәуір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2020-2024 жылдардағы негізгі қорлары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2-МП, 24-СХ, 1-ИС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қазан</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қазан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қазан</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Конъюнктуралық зерттеу статистикасы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кәсіпорындарының іскерлік белсенділігі</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КО-6</w:t>
            </w:r>
          </w:p>
        </w:tc>
        <w:tc>
          <w:tcPr>
            <w:tcW w:w="0" w:type="auto"/>
            <w:gridSpan w:val="3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8"/>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8"/>
            <w:vMerge/>
            <w:tcBorders>
              <w:top w:val="nil"/>
              <w:left w:val="single" w:color="cfcfcf" w:sz="5"/>
              <w:bottom w:val="single" w:color="cfcfcf" w:sz="5"/>
              <w:right w:val="single" w:color="cfcfcf" w:sz="5"/>
            </w:tcBorders>
          </w:tcPr>
          <w:p/>
        </w:tc>
        <w:tc>
          <w:tcPr>
            <w:tcW w:w="0" w:type="auto"/>
            <w:gridSpan w:val="33"/>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1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Демографиялық статистика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табиғи қозғалысы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ҚР ДСМ, ҚР Әділетмині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538"/>
          <w:p>
            <w:pPr>
              <w:spacing w:after="20"/>
              <w:ind w:left="20"/>
              <w:jc w:val="both"/>
            </w:pPr>
            <w:r>
              <w:rPr>
                <w:rFonts w:ascii="Times New Roman"/>
                <w:b w:val="false"/>
                <w:i w:val="false"/>
                <w:color w:val="000000"/>
                <w:sz w:val="20"/>
              </w:rPr>
              <w:t>
10 ақпан,</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12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11 тамыз,</w:t>
            </w:r>
          </w:p>
          <w:p>
            <w:pPr>
              <w:spacing w:after="20"/>
              <w:ind w:left="20"/>
              <w:jc w:val="both"/>
            </w:pPr>
            <w:r>
              <w:rPr>
                <w:rFonts w:ascii="Times New Roman"/>
                <w:b w:val="false"/>
                <w:i w:val="false"/>
                <w:color w:val="000000"/>
                <w:sz w:val="20"/>
              </w:rPr>
              <w:t>
11 қараша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539"/>
          <w:p>
            <w:pPr>
              <w:spacing w:after="20"/>
              <w:ind w:left="20"/>
              <w:jc w:val="both"/>
            </w:pPr>
            <w:r>
              <w:rPr>
                <w:rFonts w:ascii="Times New Roman"/>
                <w:b w:val="false"/>
                <w:i w:val="false"/>
                <w:color w:val="000000"/>
                <w:sz w:val="20"/>
              </w:rPr>
              <w:t>
9 ақпан,</w:t>
            </w:r>
          </w:p>
          <w:bookmarkEnd w:id="539"/>
          <w:p>
            <w:pPr>
              <w:spacing w:after="20"/>
              <w:ind w:left="20"/>
              <w:jc w:val="both"/>
            </w:pPr>
            <w:r>
              <w:rPr>
                <w:rFonts w:ascii="Times New Roman"/>
                <w:b w:val="false"/>
                <w:i w:val="false"/>
                <w:color w:val="000000"/>
                <w:sz w:val="20"/>
              </w:rPr>
              <w:t>
</w:t>
            </w:r>
            <w:r>
              <w:rPr>
                <w:rFonts w:ascii="Times New Roman"/>
                <w:b w:val="false"/>
                <w:i w:val="false"/>
                <w:color w:val="000000"/>
                <w:sz w:val="20"/>
              </w:rPr>
              <w:t>12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тамыз,</w:t>
            </w:r>
          </w:p>
          <w:p>
            <w:pPr>
              <w:spacing w:after="20"/>
              <w:ind w:left="20"/>
              <w:jc w:val="both"/>
            </w:pPr>
            <w:r>
              <w:rPr>
                <w:rFonts w:ascii="Times New Roman"/>
                <w:b w:val="false"/>
                <w:i w:val="false"/>
                <w:color w:val="000000"/>
                <w:sz w:val="20"/>
              </w:rPr>
              <w:t>
11 қараша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540"/>
          <w:p>
            <w:pPr>
              <w:spacing w:after="20"/>
              <w:ind w:left="20"/>
              <w:jc w:val="both"/>
            </w:pPr>
            <w:r>
              <w:rPr>
                <w:rFonts w:ascii="Times New Roman"/>
                <w:b w:val="false"/>
                <w:i w:val="false"/>
                <w:color w:val="000000"/>
                <w:sz w:val="20"/>
              </w:rPr>
              <w:t>
9 ақпан,</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12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тамыз,</w:t>
            </w:r>
          </w:p>
          <w:p>
            <w:pPr>
              <w:spacing w:after="20"/>
              <w:ind w:left="20"/>
              <w:jc w:val="both"/>
            </w:pPr>
            <w:r>
              <w:rPr>
                <w:rFonts w:ascii="Times New Roman"/>
                <w:b w:val="false"/>
                <w:i w:val="false"/>
                <w:color w:val="000000"/>
                <w:sz w:val="20"/>
              </w:rPr>
              <w:t>
11 қараша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6"/>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наурыз</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наурыз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наурыз</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көші-қоны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ҚР ІІМ</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541"/>
          <w:p>
            <w:pPr>
              <w:spacing w:after="20"/>
              <w:ind w:left="20"/>
              <w:jc w:val="both"/>
            </w:pPr>
            <w:r>
              <w:rPr>
                <w:rFonts w:ascii="Times New Roman"/>
                <w:b w:val="false"/>
                <w:i w:val="false"/>
                <w:color w:val="000000"/>
                <w:sz w:val="20"/>
              </w:rPr>
              <w:t>
10 ақпан,</w:t>
            </w:r>
          </w:p>
          <w:bookmarkEnd w:id="541"/>
          <w:p>
            <w:pPr>
              <w:spacing w:after="20"/>
              <w:ind w:left="20"/>
              <w:jc w:val="both"/>
            </w:pPr>
            <w:r>
              <w:rPr>
                <w:rFonts w:ascii="Times New Roman"/>
                <w:b w:val="false"/>
                <w:i w:val="false"/>
                <w:color w:val="000000"/>
                <w:sz w:val="20"/>
              </w:rPr>
              <w:t>
</w:t>
            </w:r>
            <w:r>
              <w:rPr>
                <w:rFonts w:ascii="Times New Roman"/>
                <w:b w:val="false"/>
                <w:i w:val="false"/>
                <w:color w:val="000000"/>
                <w:sz w:val="20"/>
              </w:rPr>
              <w:t>12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11 тамыз,</w:t>
            </w:r>
          </w:p>
          <w:p>
            <w:pPr>
              <w:spacing w:after="20"/>
              <w:ind w:left="20"/>
              <w:jc w:val="both"/>
            </w:pPr>
            <w:r>
              <w:rPr>
                <w:rFonts w:ascii="Times New Roman"/>
                <w:b w:val="false"/>
                <w:i w:val="false"/>
                <w:color w:val="000000"/>
                <w:sz w:val="20"/>
              </w:rPr>
              <w:t>
11 қараша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542"/>
          <w:p>
            <w:pPr>
              <w:spacing w:after="20"/>
              <w:ind w:left="20"/>
              <w:jc w:val="both"/>
            </w:pPr>
            <w:r>
              <w:rPr>
                <w:rFonts w:ascii="Times New Roman"/>
                <w:b w:val="false"/>
                <w:i w:val="false"/>
                <w:color w:val="000000"/>
                <w:sz w:val="20"/>
              </w:rPr>
              <w:t>
9 ақпан,</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12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тамыз,</w:t>
            </w:r>
          </w:p>
          <w:p>
            <w:pPr>
              <w:spacing w:after="20"/>
              <w:ind w:left="20"/>
              <w:jc w:val="both"/>
            </w:pPr>
            <w:r>
              <w:rPr>
                <w:rFonts w:ascii="Times New Roman"/>
                <w:b w:val="false"/>
                <w:i w:val="false"/>
                <w:color w:val="000000"/>
                <w:sz w:val="20"/>
              </w:rPr>
              <w:t>
11 қараша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543"/>
          <w:p>
            <w:pPr>
              <w:spacing w:after="20"/>
              <w:ind w:left="20"/>
              <w:jc w:val="both"/>
            </w:pPr>
            <w:r>
              <w:rPr>
                <w:rFonts w:ascii="Times New Roman"/>
                <w:b w:val="false"/>
                <w:i w:val="false"/>
                <w:color w:val="000000"/>
                <w:sz w:val="20"/>
              </w:rPr>
              <w:t>
9 ақпан,</w:t>
            </w:r>
          </w:p>
          <w:bookmarkEnd w:id="543"/>
          <w:p>
            <w:pPr>
              <w:spacing w:after="20"/>
              <w:ind w:left="20"/>
              <w:jc w:val="both"/>
            </w:pPr>
            <w:r>
              <w:rPr>
                <w:rFonts w:ascii="Times New Roman"/>
                <w:b w:val="false"/>
                <w:i w:val="false"/>
                <w:color w:val="000000"/>
                <w:sz w:val="20"/>
              </w:rPr>
              <w:t>
</w:t>
            </w:r>
            <w:r>
              <w:rPr>
                <w:rFonts w:ascii="Times New Roman"/>
                <w:b w:val="false"/>
                <w:i w:val="false"/>
                <w:color w:val="000000"/>
                <w:sz w:val="20"/>
              </w:rPr>
              <w:t>12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тамыз,</w:t>
            </w:r>
          </w:p>
          <w:p>
            <w:pPr>
              <w:spacing w:after="20"/>
              <w:ind w:left="20"/>
              <w:jc w:val="both"/>
            </w:pPr>
            <w:r>
              <w:rPr>
                <w:rFonts w:ascii="Times New Roman"/>
                <w:b w:val="false"/>
                <w:i w:val="false"/>
                <w:color w:val="000000"/>
                <w:sz w:val="20"/>
              </w:rPr>
              <w:t>
11 қараша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6"/>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наурыз</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наурыз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наурыз</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халқының көші-қоны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ҚР ІІМ</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544"/>
          <w:p>
            <w:pPr>
              <w:spacing w:after="20"/>
              <w:ind w:left="20"/>
              <w:jc w:val="both"/>
            </w:pPr>
            <w:r>
              <w:rPr>
                <w:rFonts w:ascii="Times New Roman"/>
                <w:b w:val="false"/>
                <w:i w:val="false"/>
                <w:color w:val="000000"/>
                <w:sz w:val="20"/>
              </w:rPr>
              <w:t>
10 ақпан,</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12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11 тамыз,</w:t>
            </w:r>
          </w:p>
          <w:p>
            <w:pPr>
              <w:spacing w:after="20"/>
              <w:ind w:left="20"/>
              <w:jc w:val="both"/>
            </w:pPr>
            <w:r>
              <w:rPr>
                <w:rFonts w:ascii="Times New Roman"/>
                <w:b w:val="false"/>
                <w:i w:val="false"/>
                <w:color w:val="000000"/>
                <w:sz w:val="20"/>
              </w:rPr>
              <w:t>
11 қараша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545"/>
          <w:p>
            <w:pPr>
              <w:spacing w:after="20"/>
              <w:ind w:left="20"/>
              <w:jc w:val="both"/>
            </w:pPr>
            <w:r>
              <w:rPr>
                <w:rFonts w:ascii="Times New Roman"/>
                <w:b w:val="false"/>
                <w:i w:val="false"/>
                <w:color w:val="000000"/>
                <w:sz w:val="20"/>
              </w:rPr>
              <w:t>
9 ақпан,</w:t>
            </w:r>
          </w:p>
          <w:bookmarkEnd w:id="545"/>
          <w:p>
            <w:pPr>
              <w:spacing w:after="20"/>
              <w:ind w:left="20"/>
              <w:jc w:val="both"/>
            </w:pPr>
            <w:r>
              <w:rPr>
                <w:rFonts w:ascii="Times New Roman"/>
                <w:b w:val="false"/>
                <w:i w:val="false"/>
                <w:color w:val="000000"/>
                <w:sz w:val="20"/>
              </w:rPr>
              <w:t>
</w:t>
            </w:r>
            <w:r>
              <w:rPr>
                <w:rFonts w:ascii="Times New Roman"/>
                <w:b w:val="false"/>
                <w:i w:val="false"/>
                <w:color w:val="000000"/>
                <w:sz w:val="20"/>
              </w:rPr>
              <w:t>12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тамыз,</w:t>
            </w:r>
          </w:p>
          <w:p>
            <w:pPr>
              <w:spacing w:after="20"/>
              <w:ind w:left="20"/>
              <w:jc w:val="both"/>
            </w:pPr>
            <w:r>
              <w:rPr>
                <w:rFonts w:ascii="Times New Roman"/>
                <w:b w:val="false"/>
                <w:i w:val="false"/>
                <w:color w:val="000000"/>
                <w:sz w:val="20"/>
              </w:rPr>
              <w:t>
11 қараша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546"/>
          <w:p>
            <w:pPr>
              <w:spacing w:after="20"/>
              <w:ind w:left="20"/>
              <w:jc w:val="both"/>
            </w:pPr>
            <w:r>
              <w:rPr>
                <w:rFonts w:ascii="Times New Roman"/>
                <w:b w:val="false"/>
                <w:i w:val="false"/>
                <w:color w:val="000000"/>
                <w:sz w:val="20"/>
              </w:rPr>
              <w:t>
9 ақпан,</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12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тамыз,</w:t>
            </w:r>
          </w:p>
          <w:p>
            <w:pPr>
              <w:spacing w:after="20"/>
              <w:ind w:left="20"/>
              <w:jc w:val="both"/>
            </w:pPr>
            <w:r>
              <w:rPr>
                <w:rFonts w:ascii="Times New Roman"/>
                <w:b w:val="false"/>
                <w:i w:val="false"/>
                <w:color w:val="000000"/>
                <w:sz w:val="20"/>
              </w:rPr>
              <w:t>
11 қараша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6"/>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наурыз</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наурыз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наурыз</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саны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–ҚР ІІМ, ҚР ДСМ, ҚР Әділетмині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547"/>
          <w:p>
            <w:pPr>
              <w:spacing w:after="20"/>
              <w:ind w:left="20"/>
              <w:jc w:val="both"/>
            </w:pPr>
            <w:r>
              <w:rPr>
                <w:rFonts w:ascii="Times New Roman"/>
                <w:b w:val="false"/>
                <w:i w:val="false"/>
                <w:color w:val="000000"/>
                <w:sz w:val="20"/>
              </w:rPr>
              <w:t>
6 қаңтар,</w:t>
            </w:r>
          </w:p>
          <w:bookmarkEnd w:id="547"/>
          <w:p>
            <w:pPr>
              <w:spacing w:after="20"/>
              <w:ind w:left="20"/>
              <w:jc w:val="both"/>
            </w:pPr>
            <w:r>
              <w:rPr>
                <w:rFonts w:ascii="Times New Roman"/>
                <w:b w:val="false"/>
                <w:i w:val="false"/>
                <w:color w:val="000000"/>
                <w:sz w:val="20"/>
              </w:rPr>
              <w:t>
</w:t>
            </w:r>
            <w:r>
              <w:rPr>
                <w:rFonts w:ascii="Times New Roman"/>
                <w:b w:val="false"/>
                <w:i w:val="false"/>
                <w:color w:val="000000"/>
                <w:sz w:val="20"/>
              </w:rPr>
              <w:t>3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2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қараша,</w:t>
            </w:r>
          </w:p>
          <w:p>
            <w:pPr>
              <w:spacing w:after="20"/>
              <w:ind w:left="20"/>
              <w:jc w:val="both"/>
            </w:pPr>
            <w:r>
              <w:rPr>
                <w:rFonts w:ascii="Times New Roman"/>
                <w:b w:val="false"/>
                <w:i w:val="false"/>
                <w:color w:val="000000"/>
                <w:sz w:val="20"/>
              </w:rPr>
              <w:t>
1 желтоқсан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548"/>
          <w:p>
            <w:pPr>
              <w:spacing w:after="20"/>
              <w:ind w:left="20"/>
              <w:jc w:val="both"/>
            </w:pPr>
            <w:r>
              <w:rPr>
                <w:rFonts w:ascii="Times New Roman"/>
                <w:b w:val="false"/>
                <w:i w:val="false"/>
                <w:color w:val="000000"/>
                <w:sz w:val="20"/>
              </w:rPr>
              <w:t>
5 қаңтар,</w:t>
            </w:r>
          </w:p>
          <w:bookmarkEnd w:id="548"/>
          <w:p>
            <w:pPr>
              <w:spacing w:after="20"/>
              <w:ind w:left="20"/>
              <w:jc w:val="both"/>
            </w:pPr>
            <w:r>
              <w:rPr>
                <w:rFonts w:ascii="Times New Roman"/>
                <w:b w:val="false"/>
                <w:i w:val="false"/>
                <w:color w:val="000000"/>
                <w:sz w:val="20"/>
              </w:rPr>
              <w:t>
</w:t>
            </w:r>
            <w:r>
              <w:rPr>
                <w:rFonts w:ascii="Times New Roman"/>
                <w:b w:val="false"/>
                <w:i w:val="false"/>
                <w:color w:val="000000"/>
                <w:sz w:val="20"/>
              </w:rPr>
              <w:t>2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 шілде, 3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қараша,</w:t>
            </w:r>
          </w:p>
          <w:p>
            <w:pPr>
              <w:spacing w:after="20"/>
              <w:ind w:left="20"/>
              <w:jc w:val="both"/>
            </w:pPr>
            <w:r>
              <w:rPr>
                <w:rFonts w:ascii="Times New Roman"/>
                <w:b w:val="false"/>
                <w:i w:val="false"/>
                <w:color w:val="000000"/>
                <w:sz w:val="20"/>
              </w:rPr>
              <w:t>
1 желтоқсан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549"/>
          <w:p>
            <w:pPr>
              <w:spacing w:after="20"/>
              <w:ind w:left="20"/>
              <w:jc w:val="both"/>
            </w:pPr>
            <w:r>
              <w:rPr>
                <w:rFonts w:ascii="Times New Roman"/>
                <w:b w:val="false"/>
                <w:i w:val="false"/>
                <w:color w:val="000000"/>
                <w:sz w:val="20"/>
              </w:rPr>
              <w:t>
5 қаңтар,</w:t>
            </w:r>
          </w:p>
          <w:bookmarkEnd w:id="549"/>
          <w:p>
            <w:pPr>
              <w:spacing w:after="20"/>
              <w:ind w:left="20"/>
              <w:jc w:val="both"/>
            </w:pPr>
            <w:r>
              <w:rPr>
                <w:rFonts w:ascii="Times New Roman"/>
                <w:b w:val="false"/>
                <w:i w:val="false"/>
                <w:color w:val="000000"/>
                <w:sz w:val="20"/>
              </w:rPr>
              <w:t>
</w:t>
            </w:r>
            <w:r>
              <w:rPr>
                <w:rFonts w:ascii="Times New Roman"/>
                <w:b w:val="false"/>
                <w:i w:val="false"/>
                <w:color w:val="000000"/>
                <w:sz w:val="20"/>
              </w:rPr>
              <w:t>1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қараша,</w:t>
            </w:r>
          </w:p>
          <w:p>
            <w:pPr>
              <w:spacing w:after="20"/>
              <w:ind w:left="20"/>
              <w:jc w:val="both"/>
            </w:pPr>
            <w:r>
              <w:rPr>
                <w:rFonts w:ascii="Times New Roman"/>
                <w:b w:val="false"/>
                <w:i w:val="false"/>
                <w:color w:val="000000"/>
                <w:sz w:val="20"/>
              </w:rPr>
              <w:t>
1 желтоқсан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жынысы және жергілікті жердің типіне қарай саны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–ҚР ІІМ, ҚР ДСМ, ҚР Әділетмині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550"/>
          <w:p>
            <w:pPr>
              <w:spacing w:after="20"/>
              <w:ind w:left="20"/>
              <w:jc w:val="both"/>
            </w:pPr>
            <w:r>
              <w:rPr>
                <w:rFonts w:ascii="Times New Roman"/>
                <w:b w:val="false"/>
                <w:i w:val="false"/>
                <w:color w:val="000000"/>
                <w:sz w:val="20"/>
              </w:rPr>
              <w:t>
13 ақпан,</w:t>
            </w:r>
          </w:p>
          <w:bookmarkEnd w:id="550"/>
          <w:p>
            <w:pPr>
              <w:spacing w:after="20"/>
              <w:ind w:left="20"/>
              <w:jc w:val="both"/>
            </w:pPr>
            <w:r>
              <w:rPr>
                <w:rFonts w:ascii="Times New Roman"/>
                <w:b w:val="false"/>
                <w:i w:val="false"/>
                <w:color w:val="000000"/>
                <w:sz w:val="20"/>
              </w:rPr>
              <w:t>
</w:t>
            </w:r>
            <w:r>
              <w:rPr>
                <w:rFonts w:ascii="Times New Roman"/>
                <w:b w:val="false"/>
                <w:i w:val="false"/>
                <w:color w:val="000000"/>
                <w:sz w:val="20"/>
              </w:rPr>
              <w:t>16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14 тамыз,</w:t>
            </w:r>
          </w:p>
          <w:p>
            <w:pPr>
              <w:spacing w:after="20"/>
              <w:ind w:left="20"/>
              <w:jc w:val="both"/>
            </w:pPr>
            <w:r>
              <w:rPr>
                <w:rFonts w:ascii="Times New Roman"/>
                <w:b w:val="false"/>
                <w:i w:val="false"/>
                <w:color w:val="000000"/>
                <w:sz w:val="20"/>
              </w:rPr>
              <w:t>
13 қараша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551"/>
          <w:p>
            <w:pPr>
              <w:spacing w:after="20"/>
              <w:ind w:left="20"/>
              <w:jc w:val="both"/>
            </w:pPr>
            <w:r>
              <w:rPr>
                <w:rFonts w:ascii="Times New Roman"/>
                <w:b w:val="false"/>
                <w:i w:val="false"/>
                <w:color w:val="000000"/>
                <w:sz w:val="20"/>
              </w:rPr>
              <w:t>
13 ақпан,</w:t>
            </w:r>
          </w:p>
          <w:bookmarkEnd w:id="551"/>
          <w:p>
            <w:pPr>
              <w:spacing w:after="20"/>
              <w:ind w:left="20"/>
              <w:jc w:val="both"/>
            </w:pPr>
            <w:r>
              <w:rPr>
                <w:rFonts w:ascii="Times New Roman"/>
                <w:b w:val="false"/>
                <w:i w:val="false"/>
                <w:color w:val="000000"/>
                <w:sz w:val="20"/>
              </w:rPr>
              <w:t>
</w:t>
            </w:r>
            <w:r>
              <w:rPr>
                <w:rFonts w:ascii="Times New Roman"/>
                <w:b w:val="false"/>
                <w:i w:val="false"/>
                <w:color w:val="000000"/>
                <w:sz w:val="20"/>
              </w:rPr>
              <w:t>15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14 тамыз,</w:t>
            </w:r>
          </w:p>
          <w:p>
            <w:pPr>
              <w:spacing w:after="20"/>
              <w:ind w:left="20"/>
              <w:jc w:val="both"/>
            </w:pPr>
            <w:r>
              <w:rPr>
                <w:rFonts w:ascii="Times New Roman"/>
                <w:b w:val="false"/>
                <w:i w:val="false"/>
                <w:color w:val="000000"/>
                <w:sz w:val="20"/>
              </w:rPr>
              <w:t>
13 қараша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552"/>
          <w:p>
            <w:pPr>
              <w:spacing w:after="20"/>
              <w:ind w:left="20"/>
              <w:jc w:val="both"/>
            </w:pPr>
            <w:r>
              <w:rPr>
                <w:rFonts w:ascii="Times New Roman"/>
                <w:b w:val="false"/>
                <w:i w:val="false"/>
                <w:color w:val="000000"/>
                <w:sz w:val="20"/>
              </w:rPr>
              <w:t>
15 ақпан,</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18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16 тамыз,</w:t>
            </w:r>
          </w:p>
          <w:p>
            <w:pPr>
              <w:spacing w:after="20"/>
              <w:ind w:left="20"/>
              <w:jc w:val="both"/>
            </w:pPr>
            <w:r>
              <w:rPr>
                <w:rFonts w:ascii="Times New Roman"/>
                <w:b w:val="false"/>
                <w:i w:val="false"/>
                <w:color w:val="000000"/>
                <w:sz w:val="20"/>
              </w:rPr>
              <w:t>
15 қараша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жынысы және жергілікті жердің типіне қарай саны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ҚР ІІМ, ҚР ДСМ, ҚР Әділетмині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наурыз</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наурыз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наурыз</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халқының жекелеген этностар мен жас топтары бойынша саны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ҚР ІІМ, ҚР ДСМ, ҚР Әділетмині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наурыз</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наурыз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наурыз</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Туғандағы күтілетін өмір сүру ұзақтығы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ҚР ДСМ, ҚР Әділетмині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наурыз</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наурыз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наурыз</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 бойынша туу коэффициенттері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ҚР ДСМ, ҚР Әділетмині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наурыз</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наурыз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наурыз</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өлім себептерінің негізгі кластары бойынша стандартталған өлім-жітім коэффициенттері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ҚР ДСМ, ҚР Әділетмині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сәуір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сәуір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сәуір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өңірлеріндегі Биллетер индексі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көрсеткіш әкімшілік дереккөз – ҚР ІІМ, ҚР ДМ, ҚР Әділетмині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сәуір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сәуір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сәуір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Республикасының өңірлеріндегі халықтың қартаю индексі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–ҚР ІІМ, ҚР ДСМ, ҚР Әділетмині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сәуір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сәуір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сәуір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әкімшілік-аумақтық бірліктері</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c>
          <w:tcPr>
            <w:tcW w:w="0" w:type="auto"/>
            <w:gridSpan w:val="3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ақпан</w:t>
            </w: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ақпан</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ақпан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3"/>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8"/>
            <w:vMerge/>
            <w:tcBorders>
              <w:top w:val="nil"/>
              <w:left w:val="single" w:color="cfcfcf" w:sz="5"/>
              <w:bottom w:val="single" w:color="cfcfcf" w:sz="5"/>
              <w:right w:val="single" w:color="cfcfcf" w:sz="5"/>
            </w:tcBorders>
          </w:tcPr>
          <w:p/>
        </w:tc>
        <w:tc>
          <w:tcPr>
            <w:tcW w:w="0" w:type="auto"/>
            <w:gridSpan w:val="33"/>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әкімшілік-аумақтық бірліктері</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c>
          <w:tcPr>
            <w:tcW w:w="0" w:type="auto"/>
            <w:gridSpan w:val="3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тамыз</w:t>
            </w: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тамыз</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тамыз</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3"/>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8"/>
            <w:vMerge/>
            <w:tcBorders>
              <w:top w:val="nil"/>
              <w:left w:val="single" w:color="cfcfcf" w:sz="5"/>
              <w:bottom w:val="single" w:color="cfcfcf" w:sz="5"/>
              <w:right w:val="single" w:color="cfcfcf" w:sz="5"/>
            </w:tcBorders>
          </w:tcPr>
          <w:p/>
        </w:tc>
        <w:tc>
          <w:tcPr>
            <w:tcW w:w="0" w:type="auto"/>
            <w:gridSpan w:val="33"/>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1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Білім, ғылым және инновациялар статистикасы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саласында көрсетілген қызметтер көлемі</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 көрсету</w:t>
            </w:r>
          </w:p>
        </w:tc>
        <w:tc>
          <w:tcPr>
            <w:tcW w:w="0" w:type="auto"/>
            <w:gridSpan w:val="3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553"/>
          <w:p>
            <w:pPr>
              <w:spacing w:after="20"/>
              <w:ind w:left="20"/>
              <w:jc w:val="both"/>
            </w:pPr>
            <w:r>
              <w:rPr>
                <w:rFonts w:ascii="Times New Roman"/>
                <w:b w:val="false"/>
                <w:i w:val="false"/>
                <w:color w:val="000000"/>
                <w:sz w:val="20"/>
              </w:rPr>
              <w:t>
28 ақпан,</w:t>
            </w:r>
          </w:p>
          <w:bookmarkEnd w:id="553"/>
          <w:p>
            <w:pPr>
              <w:spacing w:after="20"/>
              <w:ind w:left="20"/>
              <w:jc w:val="both"/>
            </w:pPr>
            <w:r>
              <w:rPr>
                <w:rFonts w:ascii="Times New Roman"/>
                <w:b w:val="false"/>
                <w:i w:val="false"/>
                <w:color w:val="000000"/>
                <w:sz w:val="20"/>
              </w:rPr>
              <w:t>
</w:t>
            </w:r>
            <w:r>
              <w:rPr>
                <w:rFonts w:ascii="Times New Roman"/>
                <w:b w:val="false"/>
                <w:i w:val="false"/>
                <w:color w:val="000000"/>
                <w:sz w:val="20"/>
              </w:rPr>
              <w:t>30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29 тамыз,</w:t>
            </w:r>
          </w:p>
          <w:p>
            <w:pPr>
              <w:spacing w:after="20"/>
              <w:ind w:left="20"/>
              <w:jc w:val="both"/>
            </w:pPr>
            <w:r>
              <w:rPr>
                <w:rFonts w:ascii="Times New Roman"/>
                <w:b w:val="false"/>
                <w:i w:val="false"/>
                <w:color w:val="000000"/>
                <w:sz w:val="20"/>
              </w:rPr>
              <w:t>
28 қараша</w:t>
            </w: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554"/>
          <w:p>
            <w:pPr>
              <w:spacing w:after="20"/>
              <w:ind w:left="20"/>
              <w:jc w:val="both"/>
            </w:pPr>
            <w:r>
              <w:rPr>
                <w:rFonts w:ascii="Times New Roman"/>
                <w:b w:val="false"/>
                <w:i w:val="false"/>
                <w:color w:val="000000"/>
                <w:sz w:val="20"/>
              </w:rPr>
              <w:t>
27 ақпан,</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29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31 тамыз,</w:t>
            </w:r>
          </w:p>
          <w:p>
            <w:pPr>
              <w:spacing w:after="20"/>
              <w:ind w:left="20"/>
              <w:jc w:val="both"/>
            </w:pPr>
            <w:r>
              <w:rPr>
                <w:rFonts w:ascii="Times New Roman"/>
                <w:b w:val="false"/>
                <w:i w:val="false"/>
                <w:color w:val="000000"/>
                <w:sz w:val="20"/>
              </w:rPr>
              <w:t>
30 қараша</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ақпан, 31 мамыр, 31 тамыз, 30 қараша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3"/>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8"/>
            <w:vMerge/>
            <w:tcBorders>
              <w:top w:val="nil"/>
              <w:left w:val="single" w:color="cfcfcf" w:sz="5"/>
              <w:bottom w:val="single" w:color="cfcfcf" w:sz="5"/>
              <w:right w:val="single" w:color="cfcfcf" w:sz="5"/>
            </w:tcBorders>
          </w:tcPr>
          <w:p/>
        </w:tc>
        <w:tc>
          <w:tcPr>
            <w:tcW w:w="0" w:type="auto"/>
            <w:gridSpan w:val="33"/>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білім беру ұйымдарының қаржы-шаруашылық қызметі</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қаржы</w:t>
            </w:r>
          </w:p>
        </w:tc>
        <w:tc>
          <w:tcPr>
            <w:tcW w:w="0" w:type="auto"/>
            <w:gridSpan w:val="3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маусым</w:t>
            </w: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маусым</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маусым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3"/>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8"/>
            <w:vMerge/>
            <w:tcBorders>
              <w:top w:val="nil"/>
              <w:left w:val="single" w:color="cfcfcf" w:sz="5"/>
              <w:bottom w:val="single" w:color="cfcfcf" w:sz="5"/>
              <w:right w:val="single" w:color="cfcfcf" w:sz="5"/>
            </w:tcBorders>
          </w:tcPr>
          <w:p/>
        </w:tc>
        <w:tc>
          <w:tcPr>
            <w:tcW w:w="0" w:type="auto"/>
            <w:gridSpan w:val="33"/>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жоғары оқу орнынан кейінгі білім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желтоқсан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жоғары оқу орнынан кейінгі білім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желтоқсан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жоғары білім</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желтоқсан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жоғары білім</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желтоқсан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техникалық және кәсіптік, орта білімнен кейінгі білім</w:t>
            </w:r>
          </w:p>
        </w:tc>
        <w:tc>
          <w:tcPr>
            <w:tcW w:w="0" w:type="auto"/>
            <w:gridSpan w:val="2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2-НҚ</w:t>
            </w:r>
          </w:p>
        </w:tc>
        <w:tc>
          <w:tcPr>
            <w:tcW w:w="0" w:type="auto"/>
            <w:gridSpan w:val="2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желтоқсан</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желтоқсан</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0"/>
            <w:vMerge/>
            <w:tcBorders>
              <w:top w:val="nil"/>
              <w:left w:val="single" w:color="cfcfcf" w:sz="5"/>
              <w:bottom w:val="single" w:color="cfcfcf" w:sz="5"/>
              <w:right w:val="single" w:color="cfcfcf" w:sz="5"/>
            </w:tcBorders>
          </w:tcPr>
          <w:p/>
        </w:tc>
        <w:tc>
          <w:tcPr>
            <w:tcW w:w="0" w:type="auto"/>
            <w:gridSpan w:val="22"/>
            <w:vMerge/>
            <w:tcBorders>
              <w:top w:val="nil"/>
              <w:left w:val="single" w:color="cfcfcf" w:sz="5"/>
              <w:bottom w:val="single" w:color="cfcfcf" w:sz="5"/>
              <w:right w:val="single" w:color="cfcfcf" w:sz="5"/>
            </w:tcBorders>
          </w:tcPr>
          <w:p/>
        </w:tc>
        <w:tc>
          <w:tcPr>
            <w:tcW w:w="0" w:type="auto"/>
            <w:gridSpan w:val="29"/>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8"/>
            <w:vMerge/>
            <w:tcBorders>
              <w:top w:val="nil"/>
              <w:left w:val="single" w:color="cfcfcf" w:sz="5"/>
              <w:bottom w:val="single" w:color="cfcfcf" w:sz="5"/>
              <w:right w:val="single" w:color="cfcfcf" w:sz="5"/>
            </w:tcBorders>
          </w:tcPr>
          <w:p/>
        </w:tc>
        <w:tc>
          <w:tcPr>
            <w:tcW w:w="0" w:type="auto"/>
            <w:gridSpan w:val="28"/>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кәсіпорындардың инновациялық қызметі туралы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инновация</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мамыр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ғылыми-зерттеу және тәжірибелік-конструкторлық жұмыстардың негізгі көрсеткіштері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1-ғылым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наурыз</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Денсаулық сақтау және әлеуметтік қамсыздандыру статистикасы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 көрсету саласында көрсетілген қызметтердің көлемі</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 көрсету</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555"/>
          <w:p>
            <w:pPr>
              <w:spacing w:after="20"/>
              <w:ind w:left="20"/>
              <w:jc w:val="both"/>
            </w:pPr>
            <w:r>
              <w:rPr>
                <w:rFonts w:ascii="Times New Roman"/>
                <w:b w:val="false"/>
                <w:i w:val="false"/>
                <w:color w:val="000000"/>
                <w:sz w:val="20"/>
              </w:rPr>
              <w:t>
28 ақпан,</w:t>
            </w:r>
          </w:p>
          <w:bookmarkEnd w:id="555"/>
          <w:p>
            <w:pPr>
              <w:spacing w:after="20"/>
              <w:ind w:left="20"/>
              <w:jc w:val="both"/>
            </w:pPr>
            <w:r>
              <w:rPr>
                <w:rFonts w:ascii="Times New Roman"/>
                <w:b w:val="false"/>
                <w:i w:val="false"/>
                <w:color w:val="000000"/>
                <w:sz w:val="20"/>
              </w:rPr>
              <w:t>
</w:t>
            </w:r>
            <w:r>
              <w:rPr>
                <w:rFonts w:ascii="Times New Roman"/>
                <w:b w:val="false"/>
                <w:i w:val="false"/>
                <w:color w:val="000000"/>
                <w:sz w:val="20"/>
              </w:rPr>
              <w:t>30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29 тамыз,</w:t>
            </w:r>
          </w:p>
          <w:p>
            <w:pPr>
              <w:spacing w:after="20"/>
              <w:ind w:left="20"/>
              <w:jc w:val="both"/>
            </w:pPr>
            <w:r>
              <w:rPr>
                <w:rFonts w:ascii="Times New Roman"/>
                <w:b w:val="false"/>
                <w:i w:val="false"/>
                <w:color w:val="000000"/>
                <w:sz w:val="20"/>
              </w:rPr>
              <w:t>
28 қараша</w:t>
            </w:r>
          </w:p>
        </w:tc>
        <w:tc>
          <w:tcPr>
            <w:tcW w:w="0" w:type="auto"/>
            <w:gridSpan w:val="3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556"/>
          <w:p>
            <w:pPr>
              <w:spacing w:after="20"/>
              <w:ind w:left="20"/>
              <w:jc w:val="both"/>
            </w:pPr>
            <w:r>
              <w:rPr>
                <w:rFonts w:ascii="Times New Roman"/>
                <w:b w:val="false"/>
                <w:i w:val="false"/>
                <w:color w:val="000000"/>
                <w:sz w:val="20"/>
              </w:rPr>
              <w:t>
27 ақпан,</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29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31 тамыз,</w:t>
            </w:r>
          </w:p>
          <w:p>
            <w:pPr>
              <w:spacing w:after="20"/>
              <w:ind w:left="20"/>
              <w:jc w:val="both"/>
            </w:pPr>
            <w:r>
              <w:rPr>
                <w:rFonts w:ascii="Times New Roman"/>
                <w:b w:val="false"/>
                <w:i w:val="false"/>
                <w:color w:val="000000"/>
                <w:sz w:val="20"/>
              </w:rPr>
              <w:t>
30 қараша</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ақпан, 31 мамыр, 31 тамыз, 30 қараша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5"/>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0"/>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33"/>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санаторий-курорттық қызмет</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ақпан</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денсаулық сақтау және халыққа әлеуметтік қызмет көрсету ұйымдарының қаржы-шаруашылық қызметі</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қаржы</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маусым</w:t>
            </w:r>
          </w:p>
        </w:tc>
        <w:tc>
          <w:tcPr>
            <w:tcW w:w="0" w:type="auto"/>
            <w:gridSpan w:val="3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маусым</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маусым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5"/>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0"/>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33"/>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еңбек қызметіне байланысты жарақаттану және кәсіптік аурулар туралы</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7-ТПЗ</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мамыр</w:t>
            </w:r>
          </w:p>
        </w:tc>
        <w:tc>
          <w:tcPr>
            <w:tcW w:w="0" w:type="auto"/>
            <w:gridSpan w:val="3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мамыр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5"/>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0"/>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33"/>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арнаулы әлеуметтік көрсетілетін қызметтерді ұсынатын ұйымдар</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3-әлеуметтік қамсыздандыру</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наурыз</w:t>
            </w:r>
          </w:p>
        </w:tc>
        <w:tc>
          <w:tcPr>
            <w:tcW w:w="0" w:type="auto"/>
            <w:gridSpan w:val="3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наурыз</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наурыз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5"/>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0"/>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33"/>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Құқық бұзушылықтар статистикасы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құқық қорғау органдарына және сот жүйесіне сенім деңгейі</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УДН</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557"/>
          <w:p>
            <w:pPr>
              <w:spacing w:after="20"/>
              <w:ind w:left="20"/>
              <w:jc w:val="both"/>
            </w:pPr>
            <w:r>
              <w:rPr>
                <w:rFonts w:ascii="Times New Roman"/>
                <w:b w:val="false"/>
                <w:i w:val="false"/>
                <w:color w:val="000000"/>
                <w:sz w:val="20"/>
              </w:rPr>
              <w:t>
24 қаңтар,</w:t>
            </w:r>
          </w:p>
          <w:bookmarkEnd w:id="557"/>
          <w:p>
            <w:pPr>
              <w:spacing w:after="20"/>
              <w:ind w:left="20"/>
              <w:jc w:val="both"/>
            </w:pPr>
            <w:r>
              <w:rPr>
                <w:rFonts w:ascii="Times New Roman"/>
                <w:b w:val="false"/>
                <w:i w:val="false"/>
                <w:color w:val="000000"/>
                <w:sz w:val="20"/>
              </w:rPr>
              <w:t>
17 шілде</w:t>
            </w:r>
          </w:p>
        </w:tc>
        <w:tc>
          <w:tcPr>
            <w:tcW w:w="0" w:type="auto"/>
            <w:gridSpan w:val="3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558"/>
          <w:p>
            <w:pPr>
              <w:spacing w:after="20"/>
              <w:ind w:left="20"/>
              <w:jc w:val="both"/>
            </w:pPr>
            <w:r>
              <w:rPr>
                <w:rFonts w:ascii="Times New Roman"/>
                <w:b w:val="false"/>
                <w:i w:val="false"/>
                <w:color w:val="000000"/>
                <w:sz w:val="20"/>
              </w:rPr>
              <w:t>
26 қаңтар,</w:t>
            </w:r>
          </w:p>
          <w:bookmarkEnd w:id="558"/>
          <w:p>
            <w:pPr>
              <w:spacing w:after="20"/>
              <w:ind w:left="20"/>
              <w:jc w:val="both"/>
            </w:pPr>
            <w:r>
              <w:rPr>
                <w:rFonts w:ascii="Times New Roman"/>
                <w:b w:val="false"/>
                <w:i w:val="false"/>
                <w:color w:val="000000"/>
                <w:sz w:val="20"/>
              </w:rPr>
              <w:t>
17 шілде</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5"/>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0"/>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33"/>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vMerge/>
            <w:tcBorders>
              <w:top w:val="nil"/>
              <w:left w:val="single" w:color="cfcfcf" w:sz="5"/>
              <w:bottom w:val="single" w:color="cfcfcf" w:sz="5"/>
              <w:right w:val="single" w:color="cfcfcf" w:sz="5"/>
            </w:tcBorders>
          </w:tcP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8"/>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0"/>
            <w:vMerge/>
            <w:tcBorders>
              <w:top w:val="nil"/>
              <w:left w:val="single" w:color="cfcfcf" w:sz="5"/>
              <w:bottom w:val="single" w:color="cfcfcf" w:sz="5"/>
              <w:right w:val="single" w:color="cfcfcf" w:sz="5"/>
            </w:tcBorders>
          </w:tcP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желтоқсан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5"/>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0"/>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33"/>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Тұрмыс деңгейі статистикасы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орта есеппен жан басына шаққандағы атаулы ақшалай табысы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559"/>
          <w:p>
            <w:pPr>
              <w:spacing w:after="20"/>
              <w:ind w:left="20"/>
              <w:jc w:val="both"/>
            </w:pPr>
            <w:r>
              <w:rPr>
                <w:rFonts w:ascii="Times New Roman"/>
                <w:b w:val="false"/>
                <w:i w:val="false"/>
                <w:color w:val="000000"/>
                <w:sz w:val="20"/>
              </w:rPr>
              <w:t>
 </w:t>
            </w:r>
          </w:p>
          <w:bookmarkEnd w:id="559"/>
          <w:p>
            <w:pPr>
              <w:spacing w:after="20"/>
              <w:ind w:left="20"/>
              <w:jc w:val="both"/>
            </w:pPr>
            <w:r>
              <w:rPr>
                <w:rFonts w:ascii="Times New Roman"/>
                <w:b w:val="false"/>
                <w:i w:val="false"/>
                <w:color w:val="000000"/>
                <w:sz w:val="20"/>
              </w:rPr>
              <w:t>
D 004, D 008, Т-001, 1-Т, 2-МП, Ц-101, Ц-101э, 1-собес, тұрғын үй көмегі туралы есеп, мемлекеттік АӘК тағайындау және төлеу туралы есеп, 2-шығындарды өтеу, 6-СВ, 1-СБ, сақтандыру төлемдері туралы есеп, төленген стипендиялар сомасы туралы есеп,</w:t>
            </w:r>
          </w:p>
          <w:p>
            <w:pPr>
              <w:spacing w:after="20"/>
              <w:ind w:left="20"/>
              <w:jc w:val="both"/>
            </w:pPr>
            <w:r>
              <w:rPr>
                <w:rFonts w:ascii="Times New Roman"/>
                <w:b w:val="false"/>
                <w:i w:val="false"/>
                <w:color w:val="000000"/>
                <w:sz w:val="20"/>
              </w:rPr>
              <w:t>
демографиялық статистика, жалақы қорын есепке алмауды (жасыруды) жете есептеу, ЖӨӨ бойынша деректер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560"/>
          <w:p>
            <w:pPr>
              <w:spacing w:after="20"/>
              <w:ind w:left="20"/>
              <w:jc w:val="both"/>
            </w:pPr>
            <w:r>
              <w:rPr>
                <w:rFonts w:ascii="Times New Roman"/>
                <w:b w:val="false"/>
                <w:i w:val="false"/>
                <w:color w:val="000000"/>
                <w:sz w:val="20"/>
              </w:rPr>
              <w:t>
31 наурыз,</w:t>
            </w:r>
          </w:p>
          <w:bookmarkEnd w:id="560"/>
          <w:p>
            <w:pPr>
              <w:spacing w:after="20"/>
              <w:ind w:left="20"/>
              <w:jc w:val="both"/>
            </w:pPr>
            <w:r>
              <w:rPr>
                <w:rFonts w:ascii="Times New Roman"/>
                <w:b w:val="false"/>
                <w:i w:val="false"/>
                <w:color w:val="000000"/>
                <w:sz w:val="20"/>
              </w:rPr>
              <w:t>
</w:t>
            </w:r>
            <w:r>
              <w:rPr>
                <w:rFonts w:ascii="Times New Roman"/>
                <w:b w:val="false"/>
                <w:i w:val="false"/>
                <w:color w:val="000000"/>
                <w:sz w:val="20"/>
              </w:rPr>
              <w:t>30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30 қыркүйек,</w:t>
            </w:r>
          </w:p>
          <w:p>
            <w:pPr>
              <w:spacing w:after="20"/>
              <w:ind w:left="20"/>
              <w:jc w:val="both"/>
            </w:pPr>
            <w:r>
              <w:rPr>
                <w:rFonts w:ascii="Times New Roman"/>
                <w:b w:val="false"/>
                <w:i w:val="false"/>
                <w:color w:val="000000"/>
                <w:sz w:val="20"/>
              </w:rPr>
              <w:t>
29 желтоқсан</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561"/>
          <w:p>
            <w:pPr>
              <w:spacing w:after="20"/>
              <w:ind w:left="20"/>
              <w:jc w:val="both"/>
            </w:pPr>
            <w:r>
              <w:rPr>
                <w:rFonts w:ascii="Times New Roman"/>
                <w:b w:val="false"/>
                <w:i w:val="false"/>
                <w:color w:val="000000"/>
                <w:sz w:val="20"/>
              </w:rPr>
              <w:t>
31 наурыз,</w:t>
            </w:r>
          </w:p>
          <w:bookmarkEnd w:id="561"/>
          <w:p>
            <w:pPr>
              <w:spacing w:after="20"/>
              <w:ind w:left="20"/>
              <w:jc w:val="both"/>
            </w:pPr>
            <w:r>
              <w:rPr>
                <w:rFonts w:ascii="Times New Roman"/>
                <w:b w:val="false"/>
                <w:i w:val="false"/>
                <w:color w:val="000000"/>
                <w:sz w:val="20"/>
              </w:rPr>
              <w:t>
</w:t>
            </w:r>
            <w:r>
              <w:rPr>
                <w:rFonts w:ascii="Times New Roman"/>
                <w:b w:val="false"/>
                <w:i w:val="false"/>
                <w:color w:val="000000"/>
                <w:sz w:val="20"/>
              </w:rPr>
              <w:t>30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қазан,</w:t>
            </w:r>
          </w:p>
          <w:p>
            <w:pPr>
              <w:spacing w:after="20"/>
              <w:ind w:left="20"/>
              <w:jc w:val="both"/>
            </w:pPr>
            <w:r>
              <w:rPr>
                <w:rFonts w:ascii="Times New Roman"/>
                <w:b w:val="false"/>
                <w:i w:val="false"/>
                <w:color w:val="000000"/>
                <w:sz w:val="20"/>
              </w:rPr>
              <w:t>
28 желтоқсан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562"/>
          <w:p>
            <w:pPr>
              <w:spacing w:after="20"/>
              <w:ind w:left="20"/>
              <w:jc w:val="both"/>
            </w:pPr>
            <w:r>
              <w:rPr>
                <w:rFonts w:ascii="Times New Roman"/>
                <w:b w:val="false"/>
                <w:i w:val="false"/>
                <w:color w:val="000000"/>
                <w:sz w:val="20"/>
              </w:rPr>
              <w:t>
30 наурыз,</w:t>
            </w:r>
          </w:p>
          <w:bookmarkEnd w:id="562"/>
          <w:p>
            <w:pPr>
              <w:spacing w:after="20"/>
              <w:ind w:left="20"/>
              <w:jc w:val="both"/>
            </w:pPr>
            <w:r>
              <w:rPr>
                <w:rFonts w:ascii="Times New Roman"/>
                <w:b w:val="false"/>
                <w:i w:val="false"/>
                <w:color w:val="000000"/>
                <w:sz w:val="20"/>
              </w:rPr>
              <w:t>
</w:t>
            </w:r>
            <w:r>
              <w:rPr>
                <w:rFonts w:ascii="Times New Roman"/>
                <w:b w:val="false"/>
                <w:i w:val="false"/>
                <w:color w:val="000000"/>
                <w:sz w:val="20"/>
              </w:rPr>
              <w:t>30 маусым,</w:t>
            </w:r>
          </w:p>
          <w:p>
            <w:pPr>
              <w:spacing w:after="20"/>
              <w:ind w:left="20"/>
              <w:jc w:val="both"/>
            </w:pPr>
            <w:r>
              <w:rPr>
                <w:rFonts w:ascii="Times New Roman"/>
                <w:b w:val="false"/>
                <w:i w:val="false"/>
                <w:color w:val="000000"/>
                <w:sz w:val="20"/>
              </w:rPr>
              <w:t>
4 қазан, 29 желтоқсан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8"/>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қазан</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шығыстары мен табыстары</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563"/>
          <w:p>
            <w:pPr>
              <w:spacing w:after="20"/>
              <w:ind w:left="20"/>
              <w:jc w:val="both"/>
            </w:pPr>
            <w:r>
              <w:rPr>
                <w:rFonts w:ascii="Times New Roman"/>
                <w:b w:val="false"/>
                <w:i w:val="false"/>
                <w:color w:val="000000"/>
                <w:sz w:val="20"/>
              </w:rPr>
              <w:t>
18 наурыз,</w:t>
            </w:r>
          </w:p>
          <w:bookmarkEnd w:id="563"/>
          <w:p>
            <w:pPr>
              <w:spacing w:after="20"/>
              <w:ind w:left="20"/>
              <w:jc w:val="both"/>
            </w:pPr>
            <w:r>
              <w:rPr>
                <w:rFonts w:ascii="Times New Roman"/>
                <w:b w:val="false"/>
                <w:i w:val="false"/>
                <w:color w:val="000000"/>
                <w:sz w:val="20"/>
              </w:rPr>
              <w:t>
</w:t>
            </w:r>
            <w:r>
              <w:rPr>
                <w:rFonts w:ascii="Times New Roman"/>
                <w:b w:val="false"/>
                <w:i w:val="false"/>
                <w:color w:val="000000"/>
                <w:sz w:val="20"/>
              </w:rPr>
              <w:t>18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18 қыркүйек,</w:t>
            </w:r>
          </w:p>
          <w:p>
            <w:pPr>
              <w:spacing w:after="20"/>
              <w:ind w:left="20"/>
              <w:jc w:val="both"/>
            </w:pPr>
            <w:r>
              <w:rPr>
                <w:rFonts w:ascii="Times New Roman"/>
                <w:b w:val="false"/>
                <w:i w:val="false"/>
                <w:color w:val="000000"/>
                <w:sz w:val="20"/>
              </w:rPr>
              <w:t>
18 желтоқсан</w:t>
            </w:r>
          </w:p>
        </w:tc>
        <w:tc>
          <w:tcPr>
            <w:tcW w:w="0" w:type="auto"/>
            <w:gridSpan w:val="3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564"/>
          <w:p>
            <w:pPr>
              <w:spacing w:after="20"/>
              <w:ind w:left="20"/>
              <w:jc w:val="both"/>
            </w:pPr>
            <w:r>
              <w:rPr>
                <w:rFonts w:ascii="Times New Roman"/>
                <w:b w:val="false"/>
                <w:i w:val="false"/>
                <w:color w:val="000000"/>
                <w:sz w:val="20"/>
              </w:rPr>
              <w:t>
18 наурыз,</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18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18 қыркүйек,</w:t>
            </w:r>
          </w:p>
          <w:p>
            <w:pPr>
              <w:spacing w:after="20"/>
              <w:ind w:left="20"/>
              <w:jc w:val="both"/>
            </w:pPr>
            <w:r>
              <w:rPr>
                <w:rFonts w:ascii="Times New Roman"/>
                <w:b w:val="false"/>
                <w:i w:val="false"/>
                <w:color w:val="000000"/>
                <w:sz w:val="20"/>
              </w:rPr>
              <w:t>
18 желтоқсан</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565"/>
          <w:p>
            <w:pPr>
              <w:spacing w:after="20"/>
              <w:ind w:left="20"/>
              <w:jc w:val="both"/>
            </w:pPr>
            <w:r>
              <w:rPr>
                <w:rFonts w:ascii="Times New Roman"/>
                <w:b w:val="false"/>
                <w:i w:val="false"/>
                <w:color w:val="000000"/>
                <w:sz w:val="20"/>
              </w:rPr>
              <w:t>
18 наурыз,</w:t>
            </w:r>
          </w:p>
          <w:bookmarkEnd w:id="565"/>
          <w:p>
            <w:pPr>
              <w:spacing w:after="20"/>
              <w:ind w:left="20"/>
              <w:jc w:val="both"/>
            </w:pPr>
            <w:r>
              <w:rPr>
                <w:rFonts w:ascii="Times New Roman"/>
                <w:b w:val="false"/>
                <w:i w:val="false"/>
                <w:color w:val="000000"/>
                <w:sz w:val="20"/>
              </w:rPr>
              <w:t>
</w:t>
            </w:r>
            <w:r>
              <w:rPr>
                <w:rFonts w:ascii="Times New Roman"/>
                <w:b w:val="false"/>
                <w:i w:val="false"/>
                <w:color w:val="000000"/>
                <w:sz w:val="20"/>
              </w:rPr>
              <w:t>18 маусым,</w:t>
            </w:r>
          </w:p>
          <w:p>
            <w:pPr>
              <w:spacing w:after="20"/>
              <w:ind w:left="20"/>
              <w:jc w:val="both"/>
            </w:pPr>
            <w:r>
              <w:rPr>
                <w:rFonts w:ascii="Times New Roman"/>
                <w:b w:val="false"/>
                <w:i w:val="false"/>
                <w:color w:val="000000"/>
                <w:sz w:val="20"/>
              </w:rPr>
              <w:t>
17 қыркүйек, 17 желтоқсан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3"/>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0"/>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36"/>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шығыстары мен табыстары</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сәуір</w:t>
            </w:r>
          </w:p>
        </w:tc>
        <w:tc>
          <w:tcPr>
            <w:tcW w:w="0" w:type="auto"/>
            <w:gridSpan w:val="3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сәуір</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сәуір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3"/>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0"/>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36"/>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үй шаруашылықтарының шығыстары мен табыстары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566"/>
          <w:p>
            <w:pPr>
              <w:spacing w:after="20"/>
              <w:ind w:left="20"/>
              <w:jc w:val="both"/>
            </w:pPr>
            <w:r>
              <w:rPr>
                <w:rFonts w:ascii="Times New Roman"/>
                <w:b w:val="false"/>
                <w:i w:val="false"/>
                <w:color w:val="000000"/>
                <w:sz w:val="20"/>
              </w:rPr>
              <w:t>
19 наурыз,</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19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19 қыркүйек,</w:t>
            </w:r>
          </w:p>
          <w:p>
            <w:pPr>
              <w:spacing w:after="20"/>
              <w:ind w:left="20"/>
              <w:jc w:val="both"/>
            </w:pPr>
            <w:r>
              <w:rPr>
                <w:rFonts w:ascii="Times New Roman"/>
                <w:b w:val="false"/>
                <w:i w:val="false"/>
                <w:color w:val="000000"/>
                <w:sz w:val="20"/>
              </w:rPr>
              <w:t>
19 желтоқсан</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567"/>
          <w:p>
            <w:pPr>
              <w:spacing w:after="20"/>
              <w:ind w:left="20"/>
              <w:jc w:val="both"/>
            </w:pPr>
            <w:r>
              <w:rPr>
                <w:rFonts w:ascii="Times New Roman"/>
                <w:b w:val="false"/>
                <w:i w:val="false"/>
                <w:color w:val="000000"/>
                <w:sz w:val="20"/>
              </w:rPr>
              <w:t>
19 наурыз,</w:t>
            </w:r>
          </w:p>
          <w:bookmarkEnd w:id="567"/>
          <w:p>
            <w:pPr>
              <w:spacing w:after="20"/>
              <w:ind w:left="20"/>
              <w:jc w:val="both"/>
            </w:pPr>
            <w:r>
              <w:rPr>
                <w:rFonts w:ascii="Times New Roman"/>
                <w:b w:val="false"/>
                <w:i w:val="false"/>
                <w:color w:val="000000"/>
                <w:sz w:val="20"/>
              </w:rPr>
              <w:t>
</w:t>
            </w:r>
            <w:r>
              <w:rPr>
                <w:rFonts w:ascii="Times New Roman"/>
                <w:b w:val="false"/>
                <w:i w:val="false"/>
                <w:color w:val="000000"/>
                <w:sz w:val="20"/>
              </w:rPr>
              <w:t>19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21 қыркүйек,</w:t>
            </w:r>
          </w:p>
          <w:p>
            <w:pPr>
              <w:spacing w:after="20"/>
              <w:ind w:left="20"/>
              <w:jc w:val="both"/>
            </w:pPr>
            <w:r>
              <w:rPr>
                <w:rFonts w:ascii="Times New Roman"/>
                <w:b w:val="false"/>
                <w:i w:val="false"/>
                <w:color w:val="000000"/>
                <w:sz w:val="20"/>
              </w:rPr>
              <w:t>
21 желтоқсан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568"/>
          <w:p>
            <w:pPr>
              <w:spacing w:after="20"/>
              <w:ind w:left="20"/>
              <w:jc w:val="both"/>
            </w:pPr>
            <w:r>
              <w:rPr>
                <w:rFonts w:ascii="Times New Roman"/>
                <w:b w:val="false"/>
                <w:i w:val="false"/>
                <w:color w:val="000000"/>
                <w:sz w:val="20"/>
              </w:rPr>
              <w:t>
19 наурыз,</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21 маусым,</w:t>
            </w:r>
          </w:p>
          <w:p>
            <w:pPr>
              <w:spacing w:after="20"/>
              <w:ind w:left="20"/>
              <w:jc w:val="both"/>
            </w:pPr>
            <w:r>
              <w:rPr>
                <w:rFonts w:ascii="Times New Roman"/>
                <w:b w:val="false"/>
                <w:i w:val="false"/>
                <w:color w:val="000000"/>
                <w:sz w:val="20"/>
              </w:rPr>
              <w:t>
20 қыркүйек, 20 желтоқсан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8"/>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сәуір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сәуір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сәуір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үй шаруашылықтарында тамақ өнімдерін тұтыну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569"/>
          <w:p>
            <w:pPr>
              <w:spacing w:after="20"/>
              <w:ind w:left="20"/>
              <w:jc w:val="both"/>
            </w:pPr>
            <w:r>
              <w:rPr>
                <w:rFonts w:ascii="Times New Roman"/>
                <w:b w:val="false"/>
                <w:i w:val="false"/>
                <w:color w:val="000000"/>
                <w:sz w:val="20"/>
              </w:rPr>
              <w:t>
18 наурыз,</w:t>
            </w:r>
          </w:p>
          <w:bookmarkEnd w:id="569"/>
          <w:p>
            <w:pPr>
              <w:spacing w:after="20"/>
              <w:ind w:left="20"/>
              <w:jc w:val="both"/>
            </w:pPr>
            <w:r>
              <w:rPr>
                <w:rFonts w:ascii="Times New Roman"/>
                <w:b w:val="false"/>
                <w:i w:val="false"/>
                <w:color w:val="000000"/>
                <w:sz w:val="20"/>
              </w:rPr>
              <w:t>
</w:t>
            </w:r>
            <w:r>
              <w:rPr>
                <w:rFonts w:ascii="Times New Roman"/>
                <w:b w:val="false"/>
                <w:i w:val="false"/>
                <w:color w:val="000000"/>
                <w:sz w:val="20"/>
              </w:rPr>
              <w:t>18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18 қыркүйек,</w:t>
            </w:r>
          </w:p>
          <w:p>
            <w:pPr>
              <w:spacing w:after="20"/>
              <w:ind w:left="20"/>
              <w:jc w:val="both"/>
            </w:pPr>
            <w:r>
              <w:rPr>
                <w:rFonts w:ascii="Times New Roman"/>
                <w:b w:val="false"/>
                <w:i w:val="false"/>
                <w:color w:val="000000"/>
                <w:sz w:val="20"/>
              </w:rPr>
              <w:t>
18 желтоқсан</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570"/>
          <w:p>
            <w:pPr>
              <w:spacing w:after="20"/>
              <w:ind w:left="20"/>
              <w:jc w:val="both"/>
            </w:pPr>
            <w:r>
              <w:rPr>
                <w:rFonts w:ascii="Times New Roman"/>
                <w:b w:val="false"/>
                <w:i w:val="false"/>
                <w:color w:val="000000"/>
                <w:sz w:val="20"/>
              </w:rPr>
              <w:t>
18 наурыз,</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18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18 қыркүйек,</w:t>
            </w:r>
          </w:p>
          <w:p>
            <w:pPr>
              <w:spacing w:after="20"/>
              <w:ind w:left="20"/>
              <w:jc w:val="both"/>
            </w:pPr>
            <w:r>
              <w:rPr>
                <w:rFonts w:ascii="Times New Roman"/>
                <w:b w:val="false"/>
                <w:i w:val="false"/>
                <w:color w:val="000000"/>
                <w:sz w:val="20"/>
              </w:rPr>
              <w:t>
18 желтоқсан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571"/>
          <w:p>
            <w:pPr>
              <w:spacing w:after="20"/>
              <w:ind w:left="20"/>
              <w:jc w:val="both"/>
            </w:pPr>
            <w:r>
              <w:rPr>
                <w:rFonts w:ascii="Times New Roman"/>
                <w:b w:val="false"/>
                <w:i w:val="false"/>
                <w:color w:val="000000"/>
                <w:sz w:val="20"/>
              </w:rPr>
              <w:t>
18 наурыз,</w:t>
            </w:r>
          </w:p>
          <w:bookmarkEnd w:id="571"/>
          <w:p>
            <w:pPr>
              <w:spacing w:after="20"/>
              <w:ind w:left="20"/>
              <w:jc w:val="both"/>
            </w:pPr>
            <w:r>
              <w:rPr>
                <w:rFonts w:ascii="Times New Roman"/>
                <w:b w:val="false"/>
                <w:i w:val="false"/>
                <w:color w:val="000000"/>
                <w:sz w:val="20"/>
              </w:rPr>
              <w:t>
</w:t>
            </w:r>
            <w:r>
              <w:rPr>
                <w:rFonts w:ascii="Times New Roman"/>
                <w:b w:val="false"/>
                <w:i w:val="false"/>
                <w:color w:val="000000"/>
                <w:sz w:val="20"/>
              </w:rPr>
              <w:t>18 маусым,</w:t>
            </w:r>
          </w:p>
          <w:p>
            <w:pPr>
              <w:spacing w:after="20"/>
              <w:ind w:left="20"/>
              <w:jc w:val="both"/>
            </w:pPr>
            <w:r>
              <w:rPr>
                <w:rFonts w:ascii="Times New Roman"/>
                <w:b w:val="false"/>
                <w:i w:val="false"/>
                <w:color w:val="000000"/>
                <w:sz w:val="20"/>
              </w:rPr>
              <w:t>
17 қыркүйек, 17 желтоқсан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8"/>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сәуір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сәуір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сәуір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 тұтынатын тамақ өнімдерінің энергетикалық құндылығы туралы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 кестелер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маусым</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маусым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маусым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үй шаруашылықтарының өндірістік қызметі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572"/>
          <w:p>
            <w:pPr>
              <w:spacing w:after="20"/>
              <w:ind w:left="20"/>
              <w:jc w:val="both"/>
            </w:pPr>
            <w:r>
              <w:rPr>
                <w:rFonts w:ascii="Times New Roman"/>
                <w:b w:val="false"/>
                <w:i w:val="false"/>
                <w:color w:val="000000"/>
                <w:sz w:val="20"/>
              </w:rPr>
              <w:t>
19 наурыз,</w:t>
            </w:r>
          </w:p>
          <w:bookmarkEnd w:id="572"/>
          <w:p>
            <w:pPr>
              <w:spacing w:after="20"/>
              <w:ind w:left="20"/>
              <w:jc w:val="both"/>
            </w:pPr>
            <w:r>
              <w:rPr>
                <w:rFonts w:ascii="Times New Roman"/>
                <w:b w:val="false"/>
                <w:i w:val="false"/>
                <w:color w:val="000000"/>
                <w:sz w:val="20"/>
              </w:rPr>
              <w:t>
</w:t>
            </w:r>
            <w:r>
              <w:rPr>
                <w:rFonts w:ascii="Times New Roman"/>
                <w:b w:val="false"/>
                <w:i w:val="false"/>
                <w:color w:val="000000"/>
                <w:sz w:val="20"/>
              </w:rPr>
              <w:t>19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19 қыркүйек,</w:t>
            </w:r>
          </w:p>
          <w:p>
            <w:pPr>
              <w:spacing w:after="20"/>
              <w:ind w:left="20"/>
              <w:jc w:val="both"/>
            </w:pPr>
            <w:r>
              <w:rPr>
                <w:rFonts w:ascii="Times New Roman"/>
                <w:b w:val="false"/>
                <w:i w:val="false"/>
                <w:color w:val="000000"/>
                <w:sz w:val="20"/>
              </w:rPr>
              <w:t>
19 желтоқсан</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573"/>
          <w:p>
            <w:pPr>
              <w:spacing w:after="20"/>
              <w:ind w:left="20"/>
              <w:jc w:val="both"/>
            </w:pPr>
            <w:r>
              <w:rPr>
                <w:rFonts w:ascii="Times New Roman"/>
                <w:b w:val="false"/>
                <w:i w:val="false"/>
                <w:color w:val="000000"/>
                <w:sz w:val="20"/>
              </w:rPr>
              <w:t>
19 наурыз,</w:t>
            </w:r>
          </w:p>
          <w:bookmarkEnd w:id="573"/>
          <w:p>
            <w:pPr>
              <w:spacing w:after="20"/>
              <w:ind w:left="20"/>
              <w:jc w:val="both"/>
            </w:pPr>
            <w:r>
              <w:rPr>
                <w:rFonts w:ascii="Times New Roman"/>
                <w:b w:val="false"/>
                <w:i w:val="false"/>
                <w:color w:val="000000"/>
                <w:sz w:val="20"/>
              </w:rPr>
              <w:t>
</w:t>
            </w:r>
            <w:r>
              <w:rPr>
                <w:rFonts w:ascii="Times New Roman"/>
                <w:b w:val="false"/>
                <w:i w:val="false"/>
                <w:color w:val="000000"/>
                <w:sz w:val="20"/>
              </w:rPr>
              <w:t>19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21 қыркүйек,</w:t>
            </w:r>
          </w:p>
          <w:p>
            <w:pPr>
              <w:spacing w:after="20"/>
              <w:ind w:left="20"/>
              <w:jc w:val="both"/>
            </w:pPr>
            <w:r>
              <w:rPr>
                <w:rFonts w:ascii="Times New Roman"/>
                <w:b w:val="false"/>
                <w:i w:val="false"/>
                <w:color w:val="000000"/>
                <w:sz w:val="20"/>
              </w:rPr>
              <w:t>
21 желтоқсан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574"/>
          <w:p>
            <w:pPr>
              <w:spacing w:after="20"/>
              <w:ind w:left="20"/>
              <w:jc w:val="both"/>
            </w:pPr>
            <w:r>
              <w:rPr>
                <w:rFonts w:ascii="Times New Roman"/>
                <w:b w:val="false"/>
                <w:i w:val="false"/>
                <w:color w:val="000000"/>
                <w:sz w:val="20"/>
              </w:rPr>
              <w:t>
19 наурыз,</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21 маусым,</w:t>
            </w:r>
          </w:p>
          <w:p>
            <w:pPr>
              <w:spacing w:after="20"/>
              <w:ind w:left="20"/>
              <w:jc w:val="both"/>
            </w:pPr>
            <w:r>
              <w:rPr>
                <w:rFonts w:ascii="Times New Roman"/>
                <w:b w:val="false"/>
                <w:i w:val="false"/>
                <w:color w:val="000000"/>
                <w:sz w:val="20"/>
              </w:rPr>
              <w:t>
20 қыркүйек, 20 желтоқсан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8"/>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сәуір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сәуір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сәуір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табыстарын саралаудың негізгі көрсеткіштері</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575"/>
          <w:p>
            <w:pPr>
              <w:spacing w:after="20"/>
              <w:ind w:left="20"/>
              <w:jc w:val="both"/>
            </w:pPr>
            <w:r>
              <w:rPr>
                <w:rFonts w:ascii="Times New Roman"/>
                <w:b w:val="false"/>
                <w:i w:val="false"/>
                <w:color w:val="000000"/>
                <w:sz w:val="20"/>
              </w:rPr>
              <w:t>
20 наурыз,</w:t>
            </w:r>
          </w:p>
          <w:bookmarkEnd w:id="575"/>
          <w:p>
            <w:pPr>
              <w:spacing w:after="20"/>
              <w:ind w:left="20"/>
              <w:jc w:val="both"/>
            </w:pPr>
            <w:r>
              <w:rPr>
                <w:rFonts w:ascii="Times New Roman"/>
                <w:b w:val="false"/>
                <w:i w:val="false"/>
                <w:color w:val="000000"/>
                <w:sz w:val="20"/>
              </w:rPr>
              <w:t>
</w:t>
            </w:r>
            <w:r>
              <w:rPr>
                <w:rFonts w:ascii="Times New Roman"/>
                <w:b w:val="false"/>
                <w:i w:val="false"/>
                <w:color w:val="000000"/>
                <w:sz w:val="20"/>
              </w:rPr>
              <w:t>20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19 қыркүйек,</w:t>
            </w:r>
          </w:p>
          <w:p>
            <w:pPr>
              <w:spacing w:after="20"/>
              <w:ind w:left="20"/>
              <w:jc w:val="both"/>
            </w:pPr>
            <w:r>
              <w:rPr>
                <w:rFonts w:ascii="Times New Roman"/>
                <w:b w:val="false"/>
                <w:i w:val="false"/>
                <w:color w:val="000000"/>
                <w:sz w:val="20"/>
              </w:rPr>
              <w:t>
19 желтоқсан</w:t>
            </w:r>
          </w:p>
        </w:tc>
        <w:tc>
          <w:tcPr>
            <w:tcW w:w="0" w:type="auto"/>
            <w:gridSpan w:val="3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576"/>
          <w:p>
            <w:pPr>
              <w:spacing w:after="20"/>
              <w:ind w:left="20"/>
              <w:jc w:val="both"/>
            </w:pPr>
            <w:r>
              <w:rPr>
                <w:rFonts w:ascii="Times New Roman"/>
                <w:b w:val="false"/>
                <w:i w:val="false"/>
                <w:color w:val="000000"/>
                <w:sz w:val="20"/>
              </w:rPr>
              <w:t>
18 наурыз,</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18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18 қыркүйек,</w:t>
            </w:r>
          </w:p>
          <w:p>
            <w:pPr>
              <w:spacing w:after="20"/>
              <w:ind w:left="20"/>
              <w:jc w:val="both"/>
            </w:pPr>
            <w:r>
              <w:rPr>
                <w:rFonts w:ascii="Times New Roman"/>
                <w:b w:val="false"/>
                <w:i w:val="false"/>
                <w:color w:val="000000"/>
                <w:sz w:val="20"/>
              </w:rPr>
              <w:t>
18 желтоқсан</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577"/>
          <w:p>
            <w:pPr>
              <w:spacing w:after="20"/>
              <w:ind w:left="20"/>
              <w:jc w:val="both"/>
            </w:pPr>
            <w:r>
              <w:rPr>
                <w:rFonts w:ascii="Times New Roman"/>
                <w:b w:val="false"/>
                <w:i w:val="false"/>
                <w:color w:val="000000"/>
                <w:sz w:val="20"/>
              </w:rPr>
              <w:t>
18 наурыз,</w:t>
            </w:r>
          </w:p>
          <w:bookmarkEnd w:id="577"/>
          <w:p>
            <w:pPr>
              <w:spacing w:after="20"/>
              <w:ind w:left="20"/>
              <w:jc w:val="both"/>
            </w:pPr>
            <w:r>
              <w:rPr>
                <w:rFonts w:ascii="Times New Roman"/>
                <w:b w:val="false"/>
                <w:i w:val="false"/>
                <w:color w:val="000000"/>
                <w:sz w:val="20"/>
              </w:rPr>
              <w:t>
</w:t>
            </w:r>
            <w:r>
              <w:rPr>
                <w:rFonts w:ascii="Times New Roman"/>
                <w:b w:val="false"/>
                <w:i w:val="false"/>
                <w:color w:val="000000"/>
                <w:sz w:val="20"/>
              </w:rPr>
              <w:t>18 маусым,</w:t>
            </w:r>
          </w:p>
          <w:p>
            <w:pPr>
              <w:spacing w:after="20"/>
              <w:ind w:left="20"/>
              <w:jc w:val="both"/>
            </w:pPr>
            <w:r>
              <w:rPr>
                <w:rFonts w:ascii="Times New Roman"/>
                <w:b w:val="false"/>
                <w:i w:val="false"/>
                <w:color w:val="000000"/>
                <w:sz w:val="20"/>
              </w:rPr>
              <w:t>
17 қыркүйек, 17 желтоқсан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3"/>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0"/>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36"/>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табыстарын саралаудың негізгі көрсеткіштері</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сәуір</w:t>
            </w:r>
          </w:p>
        </w:tc>
        <w:tc>
          <w:tcPr>
            <w:tcW w:w="0" w:type="auto"/>
            <w:gridSpan w:val="3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сәуір</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сәуір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3"/>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0"/>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36"/>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Республикасындағы халықтың тұрмыс сапасы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тамыз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үй шаруашылықтарының әлеуметтік-демографиялық сипаттамалары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D008</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үй шаруашылықтарының абаттандырылуы туралы мәліметтер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D006</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сәуір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үй шаруашылықтарының әлеуметтік-демографиялық және тұрғын үй сипаттамалары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D008</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маусым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мамыр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ересектердің темекіні тұтынуы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D008</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 шілде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мамыр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уақыт бюджетін пайдалануы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мамыр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тұрмыс сапасының индексі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001, D 002, D 004, D 006, Т-001, УДН, "тұрғын үй қоры туралы" жинақ, экономика секторлары бойынша ұлттық байлық элементтері, ҚР Ішкі экономикасының ұлттық шоттары, кірістер әдісімен ЖІӨ, зерттеу нәтижелерінің есебі (PISA), халық санағының деректері, Қазақстан Республикасының қоршаға нортасының жай-күйі туралы есеп, демографиялық статистика, қылмыстық құқық бұзушылық туралы есеп</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желтоқсан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ең төменгі күнкөріс деңгейінің шамасы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Ц-101э</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578"/>
          <w:p>
            <w:pPr>
              <w:spacing w:after="20"/>
              <w:ind w:left="20"/>
              <w:jc w:val="both"/>
            </w:pPr>
            <w:r>
              <w:rPr>
                <w:rFonts w:ascii="Times New Roman"/>
                <w:b w:val="false"/>
                <w:i w:val="false"/>
                <w:color w:val="000000"/>
                <w:sz w:val="20"/>
              </w:rPr>
              <w:t>
31 қаңтар,</w:t>
            </w:r>
          </w:p>
          <w:bookmarkEnd w:id="578"/>
          <w:p>
            <w:pPr>
              <w:spacing w:after="20"/>
              <w:ind w:left="20"/>
              <w:jc w:val="both"/>
            </w:pPr>
            <w:r>
              <w:rPr>
                <w:rFonts w:ascii="Times New Roman"/>
                <w:b w:val="false"/>
                <w:i w:val="false"/>
                <w:color w:val="000000"/>
                <w:sz w:val="20"/>
              </w:rPr>
              <w:t>
</w:t>
            </w:r>
            <w:r>
              <w:rPr>
                <w:rFonts w:ascii="Times New Roman"/>
                <w:b w:val="false"/>
                <w:i w:val="false"/>
                <w:color w:val="000000"/>
                <w:sz w:val="20"/>
              </w:rPr>
              <w:t>28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31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30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30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30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31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29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30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31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28 қараша,</w:t>
            </w:r>
          </w:p>
          <w:p>
            <w:pPr>
              <w:spacing w:after="20"/>
              <w:ind w:left="20"/>
              <w:jc w:val="both"/>
            </w:pPr>
            <w:r>
              <w:rPr>
                <w:rFonts w:ascii="Times New Roman"/>
                <w:b w:val="false"/>
                <w:i w:val="false"/>
                <w:color w:val="000000"/>
                <w:sz w:val="20"/>
              </w:rPr>
              <w:t>
31 желтоқсан</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ең төменгі күнкөріс деңгейінің шамасы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Ц-101э</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579"/>
          <w:p>
            <w:pPr>
              <w:spacing w:after="20"/>
              <w:ind w:left="20"/>
              <w:jc w:val="both"/>
            </w:pPr>
            <w:r>
              <w:rPr>
                <w:rFonts w:ascii="Times New Roman"/>
                <w:b w:val="false"/>
                <w:i w:val="false"/>
                <w:color w:val="000000"/>
                <w:sz w:val="20"/>
              </w:rPr>
              <w:t>
31 наурыз,</w:t>
            </w:r>
          </w:p>
          <w:bookmarkEnd w:id="579"/>
          <w:p>
            <w:pPr>
              <w:spacing w:after="20"/>
              <w:ind w:left="20"/>
              <w:jc w:val="both"/>
            </w:pPr>
            <w:r>
              <w:rPr>
                <w:rFonts w:ascii="Times New Roman"/>
                <w:b w:val="false"/>
                <w:i w:val="false"/>
                <w:color w:val="000000"/>
                <w:sz w:val="20"/>
              </w:rPr>
              <w:t>
</w:t>
            </w:r>
            <w:r>
              <w:rPr>
                <w:rFonts w:ascii="Times New Roman"/>
                <w:b w:val="false"/>
                <w:i w:val="false"/>
                <w:color w:val="000000"/>
                <w:sz w:val="20"/>
              </w:rPr>
              <w:t>30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30 қыркүйек,</w:t>
            </w:r>
          </w:p>
          <w:p>
            <w:pPr>
              <w:spacing w:after="20"/>
              <w:ind w:left="20"/>
              <w:jc w:val="both"/>
            </w:pPr>
            <w:r>
              <w:rPr>
                <w:rFonts w:ascii="Times New Roman"/>
                <w:b w:val="false"/>
                <w:i w:val="false"/>
                <w:color w:val="000000"/>
                <w:sz w:val="20"/>
              </w:rPr>
              <w:t>
31 желтоқсан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580"/>
          <w:p>
            <w:pPr>
              <w:spacing w:after="20"/>
              <w:ind w:left="20"/>
              <w:jc w:val="both"/>
            </w:pPr>
            <w:r>
              <w:rPr>
                <w:rFonts w:ascii="Times New Roman"/>
                <w:b w:val="false"/>
                <w:i w:val="false"/>
                <w:color w:val="000000"/>
                <w:sz w:val="20"/>
              </w:rPr>
              <w:t>
31 наурыз,</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30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30 қыркүйек,</w:t>
            </w:r>
          </w:p>
          <w:p>
            <w:pPr>
              <w:spacing w:after="20"/>
              <w:ind w:left="20"/>
              <w:jc w:val="both"/>
            </w:pPr>
            <w:r>
              <w:rPr>
                <w:rFonts w:ascii="Times New Roman"/>
                <w:b w:val="false"/>
                <w:i w:val="false"/>
                <w:color w:val="000000"/>
                <w:sz w:val="20"/>
              </w:rPr>
              <w:t>
31 желтоқсан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–сауықтыру және спорттық жұмыстар туралы талдау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ТСМ</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жазба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1-ФК</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1ақпан</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23.Тұрғын үй қоры статистикасы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туралы</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4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статистикалық тіркелімі АЖ</w:t>
            </w:r>
          </w:p>
        </w:tc>
        <w:tc>
          <w:tcPr>
            <w:tcW w:w="0" w:type="auto"/>
            <w:gridSpan w:val="3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ақпанға дейін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1"/>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42"/>
            <w:vMerge/>
            <w:tcBorders>
              <w:top w:val="nil"/>
              <w:left w:val="single" w:color="cfcfcf" w:sz="5"/>
              <w:bottom w:val="single" w:color="cfcfcf" w:sz="5"/>
              <w:right w:val="single" w:color="cfcfcf" w:sz="5"/>
            </w:tcBorders>
          </w:tcPr>
          <w:p/>
        </w:tc>
        <w:tc>
          <w:tcPr>
            <w:tcW w:w="0" w:type="auto"/>
            <w:gridSpan w:val="35"/>
            <w:vMerge/>
            <w:tcBorders>
              <w:top w:val="nil"/>
              <w:left w:val="single" w:color="cfcfcf" w:sz="5"/>
              <w:bottom w:val="single" w:color="cfcfcf" w:sz="5"/>
              <w:right w:val="single" w:color="cfcfcf" w:sz="5"/>
            </w:tcBorders>
          </w:tcP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24.Табиғи-экономикалық есепке алу жүйесі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 жылдардағы Қазақстан Республикасы қоршаған ортаны қорғауға жұмсалған шығындарының шоты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 4-ОС</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тамыз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тамыз</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 жылдардағы Қазақстан Республикасы атмосфераға шығарындыларының шоты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(ауа)</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шілде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шілде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 жылдардағы Қазақстан Республикасы экологиялық салықтарының шоты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бюджеттің орындалуы туралы есеп, ҚР Ұлттық қорының түсімдері мен пайдаланылуы туралы есеп</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қыркүйек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қыркүйек</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Ақша-кредит статистикасы, қаржы нарығының статистикасы және сыртқы сектор статистикасы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балансы бойынша жиынтық статистикалық есеп</w:t>
            </w:r>
          </w:p>
        </w:tc>
        <w:tc>
          <w:tcPr>
            <w:tcW w:w="0" w:type="auto"/>
            <w:gridSpan w:val="2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1-5-ТБ, 7-ТБ, 9-10-ТБ, 14-17-ТБ; 11-ТБ-ЖС, 11-ТБ-ӨС және басқа ақпарат</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581"/>
          <w:p>
            <w:pPr>
              <w:spacing w:after="20"/>
              <w:ind w:left="20"/>
              <w:jc w:val="both"/>
            </w:pPr>
            <w:r>
              <w:rPr>
                <w:rFonts w:ascii="Times New Roman"/>
                <w:b w:val="false"/>
                <w:i w:val="false"/>
                <w:color w:val="000000"/>
                <w:sz w:val="20"/>
              </w:rPr>
              <w:t>
31 наурыз,</w:t>
            </w:r>
          </w:p>
          <w:bookmarkEnd w:id="581"/>
          <w:p>
            <w:pPr>
              <w:spacing w:after="20"/>
              <w:ind w:left="20"/>
              <w:jc w:val="both"/>
            </w:pPr>
            <w:r>
              <w:rPr>
                <w:rFonts w:ascii="Times New Roman"/>
                <w:b w:val="false"/>
                <w:i w:val="false"/>
                <w:color w:val="000000"/>
                <w:sz w:val="20"/>
              </w:rPr>
              <w:t>
</w:t>
            </w:r>
            <w:r>
              <w:rPr>
                <w:rFonts w:ascii="Times New Roman"/>
                <w:b w:val="false"/>
                <w:i w:val="false"/>
                <w:color w:val="000000"/>
                <w:sz w:val="20"/>
              </w:rPr>
              <w:t>30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30 қыркүйек,</w:t>
            </w:r>
          </w:p>
          <w:p>
            <w:pPr>
              <w:spacing w:after="20"/>
              <w:ind w:left="20"/>
              <w:jc w:val="both"/>
            </w:pPr>
            <w:r>
              <w:rPr>
                <w:rFonts w:ascii="Times New Roman"/>
                <w:b w:val="false"/>
                <w:i w:val="false"/>
                <w:color w:val="000000"/>
                <w:sz w:val="20"/>
              </w:rPr>
              <w:t>
31 желтоқсан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28"/>
            <w:vMerge/>
            <w:tcBorders>
              <w:top w:val="nil"/>
              <w:left w:val="single" w:color="cfcfcf" w:sz="5"/>
              <w:bottom w:val="single" w:color="cfcfcf" w:sz="5"/>
              <w:right w:val="single" w:color="cfcfcf" w:sz="5"/>
            </w:tcBorders>
          </w:tcPr>
          <w:p/>
        </w:tc>
        <w:tc>
          <w:tcPr>
            <w:tcW w:w="0" w:type="auto"/>
            <w:gridSpan w:val="25"/>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8-ТБ, 9-ТБ, 10-ТБ, 11-ТБ-ЖС, 11-ТБ-ӨС, 14-ТБ, 15-ТБ, 17-ТБ, 18-ТБ және басқа ақпарат</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582"/>
          <w:p>
            <w:pPr>
              <w:spacing w:after="20"/>
              <w:ind w:left="20"/>
              <w:jc w:val="both"/>
            </w:pPr>
            <w:r>
              <w:rPr>
                <w:rFonts w:ascii="Times New Roman"/>
                <w:b w:val="false"/>
                <w:i w:val="false"/>
                <w:color w:val="000000"/>
                <w:sz w:val="20"/>
              </w:rPr>
              <w:t>
31 наурыз,</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30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30 қыркүйек,</w:t>
            </w:r>
          </w:p>
          <w:p>
            <w:pPr>
              <w:spacing w:after="20"/>
              <w:ind w:left="20"/>
              <w:jc w:val="both"/>
            </w:pPr>
            <w:r>
              <w:rPr>
                <w:rFonts w:ascii="Times New Roman"/>
                <w:b w:val="false"/>
                <w:i w:val="false"/>
                <w:color w:val="000000"/>
                <w:sz w:val="20"/>
              </w:rPr>
              <w:t>
31 желтоқсан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583"/>
          <w:p>
            <w:pPr>
              <w:spacing w:after="20"/>
              <w:ind w:left="20"/>
              <w:jc w:val="both"/>
            </w:pPr>
            <w:r>
              <w:rPr>
                <w:rFonts w:ascii="Times New Roman"/>
                <w:b w:val="false"/>
                <w:i w:val="false"/>
                <w:color w:val="000000"/>
                <w:sz w:val="20"/>
              </w:rPr>
              <w:t>
31 наурыз,</w:t>
            </w:r>
          </w:p>
          <w:bookmarkEnd w:id="583"/>
          <w:p>
            <w:pPr>
              <w:spacing w:after="20"/>
              <w:ind w:left="20"/>
              <w:jc w:val="both"/>
            </w:pPr>
            <w:r>
              <w:rPr>
                <w:rFonts w:ascii="Times New Roman"/>
                <w:b w:val="false"/>
                <w:i w:val="false"/>
                <w:color w:val="000000"/>
                <w:sz w:val="20"/>
              </w:rPr>
              <w:t>
</w:t>
            </w:r>
            <w:r>
              <w:rPr>
                <w:rFonts w:ascii="Times New Roman"/>
                <w:b w:val="false"/>
                <w:i w:val="false"/>
                <w:color w:val="000000"/>
                <w:sz w:val="20"/>
              </w:rPr>
              <w:t>30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30 қыркүйек,</w:t>
            </w:r>
          </w:p>
          <w:p>
            <w:pPr>
              <w:spacing w:after="20"/>
              <w:ind w:left="20"/>
              <w:jc w:val="both"/>
            </w:pPr>
            <w:r>
              <w:rPr>
                <w:rFonts w:ascii="Times New Roman"/>
                <w:b w:val="false"/>
                <w:i w:val="false"/>
                <w:color w:val="000000"/>
                <w:sz w:val="20"/>
              </w:rPr>
              <w:t>
31 желтоқсан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инвестициялық позиция бойынша жиынтық статистикалық есеп</w:t>
            </w:r>
          </w:p>
        </w:tc>
        <w:tc>
          <w:tcPr>
            <w:tcW w:w="0" w:type="auto"/>
            <w:gridSpan w:val="2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9-ТБ, 11-ТБ-ЖС, 11-ТБ-ӨС,14-17-ТБ, және басқа ақпарат</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584"/>
          <w:p>
            <w:pPr>
              <w:spacing w:after="20"/>
              <w:ind w:left="20"/>
              <w:jc w:val="both"/>
            </w:pPr>
            <w:r>
              <w:rPr>
                <w:rFonts w:ascii="Times New Roman"/>
                <w:b w:val="false"/>
                <w:i w:val="false"/>
                <w:color w:val="000000"/>
                <w:sz w:val="20"/>
              </w:rPr>
              <w:t>
31 наурыз,</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30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30 қыркүйек,</w:t>
            </w:r>
          </w:p>
          <w:p>
            <w:pPr>
              <w:spacing w:after="20"/>
              <w:ind w:left="20"/>
              <w:jc w:val="both"/>
            </w:pPr>
            <w:r>
              <w:rPr>
                <w:rFonts w:ascii="Times New Roman"/>
                <w:b w:val="false"/>
                <w:i w:val="false"/>
                <w:color w:val="000000"/>
                <w:sz w:val="20"/>
              </w:rPr>
              <w:t>
31 желтоқсан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28"/>
            <w:vMerge/>
            <w:tcBorders>
              <w:top w:val="nil"/>
              <w:left w:val="single" w:color="cfcfcf" w:sz="5"/>
              <w:bottom w:val="single" w:color="cfcfcf" w:sz="5"/>
              <w:right w:val="single" w:color="cfcfcf" w:sz="5"/>
            </w:tcBorders>
          </w:tcPr>
          <w:p/>
        </w:tc>
        <w:tc>
          <w:tcPr>
            <w:tcW w:w="0" w:type="auto"/>
            <w:gridSpan w:val="25"/>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9-ТБ, 11-ТБ-ЖС, 11-ТБ-ӨС, 14-ТБ, 15-ТБ, 17-ТБ, және басқа ақпарат</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585"/>
          <w:p>
            <w:pPr>
              <w:spacing w:after="20"/>
              <w:ind w:left="20"/>
              <w:jc w:val="both"/>
            </w:pPr>
            <w:r>
              <w:rPr>
                <w:rFonts w:ascii="Times New Roman"/>
                <w:b w:val="false"/>
                <w:i w:val="false"/>
                <w:color w:val="000000"/>
                <w:sz w:val="20"/>
              </w:rPr>
              <w:t>
31 наурыз,</w:t>
            </w:r>
          </w:p>
          <w:bookmarkEnd w:id="585"/>
          <w:p>
            <w:pPr>
              <w:spacing w:after="20"/>
              <w:ind w:left="20"/>
              <w:jc w:val="both"/>
            </w:pPr>
            <w:r>
              <w:rPr>
                <w:rFonts w:ascii="Times New Roman"/>
                <w:b w:val="false"/>
                <w:i w:val="false"/>
                <w:color w:val="000000"/>
                <w:sz w:val="20"/>
              </w:rPr>
              <w:t>
</w:t>
            </w:r>
            <w:r>
              <w:rPr>
                <w:rFonts w:ascii="Times New Roman"/>
                <w:b w:val="false"/>
                <w:i w:val="false"/>
                <w:color w:val="000000"/>
                <w:sz w:val="20"/>
              </w:rPr>
              <w:t>30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30 қыркүйек,</w:t>
            </w:r>
          </w:p>
          <w:p>
            <w:pPr>
              <w:spacing w:after="20"/>
              <w:ind w:left="20"/>
              <w:jc w:val="both"/>
            </w:pPr>
            <w:r>
              <w:rPr>
                <w:rFonts w:ascii="Times New Roman"/>
                <w:b w:val="false"/>
                <w:i w:val="false"/>
                <w:color w:val="000000"/>
                <w:sz w:val="20"/>
              </w:rPr>
              <w:t>
31 желтоқсан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586"/>
          <w:p>
            <w:pPr>
              <w:spacing w:after="20"/>
              <w:ind w:left="20"/>
              <w:jc w:val="both"/>
            </w:pPr>
            <w:r>
              <w:rPr>
                <w:rFonts w:ascii="Times New Roman"/>
                <w:b w:val="false"/>
                <w:i w:val="false"/>
                <w:color w:val="000000"/>
                <w:sz w:val="20"/>
              </w:rPr>
              <w:t>
31 наурыз,</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30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30 қыркүйек,</w:t>
            </w:r>
          </w:p>
          <w:p>
            <w:pPr>
              <w:spacing w:after="20"/>
              <w:ind w:left="20"/>
              <w:jc w:val="both"/>
            </w:pPr>
            <w:r>
              <w:rPr>
                <w:rFonts w:ascii="Times New Roman"/>
                <w:b w:val="false"/>
                <w:i w:val="false"/>
                <w:color w:val="000000"/>
                <w:sz w:val="20"/>
              </w:rPr>
              <w:t>
31 желтоқсан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бойынша жиынтық статистикалық есеп</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9-ТБ, 11-ТБ-ЖС, 11-ТБ-ӨС,14-15-ТБ және басқа ақпарат</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587"/>
          <w:p>
            <w:pPr>
              <w:spacing w:after="20"/>
              <w:ind w:left="20"/>
              <w:jc w:val="both"/>
            </w:pPr>
            <w:r>
              <w:rPr>
                <w:rFonts w:ascii="Times New Roman"/>
                <w:b w:val="false"/>
                <w:i w:val="false"/>
                <w:color w:val="000000"/>
                <w:sz w:val="20"/>
              </w:rPr>
              <w:t>
31 наурыз,</w:t>
            </w:r>
          </w:p>
          <w:bookmarkEnd w:id="587"/>
          <w:p>
            <w:pPr>
              <w:spacing w:after="20"/>
              <w:ind w:left="20"/>
              <w:jc w:val="both"/>
            </w:pPr>
            <w:r>
              <w:rPr>
                <w:rFonts w:ascii="Times New Roman"/>
                <w:b w:val="false"/>
                <w:i w:val="false"/>
                <w:color w:val="000000"/>
                <w:sz w:val="20"/>
              </w:rPr>
              <w:t>
</w:t>
            </w:r>
            <w:r>
              <w:rPr>
                <w:rFonts w:ascii="Times New Roman"/>
                <w:b w:val="false"/>
                <w:i w:val="false"/>
                <w:color w:val="000000"/>
                <w:sz w:val="20"/>
              </w:rPr>
              <w:t>30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30 қыркүйек,</w:t>
            </w:r>
          </w:p>
          <w:p>
            <w:pPr>
              <w:spacing w:after="20"/>
              <w:ind w:left="20"/>
              <w:jc w:val="both"/>
            </w:pPr>
            <w:r>
              <w:rPr>
                <w:rFonts w:ascii="Times New Roman"/>
                <w:b w:val="false"/>
                <w:i w:val="false"/>
                <w:color w:val="000000"/>
                <w:sz w:val="20"/>
              </w:rPr>
              <w:t>
31 желтоқсан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Банктің QEDS дерекқоры үшін сыртқы қарыз бойынша жиынтық статистикалық есептер</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9-ТБ, 11-ТБ-ЖС, 11-ТБ-ӨС, 14-15-ТБ және басқа ақпарат</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қаңтардан кешіктірмей, 17 сәуірден кешіктірмей, 17 шілдеден кешіктірмей, 17 қазаннан кешіктірмей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Банктің PSDS дерекқоры үшін кеңейтілген анықтамадағы мемлекеттік сектордың сыртқы қарызы бойынша жиынтық статистикалық есептер</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9-ТБ, 11-ТБ-ЖС, 11-ТБ-ӨС, 14-15-ТБ және басқа ақпарат</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қаңтардан кешіктірмей, 17 сәуірден кешіктірмей, 17 шілдеден кешіктірмей, 17 қазаннан кешіктірмей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Банктің DRS борышкерлерінің есеп беру жүйесі үшін жеке кепілдендірілмеген ұзақ мерзімді сыртқы борыш бойынша жиынтық статистикалық есеп (№4 нысан)</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9-ТБ, 11-ТБ-ЖС, 11-ТБ-ӨС, 15-ТБ және басқа ақпарат</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сәуірден кешіктірмей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сауда және даму конференциясы үшін шетелдік тікелей инвестициялар бойынша жиынтық статистикалық есептер</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есептер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9-ТБ және басқа ақпарат</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сұрауда көрсетіледі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статистика бөлімі үшін халықаралық қызметтер саудасының статистикасы бойынша жиынтық деректер</w:t>
            </w:r>
          </w:p>
        </w:tc>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есептер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2-5-ТБ, 7-ТБ, 9-ТБ, 10-ТБ, 11-ТБ-ЖС, 11-ТБ-ӨС және басқа ақпарат</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588"/>
          <w:p>
            <w:pPr>
              <w:spacing w:after="20"/>
              <w:ind w:left="20"/>
              <w:jc w:val="both"/>
            </w:pPr>
            <w:r>
              <w:rPr>
                <w:rFonts w:ascii="Times New Roman"/>
                <w:b w:val="false"/>
                <w:i w:val="false"/>
                <w:color w:val="000000"/>
                <w:sz w:val="20"/>
              </w:rPr>
              <w:t>
сұрауда</w:t>
            </w:r>
          </w:p>
          <w:bookmarkEnd w:id="588"/>
          <w:p>
            <w:pPr>
              <w:spacing w:after="20"/>
              <w:ind w:left="20"/>
              <w:jc w:val="both"/>
            </w:pPr>
            <w:r>
              <w:rPr>
                <w:rFonts w:ascii="Times New Roman"/>
                <w:b w:val="false"/>
                <w:i w:val="false"/>
                <w:color w:val="000000"/>
                <w:sz w:val="20"/>
              </w:rPr>
              <w:t>
көрсетіледі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25"/>
            <w:vMerge/>
            <w:tcBorders>
              <w:top w:val="nil"/>
              <w:left w:val="single" w:color="cfcfcf" w:sz="5"/>
              <w:bottom w:val="single" w:color="cfcfcf" w:sz="5"/>
              <w:right w:val="single" w:color="cfcfcf" w:sz="5"/>
            </w:tcBorders>
          </w:tcPr>
          <w:p/>
        </w:tc>
        <w:tc>
          <w:tcPr>
            <w:tcW w:w="0" w:type="auto"/>
            <w:gridSpan w:val="25"/>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7-ТБ, 8-ТБ, 9-ТБ, 10-ТБ, 11-ТБ-ЖС, 11-ТБ-ӨС, 18-ТБ және басқа ақпарат</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сұрауда көрсетіледі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сұрауда көрсетіледі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резервтер және шетел валютасындағы өтімділік туралы есеп</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есептер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ақпарат</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соңғы жұмыс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SEFER форматындағы есеп-резервтік активтер түрінде ұсталатын бағалы қағаздардың географиялық таралуына шолу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есептер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ақпарат</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сұрауда көрсетіледі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бағыты бойынша елдің сыртқы борышы, халықаралық инвестициялық позициясы және тікелей инвестициялар статистикасы бойынша талдамалық жазбалар мен кестелер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жазбалар және электрондық кестелер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9-ТБ, 14-17-ТБ және басқа ақпарат</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589"/>
          <w:p>
            <w:pPr>
              <w:spacing w:after="20"/>
              <w:ind w:left="20"/>
              <w:jc w:val="both"/>
            </w:pPr>
            <w:r>
              <w:rPr>
                <w:rFonts w:ascii="Times New Roman"/>
                <w:b w:val="false"/>
                <w:i w:val="false"/>
                <w:color w:val="000000"/>
                <w:sz w:val="20"/>
              </w:rPr>
              <w:t>
10 қаңтар,</w:t>
            </w:r>
          </w:p>
          <w:bookmarkEnd w:id="589"/>
          <w:p>
            <w:pPr>
              <w:spacing w:after="20"/>
              <w:ind w:left="20"/>
              <w:jc w:val="both"/>
            </w:pPr>
            <w:r>
              <w:rPr>
                <w:rFonts w:ascii="Times New Roman"/>
                <w:b w:val="false"/>
                <w:i w:val="false"/>
                <w:color w:val="000000"/>
                <w:sz w:val="20"/>
              </w:rPr>
              <w:t>
</w:t>
            </w:r>
            <w:r>
              <w:rPr>
                <w:rFonts w:ascii="Times New Roman"/>
                <w:b w:val="false"/>
                <w:i w:val="false"/>
                <w:color w:val="000000"/>
                <w:sz w:val="20"/>
              </w:rPr>
              <w:t>10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10 шілде,</w:t>
            </w:r>
          </w:p>
          <w:p>
            <w:pPr>
              <w:spacing w:after="20"/>
              <w:ind w:left="20"/>
              <w:jc w:val="both"/>
            </w:pPr>
            <w:r>
              <w:rPr>
                <w:rFonts w:ascii="Times New Roman"/>
                <w:b w:val="false"/>
                <w:i w:val="false"/>
                <w:color w:val="000000"/>
                <w:sz w:val="20"/>
              </w:rPr>
              <w:t>
10 қазан</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бағыты бойынша төлем балансы, елдің сыртқы борышы, халықаралық инвестициялық позициясы бойынша талдамалық жазбалар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жазбалар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8-ТБ, 9-ТБ, 10-ТБ, 11-ТБ-ЖС, 11-ТБ-ӨС, 14-ТБ, 15-ТБ, 17-ТБ, 18-ТБ және басқа ақпарат</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590"/>
          <w:p>
            <w:pPr>
              <w:spacing w:after="20"/>
              <w:ind w:left="20"/>
              <w:jc w:val="both"/>
            </w:pPr>
            <w:r>
              <w:rPr>
                <w:rFonts w:ascii="Times New Roman"/>
                <w:b w:val="false"/>
                <w:i w:val="false"/>
                <w:color w:val="000000"/>
                <w:sz w:val="20"/>
              </w:rPr>
              <w:t>
10 қаңтар,</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10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10 шілде,</w:t>
            </w:r>
          </w:p>
          <w:p>
            <w:pPr>
              <w:spacing w:after="20"/>
              <w:ind w:left="20"/>
              <w:jc w:val="both"/>
            </w:pPr>
            <w:r>
              <w:rPr>
                <w:rFonts w:ascii="Times New Roman"/>
                <w:b w:val="false"/>
                <w:i w:val="false"/>
                <w:color w:val="000000"/>
                <w:sz w:val="20"/>
              </w:rPr>
              <w:t>
10 қазан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591"/>
          <w:p>
            <w:pPr>
              <w:spacing w:after="20"/>
              <w:ind w:left="20"/>
              <w:jc w:val="both"/>
            </w:pPr>
            <w:r>
              <w:rPr>
                <w:rFonts w:ascii="Times New Roman"/>
                <w:b w:val="false"/>
                <w:i w:val="false"/>
                <w:color w:val="000000"/>
                <w:sz w:val="20"/>
              </w:rPr>
              <w:t>
10 қаңтар,</w:t>
            </w:r>
          </w:p>
          <w:bookmarkEnd w:id="591"/>
          <w:p>
            <w:pPr>
              <w:spacing w:after="20"/>
              <w:ind w:left="20"/>
              <w:jc w:val="both"/>
            </w:pPr>
            <w:r>
              <w:rPr>
                <w:rFonts w:ascii="Times New Roman"/>
                <w:b w:val="false"/>
                <w:i w:val="false"/>
                <w:color w:val="000000"/>
                <w:sz w:val="20"/>
              </w:rPr>
              <w:t>
</w:t>
            </w:r>
            <w:r>
              <w:rPr>
                <w:rFonts w:ascii="Times New Roman"/>
                <w:b w:val="false"/>
                <w:i w:val="false"/>
                <w:color w:val="000000"/>
                <w:sz w:val="20"/>
              </w:rPr>
              <w:t>10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10 шілде,</w:t>
            </w:r>
          </w:p>
          <w:p>
            <w:pPr>
              <w:spacing w:after="20"/>
              <w:ind w:left="20"/>
              <w:jc w:val="both"/>
            </w:pPr>
            <w:r>
              <w:rPr>
                <w:rFonts w:ascii="Times New Roman"/>
                <w:b w:val="false"/>
                <w:i w:val="false"/>
                <w:color w:val="000000"/>
                <w:sz w:val="20"/>
              </w:rPr>
              <w:t>
10 қазан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балансы, халықаралық қызметтер және жеке трансферттер бойынша талдамалық жазбалар мен кестелер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жазбалар және электрондық кестелер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2-5-ТБ,7-ТБ, 9-10-ТБ, 11-ТБ-ЖС, 11-ТБ-ӨС және басқа ақпарат</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592"/>
          <w:p>
            <w:pPr>
              <w:spacing w:after="20"/>
              <w:ind w:left="20"/>
              <w:jc w:val="both"/>
            </w:pPr>
            <w:r>
              <w:rPr>
                <w:rFonts w:ascii="Times New Roman"/>
                <w:b w:val="false"/>
                <w:i w:val="false"/>
                <w:color w:val="000000"/>
                <w:sz w:val="20"/>
              </w:rPr>
              <w:t>
10 қаңтар,</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10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10 шілде,</w:t>
            </w:r>
          </w:p>
          <w:p>
            <w:pPr>
              <w:spacing w:after="20"/>
              <w:ind w:left="20"/>
              <w:jc w:val="both"/>
            </w:pPr>
            <w:r>
              <w:rPr>
                <w:rFonts w:ascii="Times New Roman"/>
                <w:b w:val="false"/>
                <w:i w:val="false"/>
                <w:color w:val="000000"/>
                <w:sz w:val="20"/>
              </w:rPr>
              <w:t>
10 қазан</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балансы, елдің сыртқы борышы, халықаралық инвестициялық позициясы, салым бағыты бойынша тікелей инвестициялар статистикасы, халықаралық тауарлар мен қызметтер, жеке трансферттер бойынша талдамалық кестелер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8-ТБ, 9-ТБ, 10-ТБ, 11-ТБ-ЖС, 11-ТБ-ӨС, 14-ТБ, 15-ТБ, 17-ТБ, 18-ТБ және басқа ақпарат</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593"/>
          <w:p>
            <w:pPr>
              <w:spacing w:after="20"/>
              <w:ind w:left="20"/>
              <w:jc w:val="both"/>
            </w:pPr>
            <w:r>
              <w:rPr>
                <w:rFonts w:ascii="Times New Roman"/>
                <w:b w:val="false"/>
                <w:i w:val="false"/>
                <w:color w:val="000000"/>
                <w:sz w:val="20"/>
              </w:rPr>
              <w:t>
10 қаңтар,</w:t>
            </w:r>
          </w:p>
          <w:bookmarkEnd w:id="593"/>
          <w:p>
            <w:pPr>
              <w:spacing w:after="20"/>
              <w:ind w:left="20"/>
              <w:jc w:val="both"/>
            </w:pPr>
            <w:r>
              <w:rPr>
                <w:rFonts w:ascii="Times New Roman"/>
                <w:b w:val="false"/>
                <w:i w:val="false"/>
                <w:color w:val="000000"/>
                <w:sz w:val="20"/>
              </w:rPr>
              <w:t>
</w:t>
            </w:r>
            <w:r>
              <w:rPr>
                <w:rFonts w:ascii="Times New Roman"/>
                <w:b w:val="false"/>
                <w:i w:val="false"/>
                <w:color w:val="000000"/>
                <w:sz w:val="20"/>
              </w:rPr>
              <w:t>10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10 шілде,</w:t>
            </w:r>
          </w:p>
          <w:p>
            <w:pPr>
              <w:spacing w:after="20"/>
              <w:ind w:left="20"/>
              <w:jc w:val="both"/>
            </w:pPr>
            <w:r>
              <w:rPr>
                <w:rFonts w:ascii="Times New Roman"/>
                <w:b w:val="false"/>
                <w:i w:val="false"/>
                <w:color w:val="000000"/>
                <w:sz w:val="20"/>
              </w:rPr>
              <w:t>
10 қазан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594"/>
          <w:p>
            <w:pPr>
              <w:spacing w:after="20"/>
              <w:ind w:left="20"/>
              <w:jc w:val="both"/>
            </w:pPr>
            <w:r>
              <w:rPr>
                <w:rFonts w:ascii="Times New Roman"/>
                <w:b w:val="false"/>
                <w:i w:val="false"/>
                <w:color w:val="000000"/>
                <w:sz w:val="20"/>
              </w:rPr>
              <w:t>
10 қаңтар,</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10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10 шілде,</w:t>
            </w:r>
          </w:p>
          <w:p>
            <w:pPr>
              <w:spacing w:after="20"/>
              <w:ind w:left="20"/>
              <w:jc w:val="both"/>
            </w:pPr>
            <w:r>
              <w:rPr>
                <w:rFonts w:ascii="Times New Roman"/>
                <w:b w:val="false"/>
                <w:i w:val="false"/>
                <w:color w:val="000000"/>
                <w:sz w:val="20"/>
              </w:rPr>
              <w:t>
10 қазан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Портфельдік инвестицияларды үйлестірілген зерттеу CPIS</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есептер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9-ТБ, 15-ТБ және басқа ақпарат</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сұрауда көрсетіледі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капиталды үйлестірілген зерттеу CDIS</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есептер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595"/>
          <w:p>
            <w:pPr>
              <w:spacing w:after="20"/>
              <w:ind w:left="20"/>
              <w:jc w:val="both"/>
            </w:pPr>
            <w:r>
              <w:rPr>
                <w:rFonts w:ascii="Times New Roman"/>
                <w:b w:val="false"/>
                <w:i w:val="false"/>
                <w:color w:val="000000"/>
                <w:sz w:val="20"/>
              </w:rPr>
              <w:t>
1-ТБ, 7-ТБ, 9-ТБ, 15-ТБ</w:t>
            </w:r>
          </w:p>
          <w:bookmarkEnd w:id="595"/>
          <w:p>
            <w:pPr>
              <w:spacing w:after="20"/>
              <w:ind w:left="20"/>
              <w:jc w:val="both"/>
            </w:pPr>
            <w:r>
              <w:rPr>
                <w:rFonts w:ascii="Times New Roman"/>
                <w:b w:val="false"/>
                <w:i w:val="false"/>
                <w:color w:val="000000"/>
                <w:sz w:val="20"/>
              </w:rPr>
              <w:t>
және басқа ақпарат</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сұрауда көрсетіледі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резервтер және Қазақстан Республикасының Ұлттық қорының валюталық активтері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бухгалтерлік балансы және ҚР ҰБ резервтік активтері және ҚР Ұлттық қорының активтері бойынша басқа ақпарат</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деректер-есепті кезеңнен кейінгі айдың 7-жұмыс күнінен кешіктірмей; есепті деректер-есепті кезеңнен кейінгі айдың соңғы жұмыс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банктің (Қазақстан Республикасы Ұлттық Банкінің) монетарлық шолуы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бухгалтерлік балансы және басқа ішкі ақпарат</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деректер-есепті кезеңнен кейінгі айдың 7-жұмыс күнінен кешіктірмей; есепті деректер-есепті кезеңнен кейінгі айдың соңғы жұмыс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банктен басқа депозиттік корпорацияларға монетарлық шолу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ұсынатын әкімшілік деректер</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деректер-есепті кезеңнен кейінгі айдың 11-жұмыс күнінен кешіктірмей; есепті деректер-есепті кезеңнен кейінгі айдың соңғы жұмыс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Депозиттік корпорацияларға монетарлық шолу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ұсынатын әкімшілік деректер, ҚР ҰБ бухгалтерлік балансы және басқа ішкі ақпарат</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деректер-есепті кезеңнен кейінгі айдың 11-жұмыс күнінен кешіктірмей; есепті деректер-есепті кезеңнен кейінгі айдың соңғы жұмыс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базасы және кең ақша массасының агрегаттары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ұсынатын әкімшілік деректер, ҚР ҰБ бухгалтерлік балансы және басқа ішкі ақпарат</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11-жұмыс күнінен кешіктірмей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Депозиттік ұйымдардағы депозиттер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ұсынатын әкімшілік деректер, ҚР ҰБ бухгалтерлік балансы және басқа ішкі ақпарат</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11-жұмыс күнінен кешіктірмей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корпорацияларына шолу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ұсынатын әкімшілік деректер</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596"/>
          <w:p>
            <w:pPr>
              <w:spacing w:after="20"/>
              <w:ind w:left="20"/>
              <w:jc w:val="both"/>
            </w:pPr>
            <w:r>
              <w:rPr>
                <w:rFonts w:ascii="Times New Roman"/>
                <w:b w:val="false"/>
                <w:i w:val="false"/>
                <w:color w:val="000000"/>
                <w:sz w:val="20"/>
              </w:rPr>
              <w:t>
28 ақпаннан кешіктірмей,</w:t>
            </w:r>
          </w:p>
          <w:bookmarkEnd w:id="596"/>
          <w:p>
            <w:pPr>
              <w:spacing w:after="20"/>
              <w:ind w:left="20"/>
              <w:jc w:val="both"/>
            </w:pPr>
            <w:r>
              <w:rPr>
                <w:rFonts w:ascii="Times New Roman"/>
                <w:b w:val="false"/>
                <w:i w:val="false"/>
                <w:color w:val="000000"/>
                <w:sz w:val="20"/>
              </w:rPr>
              <w:t>
31 мамырдан кешіктірмей, 31 тамыздан кешіктірмей, 30 қарашадан кешіктірмей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секторына шолу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бухгалтерлік балансы және басқа ішкі ақпарат, банктер және басқа қаржы ұйымдары ұсынатын әкімшілік деректер</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ақпаннан кешіктірмей, 31 мамырдан кешіктірмей, 31 тамыздан кешіктірмей, 30 қарашадан кешіктірмей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Резервтердің Валюталық Құрамы" (COFER) ХВҚ үшін стандартталған есеп</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бухгалтерлік балансы және басқа ішкі ақпарат</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ақпаннан кешіктірмей, 20 мамырдан кешіктірмей, 20 тамыздан кешіктірмей, 20 қарашадан кешіктірмей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"Central Bank Survey" (MFSCBS) ХВҚ үшін стандартталған есеп</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бухгалтерлік балансы және басқа ішкі ақпарат</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соңғы күнінен кешіктірмей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Depository Corporations" (MFSODC) ХВҚ үшін стандартталған есеп</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ұсынатын әкімшілік деректер</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соңғы күнінен кешіктірмей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Financial Corporations" (MFSOFC) ХВҚ үшін стандартталған есеп</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ұсынатын әкімшілік деректер</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ақпаннан кешіктірмей, 31 мамырдан кешіктірмей, 29 тамыздан кешіктірмей, 29 қарашадан кешіктірмей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"Monetary Aggregates" (MFSMS) ХВҚ үшін стандартталған есеп</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бухгалтерлік балансы және басқа ішкі ақпарат, банктер ұсынатын әкімшілік деректер</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соңғы күнінен кешіктірмей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"Interest Rates and Share Prices" ХВҚ үшін стандартталған есеп (MFSINT)</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ставкалары бойынша деректер және басқа да ақпарат</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6-жұмыс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"ExchangeRates" ХВҚ үшін стандартталған есеп (916ER)</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валюталарымен сауда-саттық қорытындылары туралы KASE мәліметтері</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6-жұмыс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сұйықтық" ХВҚ үшін стандартталған есеп (916IL)</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бухгалтерлік балансы және басқа ішкі ақпарат</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6-жұмыс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статистикалық бюллетені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 (электрондық басылым)</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 және басқа да мемлекеттік органдар қалыптастыратын статистикалық ақпарат</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соңғы жұмыс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балансы және Қазақстан Республикасының сыртқы борышы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1-5-ТБ,7-ТБ, 9-10-ТБ, 14-17-ТБ; 11-ТБ-ЖС, 11-ТБ-ӨС және басқа ақпарат</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қаңтар, 30 сәуір, 31 шілде, 31 қазан</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балансы және Қазақстан Республикасының сыртқы борышы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жарияланым (электрондық басылым)</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8-ТБ, 9-ТБ, 10-ТБ, 11-ТБ-ЖС, 11-ТБ-ӨС, 14-ТБ, 15-ТБ, 17-ТБ, 18-ТБ және басқа ақпарат</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қаңтар, 30 сәуір, 31 шілде, 31 қазан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қаңтар, 30 сәуір, 31 шілде, 31 қазан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нарық көрсеткіштері бойынша жиынтық және талдамалық кестелер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ұсынатын әкімшілік деректер және басқа ақпарат</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27-күнінен кешіктірмей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Депозиттік нарық көрсеткіштері бойынша жиынтық және талдамалық кестелер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ұсынатын әкімшілік деректер және басқа ақпарат</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27-күнінен кешіктірмей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нарығының көрсеткіштері бойынша жиынтық және талдамалық кестелер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597"/>
          <w:p>
            <w:pPr>
              <w:spacing w:after="20"/>
              <w:ind w:left="20"/>
              <w:jc w:val="both"/>
            </w:pPr>
            <w:r>
              <w:rPr>
                <w:rFonts w:ascii="Times New Roman"/>
                <w:b w:val="false"/>
                <w:i w:val="false"/>
                <w:color w:val="000000"/>
                <w:sz w:val="20"/>
              </w:rPr>
              <w:t>
шетел валюталарымен сауда-саттық қорытындылары туралы KASE мәліметтері,</w:t>
            </w:r>
          </w:p>
          <w:bookmarkEnd w:id="597"/>
          <w:p>
            <w:pPr>
              <w:spacing w:after="20"/>
              <w:ind w:left="20"/>
              <w:jc w:val="both"/>
            </w:pPr>
            <w:r>
              <w:rPr>
                <w:rFonts w:ascii="Times New Roman"/>
                <w:b w:val="false"/>
                <w:i w:val="false"/>
                <w:color w:val="000000"/>
                <w:sz w:val="20"/>
              </w:rPr>
              <w:t>
банктер, уәкілетті ұйымдар ұсынатын әкімшілік деректер және басқа да ақпарат</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27-күнінен кешіктірмей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 нарығының көрсеткіштері бойынша жиынтық және талдамалық кестелер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орталық депозитарийі" АҚ ұсынатын деректер</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7-жұмыс күнінен кешіктірмей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валютаның шетел валюталарына ресми бағамы кезең ішінде орта есеппен</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 белгілейтін валюталардың күнделікті ресми (нарықтық) бағамдары</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бірінші жұмыс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негізгі қаржылық көрсеткіштері бойынша ақпарат</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тоқсандық</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ұсынатын әкімшілік деректер</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соңғы жұмыс күнінен кешіктірмей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конгломераттарының негізгі қаржылық көрсеткіштері туралы ақпарат</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конгломераттары ұсынатын әкімшілік деректер</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598"/>
          <w:p>
            <w:pPr>
              <w:spacing w:after="20"/>
              <w:ind w:left="20"/>
              <w:jc w:val="both"/>
            </w:pPr>
            <w:r>
              <w:rPr>
                <w:rFonts w:ascii="Times New Roman"/>
                <w:b w:val="false"/>
                <w:i w:val="false"/>
                <w:color w:val="000000"/>
                <w:sz w:val="20"/>
              </w:rPr>
              <w:t>
30 маусымнан кешіктірмей,</w:t>
            </w:r>
          </w:p>
          <w:bookmarkEnd w:id="598"/>
          <w:p>
            <w:pPr>
              <w:spacing w:after="20"/>
              <w:ind w:left="20"/>
              <w:jc w:val="both"/>
            </w:pPr>
            <w:r>
              <w:rPr>
                <w:rFonts w:ascii="Times New Roman"/>
                <w:b w:val="false"/>
                <w:i w:val="false"/>
                <w:color w:val="000000"/>
                <w:sz w:val="20"/>
              </w:rPr>
              <w:t>
31 шілдеден кешіктірмей, 30 қыркүйектен кешіктірмей, 31 желтоқсаннан кешіктірмей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 субъектілерінің негізгі қаржылық көрсеткіштері бойынша ақпарат</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субъектілері ұсынатын әкімшілік деректер</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соңғы жұмыс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ұйымдардың негізгі қаржылық көрсеткіштері бойынша ақпарат</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тоқсандық</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 ұсынатын әкімшілік деректер</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тоқсанның соңғы жұмыс күнінен кешіктірмей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жүйесінің негізгі қаржылық көрсеткіштері бойынша ақпарат</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ұсынатын әкімшілік деректер</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соңғы жұмыс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ұйымдарының негізгі қаржылық көрсеткіштері бойынша ақпарат</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 ұсынатын әкімшілік деректер</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соңғы жұмыс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топтарының негізгі қаржылық көрсеткіштері бойынша ақпарат</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топтары ұсынатын әкімшілік деректер</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ақпаннан кешіктірмей, 1 шілдеден кешіктірмей, 1 қыркүйектен кешіктірмей, 1 желтоқсаннан кешіктірмей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қызметін жүзеге асыратын ұйымдардың негізгі қаржылық көрсеткіштері бойынша ақпарат</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қызметін жүзеге асыратын ұйымдар ұсынатын әкімшілік деректер</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наурыз, 10 маусым, 10 қыркүйек, 10 желтоқсан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айқындаудағы экономикаға кредиттер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ұсынатын әкімшілік деректер және басқа ақпарат</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15-күнінен кешіктірмей</w:t>
            </w:r>
          </w:p>
        </w:tc>
      </w:tr>
      <w:tr>
        <w:trPr>
          <w:trHeight w:val="30" w:hRule="atLeast"/>
        </w:trPr>
        <w:tc>
          <w:tcPr>
            <w:tcW w:w="0" w:type="auto"/>
            <w:gridSpan w:val="1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жарияланымдар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жарияланымның атауы</w:t>
            </w:r>
          </w:p>
        </w:tc>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кезеңділігі</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599"/>
          <w:p>
            <w:pPr>
              <w:spacing w:after="20"/>
              <w:ind w:left="20"/>
              <w:jc w:val="both"/>
            </w:pPr>
            <w:r>
              <w:rPr>
                <w:rFonts w:ascii="Times New Roman"/>
                <w:b w:val="false"/>
                <w:i w:val="false"/>
                <w:color w:val="000000"/>
                <w:sz w:val="20"/>
              </w:rPr>
              <w:t>
Пайдаланушылар үшін статистикалық ақпаратты</w:t>
            </w:r>
          </w:p>
          <w:bookmarkEnd w:id="599"/>
          <w:p>
            <w:pPr>
              <w:spacing w:after="20"/>
              <w:ind w:left="20"/>
              <w:jc w:val="both"/>
            </w:pPr>
            <w:r>
              <w:rPr>
                <w:rFonts w:ascii="Times New Roman"/>
                <w:b w:val="false"/>
                <w:i w:val="false"/>
                <w:color w:val="000000"/>
                <w:sz w:val="20"/>
              </w:rPr>
              <w:t>
ұсыну мерзімдері</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нысаны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c>
          <w:tcPr>
            <w:tcW w:w="0" w:type="auto"/>
            <w:gridSpan w:val="25"/>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әлеуметтік-экономикалық дамуы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1"/>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1"/>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1"/>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индустриялық-инновациялық дамуының көрсеткіштері</w:t>
            </w:r>
          </w:p>
        </w:tc>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сәуір,</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5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c>
          <w:tcPr>
            <w:tcW w:w="0" w:type="auto"/>
            <w:gridSpan w:val="25"/>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шілде,</w:t>
            </w:r>
          </w:p>
        </w:tc>
        <w:tc>
          <w:tcPr>
            <w:tcW w:w="0" w:type="auto"/>
            <w:gridSpan w:val="20"/>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59"/>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қазан,</w:t>
            </w:r>
          </w:p>
        </w:tc>
        <w:tc>
          <w:tcPr>
            <w:tcW w:w="0" w:type="auto"/>
            <w:gridSpan w:val="20"/>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p>
        </w:tc>
        <w:tc>
          <w:tcPr>
            <w:tcW w:w="0" w:type="auto"/>
            <w:gridSpan w:val="20"/>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2024 жылы (2025, 2026)" статистикалық жылнамасы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жылнама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жылнама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жылнама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өңірлері 2024 (2025, 2026) жылы" статистикалық жылнамасы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жылнама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жылнама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жылнама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қоршаған ортаны қорғау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демографиялық жылнамасы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әйелдері мен ерлері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жастары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Қзақстанның аға буыны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балалары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жұмыстар жоспары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бастапқы статистикалық деректерді ұсыну графигі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 тарату кестесі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r>
    </w:tbl>
    <w:bookmarkStart w:name="z1812" w:id="600"/>
    <w:p>
      <w:pPr>
        <w:spacing w:after="0"/>
        <w:ind w:left="0"/>
        <w:jc w:val="both"/>
      </w:pPr>
      <w:r>
        <w:rPr>
          <w:rFonts w:ascii="Times New Roman"/>
          <w:b w:val="false"/>
          <w:i w:val="false"/>
          <w:color w:val="000000"/>
          <w:sz w:val="28"/>
        </w:rPr>
        <w:t>
      Еркертпе: Веб-жарияланым – құрылымында түйінді тұстары, динамикадағы статистикалық көрсеткіштері, глоссарийі, әдіснамалық түсіндірмелері, байланысты жарияланымдарға сілтемелері, басқа да пайдалы сілтемелері бар, статистиканың жекелеген саласы бойынша статистикалық көрсеткіштер келтірілетін жедел жарияланым.</w:t>
      </w:r>
    </w:p>
    <w:bookmarkEnd w:id="600"/>
    <w:bookmarkStart w:name="z1813" w:id="601"/>
    <w:p>
      <w:pPr>
        <w:spacing w:after="0"/>
        <w:ind w:left="0"/>
        <w:jc w:val="both"/>
      </w:pPr>
      <w:r>
        <w:rPr>
          <w:rFonts w:ascii="Times New Roman"/>
          <w:b w:val="false"/>
          <w:i w:val="false"/>
          <w:color w:val="000000"/>
          <w:sz w:val="28"/>
        </w:rPr>
        <w:t>
      Жылнама – статистиканың бір және одан да көп салалары бойынша жылдық статистикалық көрсеткіштер келтірілетін жыл сайынғы жарияланым.</w:t>
      </w:r>
    </w:p>
    <w:bookmarkEnd w:id="601"/>
    <w:bookmarkStart w:name="z1814" w:id="602"/>
    <w:p>
      <w:pPr>
        <w:spacing w:after="0"/>
        <w:ind w:left="0"/>
        <w:jc w:val="both"/>
      </w:pPr>
      <w:r>
        <w:rPr>
          <w:rFonts w:ascii="Times New Roman"/>
          <w:b w:val="false"/>
          <w:i w:val="false"/>
          <w:color w:val="000000"/>
          <w:sz w:val="28"/>
        </w:rPr>
        <w:t>
      Журнал – статистиканың бір және одан да көп салалары бойынша статистикалық көрсеткіштер келтірілетін жедел жарияланым.</w:t>
      </w:r>
    </w:p>
    <w:bookmarkEnd w:id="602"/>
    <w:bookmarkStart w:name="z1815" w:id="603"/>
    <w:p>
      <w:pPr>
        <w:spacing w:after="0"/>
        <w:ind w:left="0"/>
        <w:jc w:val="both"/>
      </w:pPr>
      <w:r>
        <w:rPr>
          <w:rFonts w:ascii="Times New Roman"/>
          <w:b w:val="false"/>
          <w:i w:val="false"/>
          <w:color w:val="000000"/>
          <w:sz w:val="28"/>
        </w:rPr>
        <w:t>
      Жинақ – статистиканың бір және одан да көп салалары бойынша жылдық статистикалық көрсеткіштер келтірілетін басылым.</w:t>
      </w:r>
    </w:p>
    <w:bookmarkEnd w:id="603"/>
    <w:bookmarkStart w:name="z1816" w:id="604"/>
    <w:p>
      <w:pPr>
        <w:spacing w:after="0"/>
        <w:ind w:left="0"/>
        <w:jc w:val="both"/>
      </w:pPr>
      <w:r>
        <w:rPr>
          <w:rFonts w:ascii="Times New Roman"/>
          <w:b w:val="false"/>
          <w:i w:val="false"/>
          <w:color w:val="000000"/>
          <w:sz w:val="28"/>
        </w:rPr>
        <w:t>
      Электрондық кестелер – статистиканың жекелеген саласы бойынша статистикалық көрсеткіштер келтірілетін жедел жарияланым.</w:t>
      </w:r>
    </w:p>
    <w:bookmarkEnd w:id="604"/>
    <w:bookmarkStart w:name="z1817" w:id="605"/>
    <w:p>
      <w:pPr>
        <w:spacing w:after="0"/>
        <w:ind w:left="0"/>
        <w:jc w:val="both"/>
      </w:pPr>
      <w:r>
        <w:rPr>
          <w:rFonts w:ascii="Times New Roman"/>
          <w:b w:val="false"/>
          <w:i w:val="false"/>
          <w:color w:val="000000"/>
          <w:sz w:val="28"/>
        </w:rPr>
        <w:t>
      Аббревиатуралардың толық жазылуы:</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ӘМСҚ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өңірлік өнім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ААЖ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мен жәрдемақы төлеудің орталықтандырылған дерекқоры" автоматтандырылған ақпараттық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 АКМИК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Агроөнеркәсіптік кешендегі мемлекеттік инспекция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 БШК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Балық шаруашылығы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 ЖРБК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Жер ресурстарын басқару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Әділетмині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 ҚСАЕАЖК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жөніндегі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ҒЖБМ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СЭБК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Санитарлық-эпидемиологиялық бақылау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Еңбекминінің ЕРДО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 Еңбек ресурстарын дамыту орталығы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ЖИЦДМ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Жасанды интеллект және цифрлық даму министрлігі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КМ АККБК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министрлігінің Автомобиль көлігі және көліктік бақылау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КМ ТСКК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министрлігінің Теміржол және су көлігі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Қаржымині МКК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ММЖК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мүлік және жекешелендіру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ӨҚМ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ӨҚМ ГК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Геология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ӨҚМ ҚТҮКШІК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Құрылыс және тұрғын үй-коммуналдық шаруашылық істері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СРИМ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СРИМ СРРҚПК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министрлігінің Су ресурстарын реттеу, қорғау және пайдалану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ТЖМ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ТСМ ТИК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министрлігінің Туризм индустриясы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ҰБ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ҰҚК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Орман шаруашылығы және жануарлар дүниесі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ЭРБК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Экологиялық реттеу және бақылау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ТҚШ Қаз Орталығы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Тұргын үй-коммуналдык шаруашылығын жаңгырту мен дамытудың қазақстандық орталығы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шоттар статистикасы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валюта қоры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CDIS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Coordinated Direct Investment Survey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CPIS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Coordinated Portfolio Investment Survey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KASE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Kazakhstan Stock Exchange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Debtor Reporting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PSDS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Sector Debt Statistics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QEDS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 External Debt Statistics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SEFER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Held as Foreign Exchange Reserves</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