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0cda" w14:textId="6c10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Қарабалық аудандық мәслихатының 2026 жылғы 27 шілдедегі № 278 шешімі</w:t>
      </w:r>
    </w:p>
    <w:p>
      <w:pPr>
        <w:spacing w:after="0"/>
        <w:ind w:left="0"/>
        <w:jc w:val="both"/>
      </w:pPr>
      <w:bookmarkStart w:name="z4" w:id="0"/>
      <w:r>
        <w:rPr>
          <w:rFonts w:ascii="Times New Roman"/>
          <w:b w:val="false"/>
          <w:i w:val="false"/>
          <w:color w:val="000000"/>
          <w:sz w:val="28"/>
        </w:rPr>
        <w:t>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 Балбаева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"Қарабалық ауданы әкімдігінің жұмыспен қамту</w:t>
      </w:r>
    </w:p>
    <w:bookmarkEnd w:id="4"/>
    <w:bookmarkStart w:name="z10" w:id="5"/>
    <w:p>
      <w:pPr>
        <w:spacing w:after="0"/>
        <w:ind w:left="0"/>
        <w:jc w:val="both"/>
      </w:pPr>
      <w:r>
        <w:rPr>
          <w:rFonts w:ascii="Times New Roman"/>
          <w:b w:val="false"/>
          <w:i w:val="false"/>
          <w:color w:val="000000"/>
          <w:sz w:val="28"/>
        </w:rPr>
        <w:t>
      және әлеуметтік бағдарламалар бөлімі"</w:t>
      </w:r>
    </w:p>
    <w:bookmarkEnd w:id="5"/>
    <w:bookmarkStart w:name="z11" w:id="6"/>
    <w:p>
      <w:pPr>
        <w:spacing w:after="0"/>
        <w:ind w:left="0"/>
        <w:jc w:val="both"/>
      </w:pPr>
      <w:r>
        <w:rPr>
          <w:rFonts w:ascii="Times New Roman"/>
          <w:b w:val="false"/>
          <w:i w:val="false"/>
          <w:color w:val="000000"/>
          <w:sz w:val="28"/>
        </w:rPr>
        <w:t>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______________________ С. Коваленко</w:t>
      </w:r>
    </w:p>
    <w:bookmarkEnd w:id="7"/>
    <w:bookmarkStart w:name="z13" w:id="8"/>
    <w:p>
      <w:pPr>
        <w:spacing w:after="0"/>
        <w:ind w:left="0"/>
        <w:jc w:val="both"/>
      </w:pPr>
      <w:r>
        <w:rPr>
          <w:rFonts w:ascii="Times New Roman"/>
          <w:b w:val="false"/>
          <w:i w:val="false"/>
          <w:color w:val="000000"/>
          <w:sz w:val="28"/>
        </w:rPr>
        <w:t>
      2026 жылы "_____"_________________</w:t>
      </w:r>
    </w:p>
    <w:bookmarkEnd w:id="8"/>
    <w:p>
      <w:pPr>
        <w:spacing w:after="0"/>
        <w:ind w:left="0"/>
        <w:jc w:val="both"/>
      </w:pPr>
      <w:r>
        <w:rPr>
          <w:rFonts w:ascii="Times New Roman"/>
          <w:b w:val="false"/>
          <w:i w:val="false"/>
          <w:color w:val="000000"/>
          <w:sz w:val="28"/>
        </w:rPr>
        <w:t>
      "КЕЛІСІЛДІ"</w:t>
      </w:r>
    </w:p>
    <w:bookmarkStart w:name="z15" w:id="9"/>
    <w:p>
      <w:pPr>
        <w:spacing w:after="0"/>
        <w:ind w:left="0"/>
        <w:jc w:val="both"/>
      </w:pPr>
      <w:r>
        <w:rPr>
          <w:rFonts w:ascii="Times New Roman"/>
          <w:b w:val="false"/>
          <w:i w:val="false"/>
          <w:color w:val="000000"/>
          <w:sz w:val="28"/>
        </w:rPr>
        <w:t>
      "Қостанай облысы әкімдігінің жұмыспен қамтуды</w:t>
      </w:r>
    </w:p>
    <w:bookmarkEnd w:id="9"/>
    <w:bookmarkStart w:name="z16" w:id="10"/>
    <w:p>
      <w:pPr>
        <w:spacing w:after="0"/>
        <w:ind w:left="0"/>
        <w:jc w:val="both"/>
      </w:pPr>
      <w:r>
        <w:rPr>
          <w:rFonts w:ascii="Times New Roman"/>
          <w:b w:val="false"/>
          <w:i w:val="false"/>
          <w:color w:val="000000"/>
          <w:sz w:val="28"/>
        </w:rPr>
        <w:t>
      үйлестіру және әлеуметтік бағдарламалар басқармасы"</w:t>
      </w:r>
    </w:p>
    <w:bookmarkEnd w:id="10"/>
    <w:bookmarkStart w:name="z17" w:id="11"/>
    <w:p>
      <w:pPr>
        <w:spacing w:after="0"/>
        <w:ind w:left="0"/>
        <w:jc w:val="both"/>
      </w:pPr>
      <w:r>
        <w:rPr>
          <w:rFonts w:ascii="Times New Roman"/>
          <w:b w:val="false"/>
          <w:i w:val="false"/>
          <w:color w:val="000000"/>
          <w:sz w:val="28"/>
        </w:rPr>
        <w:t>
      мемлекеттік мекемесінің басшысы</w:t>
      </w:r>
    </w:p>
    <w:bookmarkEnd w:id="11"/>
    <w:bookmarkStart w:name="z18" w:id="12"/>
    <w:p>
      <w:pPr>
        <w:spacing w:after="0"/>
        <w:ind w:left="0"/>
        <w:jc w:val="both"/>
      </w:pPr>
      <w:r>
        <w:rPr>
          <w:rFonts w:ascii="Times New Roman"/>
          <w:b w:val="false"/>
          <w:i w:val="false"/>
          <w:color w:val="000000"/>
          <w:sz w:val="28"/>
        </w:rPr>
        <w:t>
      ____________________ Д. Карымсакова</w:t>
      </w:r>
    </w:p>
    <w:bookmarkEnd w:id="12"/>
    <w:bookmarkStart w:name="z19" w:id="13"/>
    <w:p>
      <w:pPr>
        <w:spacing w:after="0"/>
        <w:ind w:left="0"/>
        <w:jc w:val="both"/>
      </w:pPr>
      <w:r>
        <w:rPr>
          <w:rFonts w:ascii="Times New Roman"/>
          <w:b w:val="false"/>
          <w:i w:val="false"/>
          <w:color w:val="000000"/>
          <w:sz w:val="28"/>
        </w:rPr>
        <w:t>
      2026 жылы "_____"_________________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Қарабалық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№278 шешіміне қосымша</w:t>
            </w:r>
          </w:p>
        </w:tc>
      </w:tr>
    </w:tbl>
    <w:bookmarkStart w:name="z24" w:id="1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анықтау қағидалары</w:t>
      </w:r>
    </w:p>
    <w:bookmarkEnd w:id="14"/>
    <w:bookmarkStart w:name="z25" w:id="15"/>
    <w:p>
      <w:pPr>
        <w:spacing w:after="0"/>
        <w:ind w:left="0"/>
        <w:jc w:val="left"/>
      </w:pPr>
      <w:r>
        <w:rPr>
          <w:rFonts w:ascii="Times New Roman"/>
          <w:b/>
          <w:i w:val="false"/>
          <w:color w:val="000000"/>
        </w:rPr>
        <w:t xml:space="preserve"> 1. Жалпы ережелер</w:t>
      </w:r>
    </w:p>
    <w:bookmarkEnd w:id="15"/>
    <w:bookmarkStart w:name="z26" w:id="1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6"/>
    <w:bookmarkStart w:name="z27"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8"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9"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9"/>
    <w:bookmarkStart w:name="z30" w:id="2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0"/>
    <w:bookmarkStart w:name="z31" w:id="21"/>
    <w:p>
      <w:pPr>
        <w:spacing w:after="0"/>
        <w:ind w:left="0"/>
        <w:jc w:val="both"/>
      </w:pPr>
      <w:r>
        <w:rPr>
          <w:rFonts w:ascii="Times New Roman"/>
          <w:b w:val="false"/>
          <w:i w:val="false"/>
          <w:color w:val="000000"/>
          <w:sz w:val="28"/>
        </w:rPr>
        <w:t>
      4) әлеуметтік көмек көрсету жөніндегі уәкілетті орган –әлеуметтік көмек көрсетуді жүзеге асыратын ауданның жергілікті атқарушы органы;</w:t>
      </w:r>
    </w:p>
    <w:bookmarkEnd w:id="21"/>
    <w:bookmarkStart w:name="z32" w:id="22"/>
    <w:p>
      <w:pPr>
        <w:spacing w:after="0"/>
        <w:ind w:left="0"/>
        <w:jc w:val="both"/>
      </w:pPr>
      <w:r>
        <w:rPr>
          <w:rFonts w:ascii="Times New Roman"/>
          <w:b w:val="false"/>
          <w:i w:val="false"/>
          <w:color w:val="000000"/>
          <w:sz w:val="28"/>
        </w:rPr>
        <w:t xml:space="preserve">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w:t>
      </w:r>
    </w:p>
    <w:bookmarkEnd w:id="22"/>
    <w:bookmarkStart w:name="z33" w:id="2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3"/>
    <w:bookmarkStart w:name="z34"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5" w:id="2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5"/>
    <w:bookmarkStart w:name="z36"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7" w:id="2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7"/>
    <w:bookmarkStart w:name="z38" w:id="28"/>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 </w:t>
      </w:r>
    </w:p>
    <w:bookmarkEnd w:id="28"/>
    <w:bookmarkStart w:name="z39" w:id="2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9"/>
    <w:bookmarkStart w:name="z40" w:id="3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0"/>
    <w:bookmarkStart w:name="z41" w:id="3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1"/>
    <w:bookmarkStart w:name="z42"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2"/>
    <w:bookmarkStart w:name="z43"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w:t>
      </w:r>
    </w:p>
    <w:bookmarkEnd w:id="33"/>
    <w:bookmarkStart w:name="z44" w:id="34"/>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34"/>
    <w:bookmarkStart w:name="z45" w:id="35"/>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5"/>
    <w:bookmarkStart w:name="z46" w:id="3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6"/>
    <w:bookmarkStart w:name="z47" w:id="37"/>
    <w:p>
      <w:pPr>
        <w:spacing w:after="0"/>
        <w:ind w:left="0"/>
        <w:jc w:val="both"/>
      </w:pPr>
      <w:r>
        <w:rPr>
          <w:rFonts w:ascii="Times New Roman"/>
          <w:b w:val="false"/>
          <w:i w:val="false"/>
          <w:color w:val="000000"/>
          <w:sz w:val="28"/>
        </w:rPr>
        <w:t>
      3) Отан қорғаушы күні – 7 мамыр;</w:t>
      </w:r>
    </w:p>
    <w:bookmarkEnd w:id="37"/>
    <w:bookmarkStart w:name="z48" w:id="38"/>
    <w:p>
      <w:pPr>
        <w:spacing w:after="0"/>
        <w:ind w:left="0"/>
        <w:jc w:val="both"/>
      </w:pPr>
      <w:r>
        <w:rPr>
          <w:rFonts w:ascii="Times New Roman"/>
          <w:b w:val="false"/>
          <w:i w:val="false"/>
          <w:color w:val="000000"/>
          <w:sz w:val="28"/>
        </w:rPr>
        <w:t>
      4) Жеңіс күні – 9 мамыр;</w:t>
      </w:r>
    </w:p>
    <w:bookmarkEnd w:id="38"/>
    <w:bookmarkStart w:name="z49" w:id="3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39"/>
    <w:bookmarkStart w:name="z50" w:id="40"/>
    <w:p>
      <w:pPr>
        <w:spacing w:after="0"/>
        <w:ind w:left="0"/>
        <w:jc w:val="both"/>
      </w:pPr>
      <w:r>
        <w:rPr>
          <w:rFonts w:ascii="Times New Roman"/>
          <w:b w:val="false"/>
          <w:i w:val="false"/>
          <w:color w:val="000000"/>
          <w:sz w:val="28"/>
        </w:rPr>
        <w:t>
      6) Тәуелсіздік күні - 16 желтоқсан.</w:t>
      </w:r>
    </w:p>
    <w:bookmarkEnd w:id="40"/>
    <w:bookmarkStart w:name="z51" w:id="41"/>
    <w:p>
      <w:pPr>
        <w:spacing w:after="0"/>
        <w:ind w:left="0"/>
        <w:jc w:val="both"/>
      </w:pPr>
      <w:r>
        <w:rPr>
          <w:rFonts w:ascii="Times New Roman"/>
          <w:b w:val="false"/>
          <w:i w:val="false"/>
          <w:color w:val="000000"/>
          <w:sz w:val="28"/>
        </w:rPr>
        <w:t>
      Бірнеше негіздер болған кезде мереке күндері мен атаулы күндерге әлеуметтік көмек тек бір негіз бойынша тағайындалады.</w:t>
      </w:r>
    </w:p>
    <w:bookmarkEnd w:id="41"/>
    <w:bookmarkStart w:name="z52"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2"/>
    <w:bookmarkStart w:name="z53" w:id="43"/>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43"/>
    <w:bookmarkStart w:name="z54" w:id="4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 100000 (жүз мың) теңге мөлшерінде;</w:t>
      </w:r>
    </w:p>
    <w:bookmarkEnd w:id="44"/>
    <w:bookmarkStart w:name="z55" w:id="4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5"/>
    <w:bookmarkStart w:name="z56"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6"/>
    <w:bookmarkStart w:name="z57"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7"/>
    <w:bookmarkStart w:name="z58"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8"/>
    <w:bookmarkStart w:name="z59"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9"/>
    <w:bookmarkStart w:name="z60" w:id="50"/>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50"/>
    <w:bookmarkStart w:name="z61" w:id="5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w:t>
      </w:r>
    </w:p>
    <w:bookmarkEnd w:id="51"/>
    <w:bookmarkStart w:name="z62" w:id="52"/>
    <w:p>
      <w:pPr>
        <w:spacing w:after="0"/>
        <w:ind w:left="0"/>
        <w:jc w:val="both"/>
      </w:pPr>
      <w:r>
        <w:rPr>
          <w:rFonts w:ascii="Times New Roman"/>
          <w:b w:val="false"/>
          <w:i w:val="false"/>
          <w:color w:val="000000"/>
          <w:sz w:val="28"/>
        </w:rPr>
        <w:t>
      2) Чернобыль апаты туралы еске алудың халықаралық күні – 26 сәуір, 100000 (жүз мың) теңге мөлшерінде;</w:t>
      </w:r>
    </w:p>
    <w:bookmarkEnd w:id="52"/>
    <w:bookmarkStart w:name="z63" w:id="5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3"/>
    <w:bookmarkStart w:name="z64"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4"/>
    <w:bookmarkStart w:name="z65"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5"/>
    <w:bookmarkStart w:name="z66" w:id="5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6"/>
    <w:bookmarkStart w:name="z67"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7"/>
    <w:bookmarkStart w:name="z68" w:id="58"/>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58"/>
    <w:bookmarkStart w:name="z69" w:id="59"/>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70"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0"/>
    <w:bookmarkStart w:name="z71"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1"/>
    <w:bookmarkStart w:name="z72"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62"/>
    <w:bookmarkStart w:name="z73"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63"/>
    <w:bookmarkStart w:name="z74"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4"/>
    <w:bookmarkStart w:name="z75"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5"/>
    <w:bookmarkStart w:name="z76" w:id="6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7" w:id="67"/>
    <w:p>
      <w:pPr>
        <w:spacing w:after="0"/>
        <w:ind w:left="0"/>
        <w:jc w:val="both"/>
      </w:pPr>
      <w:r>
        <w:rPr>
          <w:rFonts w:ascii="Times New Roman"/>
          <w:b w:val="false"/>
          <w:i w:val="false"/>
          <w:color w:val="000000"/>
          <w:sz w:val="28"/>
        </w:rPr>
        <w:t>
      4) Жеңіс күні – 9 мамыр:</w:t>
      </w:r>
    </w:p>
    <w:bookmarkEnd w:id="67"/>
    <w:bookmarkStart w:name="z78" w:id="6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8"/>
    <w:bookmarkStart w:name="z79" w:id="6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нақты алғанда:</w:t>
      </w:r>
    </w:p>
    <w:bookmarkEnd w:id="69"/>
    <w:bookmarkStart w:name="z80"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0"/>
    <w:bookmarkStart w:name="z81"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1"/>
    <w:bookmarkStart w:name="z82"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2"/>
    <w:bookmarkStart w:name="z83"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3"/>
    <w:bookmarkStart w:name="z84"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4"/>
    <w:bookmarkStart w:name="z85" w:id="7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5"/>
    <w:bookmarkStart w:name="z86" w:id="7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76"/>
    <w:bookmarkStart w:name="z87" w:id="7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7"/>
    <w:bookmarkStart w:name="z88" w:id="7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78"/>
    <w:bookmarkStart w:name="z89" w:id="7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79"/>
    <w:bookmarkStart w:name="z90" w:id="8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0"/>
    <w:bookmarkStart w:name="z91" w:id="8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81"/>
    <w:bookmarkStart w:name="z92" w:id="8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2"/>
    <w:bookmarkStart w:name="z93" w:id="8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3"/>
    <w:bookmarkStart w:name="z94" w:id="8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4"/>
    <w:bookmarkStart w:name="z95" w:id="8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5"/>
    <w:bookmarkStart w:name="z96" w:id="8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86"/>
    <w:bookmarkStart w:name="z97" w:id="8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7"/>
    <w:bookmarkStart w:name="z98" w:id="8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88"/>
    <w:bookmarkStart w:name="z99" w:id="89"/>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89"/>
    <w:bookmarkStart w:name="z100" w:id="9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0"/>
    <w:bookmarkStart w:name="z101" w:id="9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1"/>
    <w:bookmarkStart w:name="z102"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2"/>
    <w:bookmarkStart w:name="z103" w:id="9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3"/>
    <w:bookmarkStart w:name="z104" w:id="94"/>
    <w:p>
      <w:pPr>
        <w:spacing w:after="0"/>
        <w:ind w:left="0"/>
        <w:jc w:val="both"/>
      </w:pPr>
      <w:r>
        <w:rPr>
          <w:rFonts w:ascii="Times New Roman"/>
          <w:b w:val="false"/>
          <w:i w:val="false"/>
          <w:color w:val="000000"/>
          <w:sz w:val="28"/>
        </w:rPr>
        <w:t>
      6) Тәуелсіздік күні - 16 желтоқсан, 200 000 (екі жүз мың) теңге мөлшерінде:</w:t>
      </w:r>
    </w:p>
    <w:bookmarkEnd w:id="94"/>
    <w:bookmarkStart w:name="z105" w:id="9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1986 жылғы 17-18 желтоқсандағы Қазақстандағы оқиғаларға қатысушылар қатарынан саяси қуғын-сүргін құрбандарына.</w:t>
      </w:r>
    </w:p>
    <w:bookmarkEnd w:id="95"/>
    <w:bookmarkStart w:name="z106" w:id="9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6"/>
    <w:bookmarkStart w:name="z107" w:id="97"/>
    <w:p>
      <w:pPr>
        <w:spacing w:after="0"/>
        <w:ind w:left="0"/>
        <w:jc w:val="both"/>
      </w:pPr>
      <w:r>
        <w:rPr>
          <w:rFonts w:ascii="Times New Roman"/>
          <w:b w:val="false"/>
          <w:i w:val="false"/>
          <w:color w:val="000000"/>
          <w:sz w:val="28"/>
        </w:rPr>
        <w:t xml:space="preserve">
      1) тұрмыстық қажеттіліктерге арналған әлеуметтік көмек: </w:t>
      </w:r>
    </w:p>
    <w:bookmarkEnd w:id="97"/>
    <w:bookmarkStart w:name="z108" w:id="98"/>
    <w:p>
      <w:pPr>
        <w:spacing w:after="0"/>
        <w:ind w:left="0"/>
        <w:jc w:val="both"/>
      </w:pPr>
      <w:r>
        <w:rPr>
          <w:rFonts w:ascii="Times New Roman"/>
          <w:b w:val="false"/>
          <w:i w:val="false"/>
          <w:color w:val="000000"/>
          <w:sz w:val="28"/>
        </w:rPr>
        <w:t>
      Ұлы Отан соғысының ардагерлеріне, табысын есептемегенде, ай сайын, 10 айлық есептік көрсеткіш мөлшерінде;</w:t>
      </w:r>
    </w:p>
    <w:bookmarkEnd w:id="98"/>
    <w:bookmarkStart w:name="z109" w:id="99"/>
    <w:p>
      <w:pPr>
        <w:spacing w:after="0"/>
        <w:ind w:left="0"/>
        <w:jc w:val="both"/>
      </w:pPr>
      <w:r>
        <w:rPr>
          <w:rFonts w:ascii="Times New Roman"/>
          <w:b w:val="false"/>
          <w:i w:val="false"/>
          <w:color w:val="000000"/>
          <w:sz w:val="28"/>
        </w:rPr>
        <w:t>
      2) санаторий-курорттық емдеуге әлеуметтік көмек:</w:t>
      </w:r>
    </w:p>
    <w:bookmarkEnd w:id="99"/>
    <w:bookmarkStart w:name="z110" w:id="100"/>
    <w:p>
      <w:pPr>
        <w:spacing w:after="0"/>
        <w:ind w:left="0"/>
        <w:jc w:val="both"/>
      </w:pPr>
      <w:r>
        <w:rPr>
          <w:rFonts w:ascii="Times New Roman"/>
          <w:b w:val="false"/>
          <w:i w:val="false"/>
          <w:color w:val="000000"/>
          <w:sz w:val="28"/>
        </w:rPr>
        <w:t>
      мүгедектiгі бар адамды абилитациялаудың және оңалтудың жеке бағдарламасына сәйкес бiрiншi топтағы мүгедектігі бар адамдардың және оларды санаторий-курорттық емдеуге алып жүретін кәмілетке толған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100"/>
    <w:bookmarkStart w:name="z111" w:id="10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санаторий-курорттық емделудің құнына өтемақы ретінде ұсынылатын кепілдік берілген сомадан аспайтын мөлшерінде.</w:t>
      </w:r>
    </w:p>
    <w:bookmarkEnd w:id="101"/>
    <w:bookmarkStart w:name="z112" w:id="102"/>
    <w:p>
      <w:pPr>
        <w:spacing w:after="0"/>
        <w:ind w:left="0"/>
        <w:jc w:val="both"/>
      </w:pPr>
      <w:r>
        <w:rPr>
          <w:rFonts w:ascii="Times New Roman"/>
          <w:b w:val="false"/>
          <w:i w:val="false"/>
          <w:color w:val="000000"/>
          <w:sz w:val="28"/>
        </w:rPr>
        <w:t xml:space="preserve">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санаторий-курорттық емделуге жолдаманың құнын өтеу жазбаша түрде заттай нысаннан бас тартқан жағдайда ұсынылады.</w:t>
      </w:r>
    </w:p>
    <w:bookmarkEnd w:id="102"/>
    <w:bookmarkStart w:name="z113" w:id="103"/>
    <w:p>
      <w:pPr>
        <w:spacing w:after="0"/>
        <w:ind w:left="0"/>
        <w:jc w:val="both"/>
      </w:pPr>
      <w:r>
        <w:rPr>
          <w:rFonts w:ascii="Times New Roman"/>
          <w:b w:val="false"/>
          <w:i w:val="false"/>
          <w:color w:val="000000"/>
          <w:sz w:val="28"/>
        </w:rPr>
        <w:t>
      3) дәрі-дәрмекпен қамтамасыз етуге әлеуметтік көмек:</w:t>
      </w:r>
    </w:p>
    <w:bookmarkEnd w:id="103"/>
    <w:bookmarkStart w:name="z114" w:id="104"/>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шығыстарды өтеу үшін табыстарын есепке алмай жылына бір рет нақты шығындар мөлшерінде, бірақ 30 айлық есептік көрсеткіштен аспайтын;</w:t>
      </w:r>
    </w:p>
    <w:bookmarkEnd w:id="104"/>
    <w:bookmarkStart w:name="z115" w:id="105"/>
    <w:p>
      <w:pPr>
        <w:spacing w:after="0"/>
        <w:ind w:left="0"/>
        <w:jc w:val="both"/>
      </w:pPr>
      <w:r>
        <w:rPr>
          <w:rFonts w:ascii="Times New Roman"/>
          <w:b w:val="false"/>
          <w:i w:val="false"/>
          <w:color w:val="000000"/>
          <w:sz w:val="28"/>
        </w:rPr>
        <w:t>
      4) ақшалай нысандағы әлеуметтік көмек:</w:t>
      </w:r>
    </w:p>
    <w:bookmarkEnd w:id="105"/>
    <w:bookmarkStart w:name="z116" w:id="10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де адамдарға табыстарын есепке алмай ақшалай көмек түрінде ай сайын, 3 айлық есептік көрсеткіш мөлшерінде;</w:t>
      </w:r>
    </w:p>
    <w:bookmarkEnd w:id="106"/>
    <w:bookmarkStart w:name="z117" w:id="107"/>
    <w:p>
      <w:pPr>
        <w:spacing w:after="0"/>
        <w:ind w:left="0"/>
        <w:jc w:val="both"/>
      </w:pPr>
      <w:r>
        <w:rPr>
          <w:rFonts w:ascii="Times New Roman"/>
          <w:b w:val="false"/>
          <w:i w:val="false"/>
          <w:color w:val="000000"/>
          <w:sz w:val="28"/>
        </w:rPr>
        <w:t>
      мүгедектігі бар адамдарға жедел емдеуге, табыстарын есепке алмай, жылына бір рет нақты шығындар мөлшерінде, бірақ 50 айлық есептік көрсеткіштен аспайтын;</w:t>
      </w:r>
    </w:p>
    <w:bookmarkEnd w:id="107"/>
    <w:bookmarkStart w:name="z118" w:id="108"/>
    <w:p>
      <w:pPr>
        <w:spacing w:after="0"/>
        <w:ind w:left="0"/>
        <w:jc w:val="both"/>
      </w:pPr>
      <w:r>
        <w:rPr>
          <w:rFonts w:ascii="Times New Roman"/>
          <w:b w:val="false"/>
          <w:i w:val="false"/>
          <w:color w:val="000000"/>
          <w:sz w:val="28"/>
        </w:rPr>
        <w:t>
      оңалту орталығының қызметін алуға мүгедектігі бар адамды абилитациялау мен оңалтудың жеке бағдарламасында ұсынысы бар, елді мекеннің шегінен тыс жерде оңалтудан өткен мүгедектігі бар адамдарға жол шығыстарын өтеуге, табыстарын есепке алмай, жылына бір рет, 3 айлық есептік көрсеткіштен аспайтын мөлшерде;</w:t>
      </w:r>
    </w:p>
    <w:bookmarkEnd w:id="108"/>
    <w:bookmarkStart w:name="z119" w:id="109"/>
    <w:p>
      <w:pPr>
        <w:spacing w:after="0"/>
        <w:ind w:left="0"/>
        <w:jc w:val="both"/>
      </w:pPr>
      <w:r>
        <w:rPr>
          <w:rFonts w:ascii="Times New Roman"/>
          <w:b w:val="false"/>
          <w:i w:val="false"/>
          <w:color w:val="000000"/>
          <w:sz w:val="28"/>
        </w:rPr>
        <w:t>
      5) табиғи апат салдарынан азаматқа (отбасына) немесе оның мүлкіне келтірілген залалға байланысты әлеуметтік көмек:</w:t>
      </w:r>
    </w:p>
    <w:bookmarkEnd w:id="109"/>
    <w:bookmarkStart w:name="z120" w:id="110"/>
    <w:p>
      <w:pPr>
        <w:spacing w:after="0"/>
        <w:ind w:left="0"/>
        <w:jc w:val="both"/>
      </w:pPr>
      <w:r>
        <w:rPr>
          <w:rFonts w:ascii="Times New Roman"/>
          <w:b w:val="false"/>
          <w:i w:val="false"/>
          <w:color w:val="000000"/>
          <w:sz w:val="28"/>
        </w:rPr>
        <w:t>
      азаматтарға (отбасыларға) табиғи апат салдарынан оларға немесе олардың мүлкіне келтірілген залалға байланысты, табысты қоспағанда, біржолғы төлем түрінде, 100 айлық есептік көрсеткіш мөлшерінде;</w:t>
      </w:r>
    </w:p>
    <w:bookmarkEnd w:id="110"/>
    <w:bookmarkStart w:name="z121" w:id="111"/>
    <w:p>
      <w:pPr>
        <w:spacing w:after="0"/>
        <w:ind w:left="0"/>
        <w:jc w:val="both"/>
      </w:pPr>
      <w:r>
        <w:rPr>
          <w:rFonts w:ascii="Times New Roman"/>
          <w:b w:val="false"/>
          <w:i w:val="false"/>
          <w:color w:val="000000"/>
          <w:sz w:val="28"/>
        </w:rPr>
        <w:t>
      6) өрт салдарынан азаматқа (отбасына) немесе оның мүлкіне келтірілген залалға байланысты әлеуметтік көмек:</w:t>
      </w:r>
    </w:p>
    <w:bookmarkEnd w:id="111"/>
    <w:bookmarkStart w:name="z122" w:id="112"/>
    <w:p>
      <w:pPr>
        <w:spacing w:after="0"/>
        <w:ind w:left="0"/>
        <w:jc w:val="both"/>
      </w:pPr>
      <w:r>
        <w:rPr>
          <w:rFonts w:ascii="Times New Roman"/>
          <w:b w:val="false"/>
          <w:i w:val="false"/>
          <w:color w:val="000000"/>
          <w:sz w:val="28"/>
        </w:rPr>
        <w:t>
      азаматтарға (отбасыларға) өрт салдарынан өздеріне немесе мүлкіне келтірілген залалға байланысты, табысты қоспағанда, біржолғы, 100 айлық есептік көрсеткіш мөлшерінде;</w:t>
      </w:r>
    </w:p>
    <w:bookmarkEnd w:id="112"/>
    <w:bookmarkStart w:name="z123" w:id="113"/>
    <w:p>
      <w:pPr>
        <w:spacing w:after="0"/>
        <w:ind w:left="0"/>
        <w:jc w:val="both"/>
      </w:pPr>
      <w:r>
        <w:rPr>
          <w:rFonts w:ascii="Times New Roman"/>
          <w:b w:val="false"/>
          <w:i w:val="false"/>
          <w:color w:val="000000"/>
          <w:sz w:val="28"/>
        </w:rPr>
        <w:t>
      7) әлеуметтік маңызы бар аурудың болуына байланысты әлеуметтік көмек:</w:t>
      </w:r>
    </w:p>
    <w:bookmarkEnd w:id="113"/>
    <w:bookmarkStart w:name="z124" w:id="114"/>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басқа да заңды өкілдеріне, табысына қарамастан, ай сайын Қостанай облысы бойынша ең төменгі күнкөріс деңгейінің екі еселенген мөлшерінде;</w:t>
      </w:r>
    </w:p>
    <w:bookmarkEnd w:id="114"/>
    <w:bookmarkStart w:name="z125" w:id="115"/>
    <w:p>
      <w:pPr>
        <w:spacing w:after="0"/>
        <w:ind w:left="0"/>
        <w:jc w:val="both"/>
      </w:pPr>
      <w:r>
        <w:rPr>
          <w:rFonts w:ascii="Times New Roman"/>
          <w:b w:val="false"/>
          <w:i w:val="false"/>
          <w:color w:val="000000"/>
          <w:sz w:val="28"/>
        </w:rPr>
        <w:t>
      туберкулезбен ауыратын және амбулаториялық емдеуден өтіп жатқан адамдарға, табысына қарамастан, ай сайын 10 айлық есептік көрсеткіш мөлшерінде;</w:t>
      </w:r>
    </w:p>
    <w:bookmarkEnd w:id="115"/>
    <w:bookmarkStart w:name="z126" w:id="116"/>
    <w:p>
      <w:pPr>
        <w:spacing w:after="0"/>
        <w:ind w:left="0"/>
        <w:jc w:val="both"/>
      </w:pPr>
      <w:r>
        <w:rPr>
          <w:rFonts w:ascii="Times New Roman"/>
          <w:b w:val="false"/>
          <w:i w:val="false"/>
          <w:color w:val="000000"/>
          <w:sz w:val="28"/>
        </w:rPr>
        <w:t>
      8) жергілікті өкілді органдар белгілеген шекті деңгейден аспайтын жан басына шаққандағы орташа табыс республикалық бюджет туралы заңмен тиісті қаржы жылына белгіленген ең төменгі күнкөріс деңгейінің еселенген мөлшерінде болған кезде әлеуметтік көмек:</w:t>
      </w:r>
    </w:p>
    <w:bookmarkEnd w:id="116"/>
    <w:bookmarkStart w:name="z127" w:id="117"/>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белгіленген бірыңғай ең төменгі күнкөріс деңгейі мөлшерінен төмен отбасылардан шыққан адамдарға өтініш берілген тоқсанның алдындағы тоқсан үшін жылына бір рет 15 айлық есептік көрсеткіш мөлшерінде;</w:t>
      </w:r>
    </w:p>
    <w:bookmarkEnd w:id="117"/>
    <w:bookmarkStart w:name="z128" w:id="118"/>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8"/>
    <w:bookmarkStart w:name="z129" w:id="11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9"/>
    <w:bookmarkStart w:name="z130" w:id="12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0"/>
    <w:bookmarkStart w:name="z131" w:id="121"/>
    <w:p>
      <w:pPr>
        <w:spacing w:after="0"/>
        <w:ind w:left="0"/>
        <w:jc w:val="both"/>
      </w:pPr>
      <w:r>
        <w:rPr>
          <w:rFonts w:ascii="Times New Roman"/>
          <w:b w:val="false"/>
          <w:i w:val="false"/>
          <w:color w:val="000000"/>
          <w:sz w:val="28"/>
        </w:rPr>
        <w:t>
      3) әлеуметтік маңызы бар аурудың болуы;</w:t>
      </w:r>
    </w:p>
    <w:bookmarkEnd w:id="121"/>
    <w:bookmarkStart w:name="z132" w:id="12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22"/>
    <w:bookmarkStart w:name="z133" w:id="12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3"/>
    <w:bookmarkStart w:name="z134" w:id="124"/>
    <w:p>
      <w:pPr>
        <w:spacing w:after="0"/>
        <w:ind w:left="0"/>
        <w:jc w:val="both"/>
      </w:pPr>
      <w:r>
        <w:rPr>
          <w:rFonts w:ascii="Times New Roman"/>
          <w:b w:val="false"/>
          <w:i w:val="false"/>
          <w:color w:val="000000"/>
          <w:sz w:val="28"/>
        </w:rPr>
        <w:t xml:space="preserve">
      8. Осы Ережелердің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көрсетілген негіздер бойынша әлеуметтік көмек көрсетілген оқиғалар болған күннен бастап алты айдан кешіктірілмей көрсетіледі.</w:t>
      </w:r>
    </w:p>
    <w:bookmarkEnd w:id="124"/>
    <w:bookmarkStart w:name="z135" w:id="125"/>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25"/>
    <w:bookmarkStart w:name="z136" w:id="12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6"/>
    <w:bookmarkStart w:name="z137" w:id="127"/>
    <w:p>
      <w:pPr>
        <w:spacing w:after="0"/>
        <w:ind w:left="0"/>
        <w:jc w:val="left"/>
      </w:pPr>
      <w:r>
        <w:rPr>
          <w:rFonts w:ascii="Times New Roman"/>
          <w:b/>
          <w:i w:val="false"/>
          <w:color w:val="000000"/>
        </w:rPr>
        <w:t xml:space="preserve"> 3. Әлеуметтік көмек көрсету тәртібі</w:t>
      </w:r>
    </w:p>
    <w:bookmarkEnd w:id="127"/>
    <w:bookmarkStart w:name="z138" w:id="128"/>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алушылардың өтініштері талап етілмей көрсетіледі.</w:t>
      </w:r>
    </w:p>
    <w:bookmarkEnd w:id="128"/>
    <w:bookmarkStart w:name="z139" w:id="12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9"/>
    <w:bookmarkStart w:name="z140" w:id="13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0"/>
    <w:bookmarkStart w:name="z141" w:id="131"/>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немесе Үлгілік қағидалардың </w:t>
      </w:r>
      <w:r>
        <w:rPr>
          <w:rFonts w:ascii="Times New Roman"/>
          <w:b w:val="false"/>
          <w:i w:val="false"/>
          <w:color w:val="000000"/>
          <w:sz w:val="28"/>
        </w:rPr>
        <w:t>1-1 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1"/>
    <w:bookmarkStart w:name="z142" w:id="132"/>
    <w:p>
      <w:pPr>
        <w:spacing w:after="0"/>
        <w:ind w:left="0"/>
        <w:jc w:val="both"/>
      </w:pPr>
      <w:r>
        <w:rPr>
          <w:rFonts w:ascii="Times New Roman"/>
          <w:b w:val="false"/>
          <w:i w:val="false"/>
          <w:color w:val="000000"/>
          <w:sz w:val="28"/>
        </w:rPr>
        <w:t xml:space="preserve">
      Жазбаша өтінішпен жүгінген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 сұрау салу қалыптастырады.</w:t>
      </w:r>
    </w:p>
    <w:bookmarkEnd w:id="132"/>
    <w:bookmarkStart w:name="z143" w:id="13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3"/>
    <w:bookmarkStart w:name="z144" w:id="13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4"/>
    <w:bookmarkStart w:name="z145" w:id="13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5"/>
    <w:bookmarkStart w:name="z146" w:id="136"/>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алғаш рет өтініш беретін адамдар өтініш берушінің әлеуметтік мәртебесін растайтын құжатты ұсынады.</w:t>
      </w:r>
    </w:p>
    <w:bookmarkEnd w:id="136"/>
    <w:bookmarkStart w:name="z147" w:id="137"/>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санаторий-курорттық емдеу үшін ақы төленгенін растайтын құжаттарды, бірінші топтағы мүгедек адамға және онымен бірге жүретін адамға санаторий-курорттық ұйым берген орындалған жұмыс (көрсетілген қызметтер) актісін ұсынады.</w:t>
      </w:r>
    </w:p>
    <w:bookmarkEnd w:id="137"/>
    <w:bookmarkStart w:name="z148" w:id="138"/>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өздерінің әлеуметтік мәртебесін, санаторий-курорттық емдеу үшін төлемді растайтын құжаттарды және санаторий-курорттық ұйым берген орындалған жұмыс (көрсетілген қызметтер) актісін ұсынады.</w:t>
      </w:r>
    </w:p>
    <w:bookmarkEnd w:id="138"/>
    <w:bookmarkStart w:name="z149"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тағайындалғанын және дәрілік затқа ақы төленгенін растайтын құжаттарды ұсынады.</w:t>
      </w:r>
    </w:p>
    <w:bookmarkEnd w:id="139"/>
    <w:bookmarkStart w:name="z150"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және қызметке ақы төлеуді растайтын құжаттарды ұсынады.</w:t>
      </w:r>
    </w:p>
    <w:bookmarkEnd w:id="140"/>
    <w:bookmarkStart w:name="z151"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оңалту фактісін және жол шығындарын растайтын құжаттарды ұсынады.</w:t>
      </w:r>
    </w:p>
    <w:bookmarkEnd w:id="141"/>
    <w:bookmarkStart w:name="z152"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табиғи зілзала салдарынан азаматқа (отбасына) не оның мүлкіне келтірілген залал фактісін растайтын құжатты ұсынады.</w:t>
      </w:r>
    </w:p>
    <w:bookmarkEnd w:id="142"/>
    <w:bookmarkStart w:name="z153"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екінші абзацында көрсетілген адамдар өрт салдарынан азаматқа (отбасына) не оның мүлкіне келтірілген залал фактісін растайтын құжатты ұсынады;</w:t>
      </w:r>
    </w:p>
    <w:bookmarkEnd w:id="143"/>
    <w:bookmarkStart w:name="z154"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 ауруын растайтын құжатты ұсынады.</w:t>
      </w:r>
    </w:p>
    <w:bookmarkEnd w:id="144"/>
    <w:bookmarkStart w:name="z155"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ауыратындығын және амбулаториялық емделуде екенін растайтын құжатты ұсынуы тиіс.</w:t>
      </w:r>
    </w:p>
    <w:bookmarkEnd w:id="145"/>
    <w:bookmarkStart w:name="z156"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46"/>
    <w:bookmarkStart w:name="z157" w:id="14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7"/>
    <w:bookmarkStart w:name="z158" w:id="14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8"/>
    <w:bookmarkStart w:name="z159" w:id="14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9"/>
    <w:bookmarkStart w:name="z160" w:id="15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0"/>
    <w:bookmarkStart w:name="z161" w:id="151"/>
    <w:p>
      <w:pPr>
        <w:spacing w:after="0"/>
        <w:ind w:left="0"/>
        <w:jc w:val="both"/>
      </w:pPr>
      <w:r>
        <w:rPr>
          <w:rFonts w:ascii="Times New Roman"/>
          <w:b w:val="false"/>
          <w:i w:val="false"/>
          <w:color w:val="000000"/>
          <w:sz w:val="28"/>
        </w:rPr>
        <w:t xml:space="preserve">
      12. Әлеуметтік көмек өтініш берілген айдан бастап тағайындалады. </w:t>
      </w:r>
    </w:p>
    <w:bookmarkEnd w:id="151"/>
    <w:bookmarkStart w:name="z162" w:id="152"/>
    <w:p>
      <w:pPr>
        <w:spacing w:after="0"/>
        <w:ind w:left="0"/>
        <w:jc w:val="both"/>
      </w:pPr>
      <w:r>
        <w:rPr>
          <w:rFonts w:ascii="Times New Roman"/>
          <w:b w:val="false"/>
          <w:i w:val="false"/>
          <w:color w:val="000000"/>
          <w:sz w:val="28"/>
        </w:rPr>
        <w:t>
      Осы Ереже күшіне енгенге дейін ай сайынғы әлеуметтік көмекке жүгінген адамдарға әлеуметтік көмек алушылардан өтініштер талап етілмей көрсетіледі.</w:t>
      </w:r>
    </w:p>
    <w:bookmarkEnd w:id="152"/>
    <w:bookmarkStart w:name="z163" w:id="153"/>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 төлейден бас тарту, тоқтату, артық төленген сомаларды қайтару үшін негіздер және әлеуметтік көмек көрсетуге арналған шығыстарды қаржаландыру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 тармақтарына</w:t>
      </w:r>
      <w:r>
        <w:rPr>
          <w:rFonts w:ascii="Times New Roman"/>
          <w:b w:val="false"/>
          <w:i w:val="false"/>
          <w:color w:val="000000"/>
          <w:sz w:val="28"/>
        </w:rPr>
        <w:t xml:space="preserve"> сәйкес айқындалған. </w:t>
      </w:r>
    </w:p>
    <w:bookmarkEnd w:id="153"/>
    <w:bookmarkStart w:name="z164" w:id="154"/>
    <w:p>
      <w:pPr>
        <w:spacing w:after="0"/>
        <w:ind w:left="0"/>
        <w:jc w:val="both"/>
      </w:pPr>
      <w:r>
        <w:rPr>
          <w:rFonts w:ascii="Times New Roman"/>
          <w:b w:val="false"/>
          <w:i w:val="false"/>
          <w:color w:val="000000"/>
          <w:sz w:val="28"/>
        </w:rPr>
        <w:t>
      14.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54"/>
    <w:bookmarkStart w:name="z165" w:id="155"/>
    <w:p>
      <w:pPr>
        <w:spacing w:after="0"/>
        <w:ind w:left="0"/>
        <w:jc w:val="both"/>
      </w:pPr>
      <w:r>
        <w:rPr>
          <w:rFonts w:ascii="Times New Roman"/>
          <w:b w:val="false"/>
          <w:i w:val="false"/>
          <w:color w:val="000000"/>
          <w:sz w:val="28"/>
        </w:rPr>
        <w:t>
      15. Атаулы күндер мен мереке күндеріне әлеуметтік көмек төлеуге алушылардың санаттарын қалыптастыру үшін әлеуметтік көмек көрсету жөніндегі уәкілетті орган зейнетақы мен жәрдемақы алушылар болып табылатын (белсенді) азаматтардың деректерін алуға уәкілетті мемлекеттік органның ақпараттық жүйелеріне сұрау салуға бастамашылық жасайды.</w:t>
      </w:r>
    </w:p>
    <w:bookmarkEnd w:id="155"/>
    <w:bookmarkStart w:name="z166" w:id="156"/>
    <w:p>
      <w:pPr>
        <w:spacing w:after="0"/>
        <w:ind w:left="0"/>
        <w:jc w:val="both"/>
      </w:pPr>
      <w:r>
        <w:rPr>
          <w:rFonts w:ascii="Times New Roman"/>
          <w:b w:val="false"/>
          <w:i w:val="false"/>
          <w:color w:val="000000"/>
          <w:sz w:val="28"/>
        </w:rPr>
        <w:t xml:space="preserve">
      Зейнетақы және әлеуметтік көмек алушылар туралы ақпарат Үлгілік ережелердің </w:t>
      </w:r>
      <w:r>
        <w:rPr>
          <w:rFonts w:ascii="Times New Roman"/>
          <w:b w:val="false"/>
          <w:i w:val="false"/>
          <w:color w:val="000000"/>
          <w:sz w:val="28"/>
        </w:rPr>
        <w:t>7-қосымшасындағы</w:t>
      </w:r>
      <w:r>
        <w:rPr>
          <w:rFonts w:ascii="Times New Roman"/>
          <w:b w:val="false"/>
          <w:i w:val="false"/>
          <w:color w:val="000000"/>
          <w:sz w:val="28"/>
        </w:rPr>
        <w:t xml:space="preserve"> нысанды пайдалану арқылы жинақталады.</w:t>
      </w:r>
    </w:p>
    <w:bookmarkEnd w:id="156"/>
    <w:bookmarkStart w:name="z167" w:id="157"/>
    <w:p>
      <w:pPr>
        <w:spacing w:after="0"/>
        <w:ind w:left="0"/>
        <w:jc w:val="both"/>
      </w:pPr>
      <w:r>
        <w:rPr>
          <w:rFonts w:ascii="Times New Roman"/>
          <w:b w:val="false"/>
          <w:i w:val="false"/>
          <w:color w:val="000000"/>
          <w:sz w:val="28"/>
        </w:rPr>
        <w:t xml:space="preserve">
      16.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57"/>
    <w:bookmarkStart w:name="z168" w:id="158"/>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