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3ee8" w14:textId="c903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Ленин көшесі, № 213Б үй мекенжайында орналасқан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2026 жылғы 26 мамырдағы № 388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(Нормативтік құқықтық актілерді мемлекеттік тіркеу тізілімінде № 7232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Ленин көшесі, № 213Б үй мекенжайында орналасқан мемлекеттік тұрғын үй қорынан тұрғынжайды пайдаланғаны үшін төлемақының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қол қойылған күнінен бастап бес жұмыс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Ленин көшесі, № 213Б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