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7de5" w14:textId="6557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2025 жылғы 18 желтоқсандағы № 42/418 "Осакаров ауданының кенттерінің, ауылдық округтарының 2026-2028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2026 жылғы 6 ақпандағы № 45/447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2025 жылғы 18 желтоқсандағы № 42/418 "Осакаров ауданының кенттерінің, ауылдық округтарының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Осакаровка кентінің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409 711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397 611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10 200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500 712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- 91 001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91 001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- 91 001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Осакаровка кентінің 2026 жылға арналған бюджетіне түсетін түсімдер құрамында аудандық бюджеттен берілетін нысаналы трансферттер 3-1 қосымшаға сәйкес көзделсін.";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Молодежный кентінің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140 926 мың теңге, оның ішінде: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103 664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35 262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- 162 427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- 21 501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21 501 мың теңге, оның ішінде: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21 501 мың теңге.";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Пионер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42 332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26 973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2 242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13 117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- 56 035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- 13 703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13 703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13 703 мың теңге.";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Есіл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53 513 мың теңге, оның ішінде: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32 394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21 119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62 913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iшiнде: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- 9 400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9 400 мың теңге, оның ішінде: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9 400 мың теңге.";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Батпақты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40 427 мың теңге, оның ішінде: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28 733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7 735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3 959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- 69 542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- 29 115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29 115 мың теңге, оның ішінде: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29 115 мың теңге.";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Сұңқар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46 321 мың теңге, оның ішінде: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7 080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39 241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49 923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- 3 602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3 602 мың теңге, оның ішінде: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3 602 мың теңге.";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Маржанкөл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31 858 мың теңге, оның ішінде: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6 702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25 156 мың теңге;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- 32 569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- 711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711 мың теңге, оның ішінде: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711 мың теңге.";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Озерный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39 901 мың теңге, оның ішінде: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13 556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- 900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25 445 мың теңге;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- 45 503 мың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- 5 602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5 602 мың теңге, оның ішінде: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5 602 мың теңге.";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Құндызды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44 948 мың теңге, оның ішінде: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2740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42 208 мың теңге;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- 45 588 мың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- 640 мың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640 мың теңге, оның ішінде: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640 мың теңге.";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Николаев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38 064 мың теңге, оның ішінде: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12 142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- 78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25 844 мың теңге;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- 43 292 мың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- 5 228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5 228 мың теңге, оның ішінде: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- 5 228 мың теңге.";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Қарағайлы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40 475 мың теңге, оның ішінде: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17 660 мың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22 815 мың теңге;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- 43 776 мың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- 3 301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3 301 мың теңге, оның ішінде: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- 3 301 мың теңге.";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Садовый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47,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31 896 мың теңге, оның ішінде: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16 232 мың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15 664 мың теңге;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- 42 762 мың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-10 866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10 866 мың теңге, оның ішінде: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10 866 мың теңге.";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Сарыөзек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44 533 мың теңге, оның ішінде: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14 902 мың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31 631 мың теңге;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- 50 619 мың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- 4 086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4 086 мың теңге, оның ішінде: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4 086 мың теңге.";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Жансары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37 921 мың теңге, оның ішінде: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6 707 мың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31 214 мың теңге;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- 37 922 мың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- 1 000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1 000 теңге, оның ішінде: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1 000 теңге.";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Жұлдыз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47 910 мың теңге, оның ішінде: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4 417 мың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43 493 мың теңге;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- 50 712 мың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- 2 802 мың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2 802 мың теңге, оның ішінде: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2 802 мың теңге.";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Қаратомар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51 640 мың теңге, оның ішінде: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10 815 мың теңге;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- 46 мың теңге;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40 779 мың теңге;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- 51 757 мың теңге;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- 117 мың теңге;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 мың теңге, оның ішінде: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117 мың теңге.";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Шідерті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34 963 мың теңге, оның ішінде: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13 078 мың теңге;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21 885 мың теңге;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39 564 мың теңге;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- 4 601 мың теңге;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4 601 мың теңге, оның ішінде: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- 4 601 мың теңге.";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Ақбұлақ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44 249 мың теңге, оның ішінде: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23 390 мың теңге;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20 859 мың теңге;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- 48 040 мың теңге;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- 3 791 мың теңге;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3 791 мың теңге, оның ішінде: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25"/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26"/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3 791 мың теңге.";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Родников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40 490 мың теңге, оның ішінде: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19 154 мың теңге;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21 336 мың теңге;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- 48 138 мың теңге;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- 7 648 мың теңге;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7 648 мың теңге, оның ішінде: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43"/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44"/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7 648 мың теңге.";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Нияз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34 732 мың теңге, оның ішінде: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17 130 мың теңге;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17 602 мың теңге;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- 38 636 мың теңге;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- 3 904 мың теңге;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3 904 мың теңге, оның ішінде: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61"/>
    <w:bookmarkStart w:name="z38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62"/>
    <w:bookmarkStart w:name="z38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3 904 мың теңге.";</w:t>
      </w:r>
    </w:p>
    <w:bookmarkEnd w:id="3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Ертіс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37 883 мың теңге, оның ішінде: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1 569 мың теңге;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36 314 мың теңге;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- 37 885 мың теңге;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- 2 000 теңге;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2 000 теңге, оның ішінде: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79"/>
    <w:bookmarkStart w:name="z40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80"/>
    <w:bookmarkStart w:name="z40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- 2 000 теңге.";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Трудовой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43 290 мың теңге, оның ішінде: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18 854 мың теңге;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24 436 мың теңге;</w:t>
      </w:r>
    </w:p>
    <w:bookmarkEnd w:id="387"/>
    <w:bookmarkStart w:name="z4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- 44 292 мың теңге;</w:t>
      </w:r>
    </w:p>
    <w:bookmarkEnd w:id="388"/>
    <w:bookmarkStart w:name="z4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89"/>
    <w:bookmarkStart w:name="z4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90"/>
    <w:bookmarkStart w:name="z4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92"/>
    <w:bookmarkStart w:name="z4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93"/>
    <w:bookmarkStart w:name="z4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- 1 002 мың теңге;</w:t>
      </w:r>
    </w:p>
    <w:bookmarkEnd w:id="395"/>
    <w:bookmarkStart w:name="z4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1 002 мың теңге, оның ішінде:</w:t>
      </w:r>
    </w:p>
    <w:bookmarkEnd w:id="396"/>
    <w:bookmarkStart w:name="z4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97"/>
    <w:bookmarkStart w:name="z42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98"/>
    <w:bookmarkStart w:name="z42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1 002 мың теңге.";</w:t>
      </w:r>
    </w:p>
    <w:bookmarkEnd w:id="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2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Мирный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00"/>
    <w:bookmarkStart w:name="z42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46 830 мың теңге, оның ішінде:</w:t>
      </w:r>
    </w:p>
    <w:bookmarkEnd w:id="401"/>
    <w:bookmarkStart w:name="z42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7 485 мың теңге;</w:t>
      </w:r>
    </w:p>
    <w:bookmarkEnd w:id="402"/>
    <w:bookmarkStart w:name="z43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03"/>
    <w:bookmarkStart w:name="z43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404"/>
    <w:bookmarkStart w:name="z43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39 345 мың теңге;</w:t>
      </w:r>
    </w:p>
    <w:bookmarkEnd w:id="405"/>
    <w:bookmarkStart w:name="z43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- 47 631 мың теңге;</w:t>
      </w:r>
    </w:p>
    <w:bookmarkEnd w:id="406"/>
    <w:bookmarkStart w:name="z43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07"/>
    <w:bookmarkStart w:name="z43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08"/>
    <w:bookmarkStart w:name="z43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09"/>
    <w:bookmarkStart w:name="z43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410"/>
    <w:bookmarkStart w:name="z43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11"/>
    <w:bookmarkStart w:name="z43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12"/>
    <w:bookmarkStart w:name="z44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- 801 мың теңге;</w:t>
      </w:r>
    </w:p>
    <w:bookmarkEnd w:id="413"/>
    <w:bookmarkStart w:name="z44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801 мың теңге, оның ішінде:</w:t>
      </w:r>
    </w:p>
    <w:bookmarkEnd w:id="414"/>
    <w:bookmarkStart w:name="z44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415"/>
    <w:bookmarkStart w:name="z44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416"/>
    <w:bookmarkStart w:name="z44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801 мың теңге.";</w:t>
      </w:r>
    </w:p>
    <w:bookmarkEnd w:id="4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4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2026 жылға арналған кенттер, ауылдық округтер бюджетінің түсімдері мен шығыстарының құрамында 3-1,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тұрған бюджеттен берілетін нысаналы трансферттер ескерілсін";</w:t>
      </w:r>
    </w:p>
    <w:bookmarkEnd w:id="418"/>
    <w:bookmarkStart w:name="z44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419"/>
    <w:bookmarkStart w:name="z44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46-қосымшасына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3-1-қосымшамен толықтырылсын;</w:t>
      </w:r>
    </w:p>
    <w:bookmarkEnd w:id="420"/>
    <w:bookmarkStart w:name="z44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4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53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2026 жылға арналған бюджеті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56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2026 жылға арналған бюджеті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459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bookmarkStart w:name="z462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 ауылдық округінің 2026 жылға арналған бюджеті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 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</w:tbl>
    <w:bookmarkStart w:name="z465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bookmarkStart w:name="z468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ауылдық округінің 2026 жылға арналған бюджеті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</w:tbl>
    <w:bookmarkStart w:name="z471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474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Батпақты ауылдық округінің 2026 жылға арналған бюджеті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- 29 115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477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bookmarkStart w:name="z480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Сұңқар ауылдық округінің 2026 жылға арналған бюджеті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</w:tbl>
    <w:bookmarkStart w:name="z483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</w:tbl>
    <w:bookmarkStart w:name="z486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2026 жылға арналған бюджеті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27-қосымша</w:t>
            </w:r>
          </w:p>
        </w:tc>
      </w:tr>
    </w:tbl>
    <w:bookmarkStart w:name="z489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492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2026 жылға арналған бюджеті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bookmarkStart w:name="z495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32-қосымша</w:t>
            </w:r>
          </w:p>
        </w:tc>
      </w:tr>
    </w:tbl>
    <w:bookmarkStart w:name="z498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Құңдызды ауылдық округінің 2026 жылға арналған бюджеті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35-қосымша</w:t>
            </w:r>
          </w:p>
        </w:tc>
      </w:tr>
    </w:tbl>
    <w:bookmarkStart w:name="z501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36-қосымша</w:t>
            </w:r>
          </w:p>
        </w:tc>
      </w:tr>
    </w:tbl>
    <w:bookmarkStart w:name="z504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2026 жылға арналған бюджеті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39-қосымша</w:t>
            </w:r>
          </w:p>
        </w:tc>
      </w:tr>
    </w:tbl>
    <w:bookmarkStart w:name="z507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</w:tbl>
    <w:bookmarkStart w:name="z510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Қарағайлы ауылдық округінің 2026 жылға арналған бюджеті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43-қосымша</w:t>
            </w:r>
          </w:p>
        </w:tc>
      </w:tr>
    </w:tbl>
    <w:bookmarkStart w:name="z513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44-қосымша</w:t>
            </w:r>
          </w:p>
        </w:tc>
      </w:tr>
    </w:tbl>
    <w:bookmarkStart w:name="z516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ауылдық округінің 2026 жылға арналған бюджеті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47-қосымша</w:t>
            </w:r>
          </w:p>
        </w:tc>
      </w:tr>
    </w:tbl>
    <w:bookmarkStart w:name="z519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48-қосымша</w:t>
            </w:r>
          </w:p>
        </w:tc>
      </w:tr>
    </w:tbl>
    <w:bookmarkStart w:name="z522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Сарыөзек ауылдық округінің 2026 жылға арналған бюджеті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51-қосымша</w:t>
            </w:r>
          </w:p>
        </w:tc>
      </w:tr>
    </w:tbl>
    <w:bookmarkStart w:name="z525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52-қосымша</w:t>
            </w:r>
          </w:p>
        </w:tc>
      </w:tr>
    </w:tbl>
    <w:bookmarkStart w:name="z528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Жансары ауылдық округінің 2026 жылға арналған бюджеті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55-қосымша</w:t>
            </w:r>
          </w:p>
        </w:tc>
      </w:tr>
    </w:tbl>
    <w:bookmarkStart w:name="z531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56-қосымша</w:t>
            </w:r>
          </w:p>
        </w:tc>
      </w:tr>
    </w:tbl>
    <w:bookmarkStart w:name="z534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Жұлдыз ауылдық округінің 2026 жылға арналған бюджеті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59-қосымша</w:t>
            </w:r>
          </w:p>
        </w:tc>
      </w:tr>
    </w:tbl>
    <w:bookmarkStart w:name="z537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60-қосымша</w:t>
            </w:r>
          </w:p>
        </w:tc>
      </w:tr>
    </w:tbl>
    <w:bookmarkStart w:name="z540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Қаратомар ауылдық округінің 2026 жылға арналған бюджеті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63-қосымша</w:t>
            </w:r>
          </w:p>
        </w:tc>
      </w:tr>
    </w:tbl>
    <w:bookmarkStart w:name="z543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64-қосымша</w:t>
            </w:r>
          </w:p>
        </w:tc>
      </w:tr>
    </w:tbl>
    <w:bookmarkStart w:name="z546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Шідерті ауылдық округінің 2026 жылға арналған бюджеті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67-қосымша</w:t>
            </w:r>
          </w:p>
        </w:tc>
      </w:tr>
    </w:tbl>
    <w:bookmarkStart w:name="z549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68-қосымша</w:t>
            </w:r>
          </w:p>
        </w:tc>
      </w:tr>
    </w:tbl>
    <w:bookmarkStart w:name="z552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2026 жылға арналған бюджеті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71-қосымша</w:t>
            </w:r>
          </w:p>
        </w:tc>
      </w:tr>
    </w:tbl>
    <w:bookmarkStart w:name="z555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72-қосымша</w:t>
            </w:r>
          </w:p>
        </w:tc>
      </w:tr>
    </w:tbl>
    <w:bookmarkStart w:name="z558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 ауылдық округінің 2026 жылға арналған бюджеті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75-қосымша</w:t>
            </w:r>
          </w:p>
        </w:tc>
      </w:tr>
    </w:tbl>
    <w:bookmarkStart w:name="z562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76-қосымша</w:t>
            </w:r>
          </w:p>
        </w:tc>
      </w:tr>
    </w:tbl>
    <w:bookmarkStart w:name="z565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Нияз ауылдық округінің 2026 жылға арналған бюджеті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79-қосымша</w:t>
            </w:r>
          </w:p>
        </w:tc>
      </w:tr>
    </w:tbl>
    <w:bookmarkStart w:name="z568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80-қосымша</w:t>
            </w:r>
          </w:p>
        </w:tc>
      </w:tr>
    </w:tbl>
    <w:bookmarkStart w:name="z571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2026 жылға арналған бюджеті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83-қосымша</w:t>
            </w:r>
          </w:p>
        </w:tc>
      </w:tr>
    </w:tbl>
    <w:bookmarkStart w:name="z574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84-қосымша</w:t>
            </w:r>
          </w:p>
        </w:tc>
      </w:tr>
    </w:tbl>
    <w:bookmarkStart w:name="z577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ауылдық округінің 2026 жылға арналған бюджеті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87-қосымша</w:t>
            </w:r>
          </w:p>
        </w:tc>
      </w:tr>
    </w:tbl>
    <w:bookmarkStart w:name="z580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88-қосымша</w:t>
            </w:r>
          </w:p>
        </w:tc>
      </w:tr>
    </w:tbl>
    <w:bookmarkStart w:name="z583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2026 жылға арналған бюджеті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91-қосымша</w:t>
            </w:r>
          </w:p>
        </w:tc>
      </w:tr>
    </w:tbl>
    <w:bookmarkStart w:name="z586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ақпандағы № 45/447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3-1-қосымша</w:t>
            </w:r>
          </w:p>
        </w:tc>
      </w:tr>
    </w:tbl>
    <w:bookmarkStart w:name="z589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кентінің 2026 жылға арналған нысаналы трансферттері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