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43d5" w14:textId="73e4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2026 жылғы 6 мамырдағы № 02 шешімі. Күші жойылды - Қарағанды облысы Абай ауданының әкімінің 2026 жылғы 10 шілдедегі № 03 № 393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әкімінің 10.07.2026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жіктемесін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>, 2026 жылғы 27 сәурдеғы № 2 төтенше жағдайлардың алдын алу және жою жөніндегі аудандық комиссия отырысының хаттамасына сәйкес, Абай ауданының әкімі ШЕШТІМ: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ауданының Абай қаласында жергілікті ауқымдағы табиғи сипаттағы төтенше жағдай жариялансын.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Абай ауданы әкімінің орынбасары Айдос Елеубекович Аскаров тағайындалсын.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2026 жылғы 26 сәуірден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