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6d437d" w14:textId="c6d437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Саран қаласы және Ақтас кенті бойынша коммуналдық көрсетілетін қызметтерді ұсыну қағидаларын бекіту туралы</w:t>
      </w:r>
    </w:p>
    <w:p>
      <w:pPr>
        <w:spacing w:after="0"/>
        <w:ind w:left="0"/>
        <w:jc w:val="both"/>
      </w:pPr>
      <w:r>
        <w:rPr>
          <w:rFonts w:ascii="Times New Roman"/>
          <w:b w:val="false"/>
          <w:i w:val="false"/>
          <w:color w:val="000000"/>
          <w:sz w:val="28"/>
        </w:rPr>
        <w:t>Қарағанды облысы Саран қаласының әкімдігінің 2026 жылғы 11 маусымдағы № 42/02 қаулысы</w:t>
      </w:r>
    </w:p>
    <w:p>
      <w:pPr>
        <w:spacing w:after="0"/>
        <w:ind w:left="0"/>
        <w:jc w:val="both"/>
      </w:pPr>
      <w:bookmarkStart w:name="z4" w:id="0"/>
      <w:r>
        <w:rPr>
          <w:rFonts w:ascii="Times New Roman"/>
          <w:b w:val="false"/>
          <w:i w:val="false"/>
          <w:color w:val="000000"/>
          <w:sz w:val="28"/>
        </w:rPr>
        <w:t xml:space="preserve">
      Қазақстан Республикасының "Тұрғын үй қатынастары туралы" Заңының 10-3-бабы 2-тармағының </w:t>
      </w:r>
      <w:r>
        <w:rPr>
          <w:rFonts w:ascii="Times New Roman"/>
          <w:b w:val="false"/>
          <w:i w:val="false"/>
          <w:color w:val="000000"/>
          <w:sz w:val="28"/>
        </w:rPr>
        <w:t>16) тармақшасына</w:t>
      </w:r>
      <w:r>
        <w:rPr>
          <w:rFonts w:ascii="Times New Roman"/>
          <w:b w:val="false"/>
          <w:i w:val="false"/>
          <w:color w:val="000000"/>
          <w:sz w:val="28"/>
        </w:rPr>
        <w:t xml:space="preserve"> және Қазақстан Республикасының Индустрия және инфрақұрылымдық даму министрінің міндетін атқарушының 2020 жылғы 29 сәуірдегі № 249 "Коммуналдық көрсетілетін қызметтердің тізбесін және коммуналдық көрсетілетін қызметтерді ұсынудың үлгілік қағидаларын бекіту туралы" (Нормативтік құқықтық актілерді мемлекеттік тіркеу тізілімінде № 20542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Саран қаласының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Қоса берілген Саран қаласы және Ақтас кенті бойынша коммуналдық көрсетілетін қызметтерді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Саран қаласы әкімдігінің 2022 жылғы 22 ақпандағы №14/01 "Саран қаласы бойынша коммуналдық көрсетілетін қызметтерді ұсыну қағидаларын бекіту туралы" </w:t>
      </w:r>
      <w:r>
        <w:rPr>
          <w:rFonts w:ascii="Times New Roman"/>
          <w:b w:val="false"/>
          <w:i w:val="false"/>
          <w:color w:val="000000"/>
          <w:sz w:val="28"/>
        </w:rPr>
        <w:t>қаулысының</w:t>
      </w:r>
      <w:r>
        <w:rPr>
          <w:rFonts w:ascii="Times New Roman"/>
          <w:b w:val="false"/>
          <w:i w:val="false"/>
          <w:color w:val="000000"/>
          <w:sz w:val="28"/>
        </w:rPr>
        <w:t xml:space="preserve"> күші жойылды деп танылсын.</w:t>
      </w:r>
    </w:p>
    <w:bookmarkEnd w:id="2"/>
    <w:bookmarkStart w:name="z7" w:id="3"/>
    <w:p>
      <w:pPr>
        <w:spacing w:after="0"/>
        <w:ind w:left="0"/>
        <w:jc w:val="both"/>
      </w:pPr>
      <w:r>
        <w:rPr>
          <w:rFonts w:ascii="Times New Roman"/>
          <w:b w:val="false"/>
          <w:i w:val="false"/>
          <w:color w:val="000000"/>
          <w:sz w:val="28"/>
        </w:rPr>
        <w:t>
      3. Осы қаулы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Саран қаласының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Бұлқайыр</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Саран қаласы әкімдігінің</w:t>
            </w:r>
            <w:r>
              <w:br/>
            </w:r>
            <w:r>
              <w:rPr>
                <w:rFonts w:ascii="Times New Roman"/>
                <w:b w:val="false"/>
                <w:i w:val="false"/>
                <w:color w:val="000000"/>
                <w:sz w:val="20"/>
              </w:rPr>
              <w:t>2026 жылғы 11 маусым № 42/02</w:t>
            </w:r>
            <w:r>
              <w:br/>
            </w:r>
            <w:r>
              <w:rPr>
                <w:rFonts w:ascii="Times New Roman"/>
                <w:b w:val="false"/>
                <w:i w:val="false"/>
                <w:color w:val="000000"/>
                <w:sz w:val="20"/>
              </w:rPr>
              <w:t>қаулысына қосымша</w:t>
            </w:r>
          </w:p>
        </w:tc>
      </w:tr>
    </w:tbl>
    <w:bookmarkStart w:name="z10" w:id="4"/>
    <w:p>
      <w:pPr>
        <w:spacing w:after="0"/>
        <w:ind w:left="0"/>
        <w:jc w:val="left"/>
      </w:pPr>
      <w:r>
        <w:rPr>
          <w:rFonts w:ascii="Times New Roman"/>
          <w:b/>
          <w:i w:val="false"/>
          <w:color w:val="000000"/>
        </w:rPr>
        <w:t xml:space="preserve"> Саран қаласы және іргелес кенттер бойынша коммуналдық көрсетілетін қызметтерді ұсыну қағидалары</w:t>
      </w:r>
    </w:p>
    <w:bookmarkEnd w:id="4"/>
    <w:bookmarkStart w:name="z11" w:id="5"/>
    <w:p>
      <w:pPr>
        <w:spacing w:after="0"/>
        <w:ind w:left="0"/>
        <w:jc w:val="left"/>
      </w:pPr>
      <w:r>
        <w:rPr>
          <w:rFonts w:ascii="Times New Roman"/>
          <w:b/>
          <w:i w:val="false"/>
          <w:color w:val="000000"/>
        </w:rPr>
        <w:t xml:space="preserve"> 1-тарау. Жалпы ережелер</w:t>
      </w:r>
    </w:p>
    <w:bookmarkEnd w:id="5"/>
    <w:bookmarkStart w:name="z12" w:id="6"/>
    <w:p>
      <w:pPr>
        <w:spacing w:after="0"/>
        <w:ind w:left="0"/>
        <w:jc w:val="both"/>
      </w:pPr>
      <w:r>
        <w:rPr>
          <w:rFonts w:ascii="Times New Roman"/>
          <w:b w:val="false"/>
          <w:i w:val="false"/>
          <w:color w:val="000000"/>
          <w:sz w:val="28"/>
        </w:rPr>
        <w:t xml:space="preserve">
      1. Осы Саран қаласы және Ақтас кенті бойынша коммуналдық көрсетілетін қызметтерді ұсынудың қағидалары (бұдан әрі – Қағидалар) Қазақстан Республикасы "Тұрғын үй қатынастары туралы" Заңының 10-3-бабы 2-тармағының </w:t>
      </w:r>
      <w:r>
        <w:rPr>
          <w:rFonts w:ascii="Times New Roman"/>
          <w:b w:val="false"/>
          <w:i w:val="false"/>
          <w:color w:val="000000"/>
          <w:sz w:val="28"/>
        </w:rPr>
        <w:t>16) тармақшасына</w:t>
      </w:r>
      <w:r>
        <w:rPr>
          <w:rFonts w:ascii="Times New Roman"/>
          <w:b w:val="false"/>
          <w:i w:val="false"/>
          <w:color w:val="000000"/>
          <w:sz w:val="28"/>
        </w:rPr>
        <w:t xml:space="preserve"> және Қазақстан Республикасының Индустрия және инфрақұрылымдық даму министрінің міндетін атқарушының 2020 жылғы 29 сәуірдегі № 249 "Коммуналдық көрсетілетін қызметтердің тізбесін және коммуналдық көрсетілетін қызметтерді ұсынудың үлгілік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20542 болып тіркелген) сәйкес әзірленді және коммуналдық көрсетілетін қызметтерді ұсыну мен ақы төлеу тәртібін белгілейді.</w:t>
      </w:r>
    </w:p>
    <w:bookmarkEnd w:id="6"/>
    <w:bookmarkStart w:name="z13" w:id="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7"/>
    <w:bookmarkStart w:name="z14" w:id="8"/>
    <w:p>
      <w:pPr>
        <w:spacing w:after="0"/>
        <w:ind w:left="0"/>
        <w:jc w:val="both"/>
      </w:pPr>
      <w:r>
        <w:rPr>
          <w:rFonts w:ascii="Times New Roman"/>
          <w:b w:val="false"/>
          <w:i w:val="false"/>
          <w:color w:val="000000"/>
          <w:sz w:val="28"/>
        </w:rPr>
        <w:t>
      1) бірыңғай төлем құжаты - коммуналдық және қосымша қызметтерге ақы төлеуді жүзеге асыру үшін жасалған, төлем және (немесе) ақша аударымы негізінде немесе оның көмегімен жүзеге асырылатын электрондық нысанда қалыптастырылған құжат;</w:t>
      </w:r>
    </w:p>
    <w:bookmarkEnd w:id="8"/>
    <w:bookmarkStart w:name="z15" w:id="9"/>
    <w:p>
      <w:pPr>
        <w:spacing w:after="0"/>
        <w:ind w:left="0"/>
        <w:jc w:val="both"/>
      </w:pPr>
      <w:r>
        <w:rPr>
          <w:rFonts w:ascii="Times New Roman"/>
          <w:b w:val="false"/>
          <w:i w:val="false"/>
          <w:color w:val="000000"/>
          <w:sz w:val="28"/>
        </w:rPr>
        <w:t>
      2) биллинг - абоненттерге көрсетілетін қызметтерді есепке алу операцияларын автоматты түрде орындауға, сондай-ақ оларды тарифтеуге және ақы төлеу үшін шоттар беруге арналған аппараттық-бағдарламалық кешен;</w:t>
      </w:r>
    </w:p>
    <w:bookmarkEnd w:id="9"/>
    <w:bookmarkStart w:name="z16" w:id="10"/>
    <w:p>
      <w:pPr>
        <w:spacing w:after="0"/>
        <w:ind w:left="0"/>
        <w:jc w:val="both"/>
      </w:pPr>
      <w:r>
        <w:rPr>
          <w:rFonts w:ascii="Times New Roman"/>
          <w:b w:val="false"/>
          <w:i w:val="false"/>
          <w:color w:val="000000"/>
          <w:sz w:val="28"/>
        </w:rPr>
        <w:t>
      3) бірыңғай есеп айырысу орталығы (бұдан әрі - БЕО) - уәкілетті орган айқындайтын жұмыс істеу талаптары мен тәртібіне сәйкес келетін, бірыңғай төлем құжатын қалыптастыруды жүзеге асыратын және ақпараттық жүйелер негізінде коммуналдық көрсетілетін қызметтерді берушілер мен коммуналдық көрсетілетін қызметтерді тұтынушылар арасындағы өзара іс-қимылды қамтамасыз ететін заңды тұлғалар;</w:t>
      </w:r>
    </w:p>
    <w:bookmarkEnd w:id="10"/>
    <w:bookmarkStart w:name="z17" w:id="11"/>
    <w:p>
      <w:pPr>
        <w:spacing w:after="0"/>
        <w:ind w:left="0"/>
        <w:jc w:val="both"/>
      </w:pPr>
      <w:r>
        <w:rPr>
          <w:rFonts w:ascii="Times New Roman"/>
          <w:b w:val="false"/>
          <w:i w:val="false"/>
          <w:color w:val="000000"/>
          <w:sz w:val="28"/>
        </w:rPr>
        <w:t>
      4)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bookmarkEnd w:id="11"/>
    <w:bookmarkStart w:name="z18" w:id="12"/>
    <w:p>
      <w:pPr>
        <w:spacing w:after="0"/>
        <w:ind w:left="0"/>
        <w:jc w:val="both"/>
      </w:pPr>
      <w:r>
        <w:rPr>
          <w:rFonts w:ascii="Times New Roman"/>
          <w:b w:val="false"/>
          <w:i w:val="false"/>
          <w:color w:val="000000"/>
          <w:sz w:val="28"/>
        </w:rPr>
        <w:t>
      5) 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bookmarkEnd w:id="12"/>
    <w:bookmarkStart w:name="z19" w:id="13"/>
    <w:p>
      <w:pPr>
        <w:spacing w:after="0"/>
        <w:ind w:left="0"/>
        <w:jc w:val="both"/>
      </w:pPr>
      <w:r>
        <w:rPr>
          <w:rFonts w:ascii="Times New Roman"/>
          <w:b w:val="false"/>
          <w:i w:val="false"/>
          <w:color w:val="000000"/>
          <w:sz w:val="28"/>
        </w:rPr>
        <w:t>
      6) жеткізуші – меншік нысанына қарамастан, бекітілген шартқа сәйкес тұтынушыларға коммуналдық қызметтер көрсететін заңды немесе жеке тұлға;</w:t>
      </w:r>
    </w:p>
    <w:bookmarkEnd w:id="13"/>
    <w:bookmarkStart w:name="z20" w:id="14"/>
    <w:p>
      <w:pPr>
        <w:spacing w:after="0"/>
        <w:ind w:left="0"/>
        <w:jc w:val="both"/>
      </w:pPr>
      <w:r>
        <w:rPr>
          <w:rFonts w:ascii="Times New Roman"/>
          <w:b w:val="false"/>
          <w:i w:val="false"/>
          <w:color w:val="000000"/>
          <w:sz w:val="28"/>
        </w:rPr>
        <w:t>
      7) жылумен жабдықтау – жылу энергиясын және (немесе) жылу жеткізгішті өндіру, беру, бөлу және тұтынушыларға сату жөніндегі қызмет;</w:t>
      </w:r>
    </w:p>
    <w:bookmarkEnd w:id="14"/>
    <w:bookmarkStart w:name="z21" w:id="15"/>
    <w:p>
      <w:pPr>
        <w:spacing w:after="0"/>
        <w:ind w:left="0"/>
        <w:jc w:val="both"/>
      </w:pPr>
      <w:r>
        <w:rPr>
          <w:rFonts w:ascii="Times New Roman"/>
          <w:b w:val="false"/>
          <w:i w:val="false"/>
          <w:color w:val="000000"/>
          <w:sz w:val="28"/>
        </w:rPr>
        <w:t>
      8)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bookmarkEnd w:id="15"/>
    <w:bookmarkStart w:name="z22" w:id="16"/>
    <w:p>
      <w:pPr>
        <w:spacing w:after="0"/>
        <w:ind w:left="0"/>
        <w:jc w:val="both"/>
      </w:pPr>
      <w:r>
        <w:rPr>
          <w:rFonts w:ascii="Times New Roman"/>
          <w:b w:val="false"/>
          <w:i w:val="false"/>
          <w:color w:val="000000"/>
          <w:sz w:val="28"/>
        </w:rPr>
        <w:t>
      9)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қамтитын қызметтер;</w:t>
      </w:r>
    </w:p>
    <w:bookmarkEnd w:id="16"/>
    <w:bookmarkStart w:name="z23" w:id="17"/>
    <w:p>
      <w:pPr>
        <w:spacing w:after="0"/>
        <w:ind w:left="0"/>
        <w:jc w:val="both"/>
      </w:pPr>
      <w:r>
        <w:rPr>
          <w:rFonts w:ascii="Times New Roman"/>
          <w:b w:val="false"/>
          <w:i w:val="false"/>
          <w:color w:val="000000"/>
          <w:sz w:val="28"/>
        </w:rPr>
        <w:t>
      10)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bookmarkEnd w:id="17"/>
    <w:bookmarkStart w:name="z24" w:id="18"/>
    <w:p>
      <w:pPr>
        <w:spacing w:after="0"/>
        <w:ind w:left="0"/>
        <w:jc w:val="both"/>
      </w:pPr>
      <w:r>
        <w:rPr>
          <w:rFonts w:ascii="Times New Roman"/>
          <w:b w:val="false"/>
          <w:i w:val="false"/>
          <w:color w:val="000000"/>
          <w:sz w:val="28"/>
        </w:rPr>
        <w:t>
      11) кондоминиум объектісінің ортақ мүлкі-кондоминиум объектісінің бөліктері (қасбеттер, кіреберістер, вестибюльдер, холлдар, дәліздер, баспалдақ шерулері мен баспалдақ алаңдары, шатырлар, шатырлар, техникалық қабаттар, жертөлелер, үйге ортақ инженерлік жүйелер мен жабдықтар, абоненттік пошта жәшіктері, көппәтерлі тұрғын үйдің астындағы жер учаскесі және (немесе) үй жанындағы жер учаскесі, жеке (бөлек) меншіктегі пәтерлерден, тұрғын емес үй-жайлардан, тұрақ орындарынан, қоймалардан басқа)</w:t>
      </w:r>
    </w:p>
    <w:bookmarkEnd w:id="18"/>
    <w:bookmarkStart w:name="z25" w:id="19"/>
    <w:p>
      <w:pPr>
        <w:spacing w:after="0"/>
        <w:ind w:left="0"/>
        <w:jc w:val="both"/>
      </w:pPr>
      <w:r>
        <w:rPr>
          <w:rFonts w:ascii="Times New Roman"/>
          <w:b w:val="false"/>
          <w:i w:val="false"/>
          <w:color w:val="000000"/>
          <w:sz w:val="28"/>
        </w:rPr>
        <w:t xml:space="preserve">
      12) қаржы ұйымдары - қызметі "Қазақстан Республикасындағы банктер және банк қызметі туралы" </w:t>
      </w:r>
      <w:r>
        <w:rPr>
          <w:rFonts w:ascii="Times New Roman"/>
          <w:b w:val="false"/>
          <w:i w:val="false"/>
          <w:color w:val="000000"/>
          <w:sz w:val="28"/>
        </w:rPr>
        <w:t>Заңмен</w:t>
      </w:r>
      <w:r>
        <w:rPr>
          <w:rFonts w:ascii="Times New Roman"/>
          <w:b w:val="false"/>
          <w:i w:val="false"/>
          <w:color w:val="000000"/>
          <w:sz w:val="28"/>
        </w:rPr>
        <w:t xml:space="preserve"> реттелетін банктер, сондай-ақ "Төлем ұйымдары және төлем жүйелері туралы" Заңға сәйкес қызметін жүзеге асыратын, БЕО-ның қаржы серіктестері болып табылатын, меншікті төлем құралдарын (касса, интернет-банкинг, мобильді қосымшалар, терминалдар және басқа да құралдар) пайдалана отырып бірыңғай төлем құжаты негізінде тұтынушылардан төлемдерді қабылдайтын және алынған ақшалай қаражатты қызметтерді жеткізушілердің есеп шоттарына аударатын төлем ұйымдары;</w:t>
      </w:r>
    </w:p>
    <w:bookmarkEnd w:id="19"/>
    <w:bookmarkStart w:name="z26" w:id="20"/>
    <w:p>
      <w:pPr>
        <w:spacing w:after="0"/>
        <w:ind w:left="0"/>
        <w:jc w:val="both"/>
      </w:pPr>
      <w:r>
        <w:rPr>
          <w:rFonts w:ascii="Times New Roman"/>
          <w:b w:val="false"/>
          <w:i w:val="false"/>
          <w:color w:val="000000"/>
          <w:sz w:val="28"/>
        </w:rPr>
        <w:t>
      13) қосымша қызметтер - бұл коммуналдық қызметтер болып табылмайтын, бірақ жайлы және қауіпсіз тұруды қамтамасыз етуге бағытталған жеке меншік үйлерді қоса алғанда, тұрғын үй қорын ұстаумен, қызмет көрсетумен және пайдаланумен тікелей байланысты қызметтер;</w:t>
      </w:r>
    </w:p>
    <w:bookmarkEnd w:id="20"/>
    <w:bookmarkStart w:name="z27" w:id="21"/>
    <w:p>
      <w:pPr>
        <w:spacing w:after="0"/>
        <w:ind w:left="0"/>
        <w:jc w:val="both"/>
      </w:pPr>
      <w:r>
        <w:rPr>
          <w:rFonts w:ascii="Times New Roman"/>
          <w:b w:val="false"/>
          <w:i w:val="false"/>
          <w:color w:val="000000"/>
          <w:sz w:val="28"/>
        </w:rPr>
        <w:t>
      14)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bookmarkEnd w:id="21"/>
    <w:bookmarkStart w:name="z28" w:id="22"/>
    <w:p>
      <w:pPr>
        <w:spacing w:after="0"/>
        <w:ind w:left="0"/>
        <w:jc w:val="both"/>
      </w:pPr>
      <w:r>
        <w:rPr>
          <w:rFonts w:ascii="Times New Roman"/>
          <w:b w:val="false"/>
          <w:i w:val="false"/>
          <w:color w:val="000000"/>
          <w:sz w:val="28"/>
        </w:rPr>
        <w:t>
      15) су бұру – сарқынды суларды жинауды, тасуды, тасымалдауды, тазартуды және су бұру жүйелері арқылы су объектілеріне, сарқынды суларды жинақтағыштарға немесе жергілікті жер бедеріне ағызуды қамтамасыз ететін іс-шаралар жиынтығы;</w:t>
      </w:r>
    </w:p>
    <w:bookmarkEnd w:id="22"/>
    <w:bookmarkStart w:name="z29" w:id="23"/>
    <w:p>
      <w:pPr>
        <w:spacing w:after="0"/>
        <w:ind w:left="0"/>
        <w:jc w:val="both"/>
      </w:pPr>
      <w:r>
        <w:rPr>
          <w:rFonts w:ascii="Times New Roman"/>
          <w:b w:val="false"/>
          <w:i w:val="false"/>
          <w:color w:val="000000"/>
          <w:sz w:val="28"/>
        </w:rPr>
        <w:t>
      16) су бұру-су бұру жүйелері арқылы сарқынды суларды су объектілеріне, сарқынды суларды жинақтағыштарға немесе жергілікті жердің рельефіне жинауды, тасымалдауды, тазартуды және ағызуды қамтамасыз ететін іс-шаралар жиынтығы;</w:t>
      </w:r>
    </w:p>
    <w:bookmarkEnd w:id="23"/>
    <w:bookmarkStart w:name="z30" w:id="24"/>
    <w:p>
      <w:pPr>
        <w:spacing w:after="0"/>
        <w:ind w:left="0"/>
        <w:jc w:val="both"/>
      </w:pPr>
      <w:r>
        <w:rPr>
          <w:rFonts w:ascii="Times New Roman"/>
          <w:b w:val="false"/>
          <w:i w:val="false"/>
          <w:color w:val="000000"/>
          <w:sz w:val="28"/>
        </w:rPr>
        <w:t>
      17) тапсырыс беруші – қызметін Қазақстан Республикасының сәулет, қала құрылысы және құрылыс қызметі туралы заңнамасына сәйкес жүзеге асыратын жеке немесе заңды тұлға. Жобаның (бағдарламаның) тапсырыс беруші-инвесторы, тапсырыс беруші (меншік иесі), құрылыс салушы не олардың уәкілетті адамдары қызмет мақсаттарына қарай тапсырыс беруші бола алады;</w:t>
      </w:r>
    </w:p>
    <w:bookmarkEnd w:id="24"/>
    <w:bookmarkStart w:name="z31" w:id="25"/>
    <w:p>
      <w:pPr>
        <w:spacing w:after="0"/>
        <w:ind w:left="0"/>
        <w:jc w:val="both"/>
      </w:pPr>
      <w:r>
        <w:rPr>
          <w:rFonts w:ascii="Times New Roman"/>
          <w:b w:val="false"/>
          <w:i w:val="false"/>
          <w:color w:val="000000"/>
          <w:sz w:val="28"/>
        </w:rPr>
        <w:t>
      18) транзиттік шот - екінші деңгейдегі банкте немесе банк операцияларының жекелеген түрлерін жүзеге асыратын ұйымда ашылатын, көрсетілген қаражатты тиісті қызметтерді көрсетушілердің есеп айырысу шоттарына кейіннен автоматтандырылған түрде бөлумен, Бірыңғай төлем құжаты негізінде коммуналдық қызметтерді тұтынушылардан түсетін ақшалай қаражатты жинақтауға арналған арнайы банктік шот;</w:t>
      </w:r>
    </w:p>
    <w:bookmarkEnd w:id="25"/>
    <w:bookmarkStart w:name="z32" w:id="26"/>
    <w:p>
      <w:pPr>
        <w:spacing w:after="0"/>
        <w:ind w:left="0"/>
        <w:jc w:val="both"/>
      </w:pPr>
      <w:r>
        <w:rPr>
          <w:rFonts w:ascii="Times New Roman"/>
          <w:b w:val="false"/>
          <w:i w:val="false"/>
          <w:color w:val="000000"/>
          <w:sz w:val="28"/>
        </w:rPr>
        <w:t>
      19) 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bookmarkEnd w:id="26"/>
    <w:bookmarkStart w:name="z33" w:id="27"/>
    <w:p>
      <w:pPr>
        <w:spacing w:after="0"/>
        <w:ind w:left="0"/>
        <w:jc w:val="both"/>
      </w:pPr>
      <w:r>
        <w:rPr>
          <w:rFonts w:ascii="Times New Roman"/>
          <w:b w:val="false"/>
          <w:i w:val="false"/>
          <w:color w:val="000000"/>
          <w:sz w:val="28"/>
        </w:rPr>
        <w:t>
      20) тұрмыстық қатты қалдықтар – қатты нысандағы коммуналдық қалдықтар;</w:t>
      </w:r>
    </w:p>
    <w:bookmarkEnd w:id="27"/>
    <w:bookmarkStart w:name="z34" w:id="28"/>
    <w:p>
      <w:pPr>
        <w:spacing w:after="0"/>
        <w:ind w:left="0"/>
        <w:jc w:val="both"/>
      </w:pPr>
      <w:r>
        <w:rPr>
          <w:rFonts w:ascii="Times New Roman"/>
          <w:b w:val="false"/>
          <w:i w:val="false"/>
          <w:color w:val="000000"/>
          <w:sz w:val="28"/>
        </w:rPr>
        <w:t>
      21)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bookmarkEnd w:id="28"/>
    <w:bookmarkStart w:name="z35" w:id="29"/>
    <w:p>
      <w:pPr>
        <w:spacing w:after="0"/>
        <w:ind w:left="0"/>
        <w:jc w:val="both"/>
      </w:pPr>
      <w:r>
        <w:rPr>
          <w:rFonts w:ascii="Times New Roman"/>
          <w:b w:val="false"/>
          <w:i w:val="false"/>
          <w:color w:val="000000"/>
          <w:sz w:val="28"/>
        </w:rPr>
        <w:t>
      22) тұрғын үй қатынастары және тұрғын үй-коммуналдық шаруашылық саласындағы электрондық нысандағы ақпаратты орталықтандырылған түрде жинау және сақтаудың ақпараттық жүйесі (бұдан әрі – Орталықтандырылған түрде жинаудың АЖ-сы) – бұл тұрғын үй қорын және тұрғын үй-коммуналдық шаруашылықты талдау және тұрғын үй қатынастары мен тұрғын үй-коммуналдық шаруашылық саласында мемлекеттік реттеуді жүзеге асыру үшін ТКШ ақпараттандыру объектілерінен ақпаратты шоғырландыруды қамтамасыз ететін, мемлекеттік ақпараттық жүйе;</w:t>
      </w:r>
    </w:p>
    <w:bookmarkEnd w:id="29"/>
    <w:bookmarkStart w:name="z36" w:id="30"/>
    <w:p>
      <w:pPr>
        <w:spacing w:after="0"/>
        <w:ind w:left="0"/>
        <w:jc w:val="both"/>
      </w:pPr>
      <w:r>
        <w:rPr>
          <w:rFonts w:ascii="Times New Roman"/>
          <w:b w:val="false"/>
          <w:i w:val="false"/>
          <w:color w:val="000000"/>
          <w:sz w:val="28"/>
        </w:rPr>
        <w:t>
      23) тұрғын үй қатынастары мен тұрғын үй-коммуналдық шаруашылық саласындағы техникалық оператор - энергетикалық және коммуналдық секторларды жаңғырту жөніндегі ұлттық жобаның тұрғын үй қатынастары мен тұрғын үй-коммуналдық шаруашылық саласындағы техникалық операторы ретінде Қазақстан Республикасының Үкіметі айқындаған, жарғылық капиталына мемлекет жүз пайыз қатысатын заңды тұлға;</w:t>
      </w:r>
    </w:p>
    <w:bookmarkEnd w:id="30"/>
    <w:bookmarkStart w:name="z37" w:id="31"/>
    <w:p>
      <w:pPr>
        <w:spacing w:after="0"/>
        <w:ind w:left="0"/>
        <w:jc w:val="both"/>
      </w:pPr>
      <w:r>
        <w:rPr>
          <w:rFonts w:ascii="Times New Roman"/>
          <w:b w:val="false"/>
          <w:i w:val="false"/>
          <w:color w:val="000000"/>
          <w:sz w:val="28"/>
        </w:rPr>
        <w:t>
      24) 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bookmarkEnd w:id="31"/>
    <w:bookmarkStart w:name="z38" w:id="32"/>
    <w:p>
      <w:pPr>
        <w:spacing w:after="0"/>
        <w:ind w:left="0"/>
        <w:jc w:val="both"/>
      </w:pPr>
      <w:r>
        <w:rPr>
          <w:rFonts w:ascii="Times New Roman"/>
          <w:b w:val="false"/>
          <w:i w:val="false"/>
          <w:color w:val="000000"/>
          <w:sz w:val="28"/>
        </w:rPr>
        <w:t>
      25) тұтынушы - коммуналдық және өзге де қосымша қызметтерді пайдаланатын немесе пайдалану ниеті бар жеке немесе заңды тұлға;</w:t>
      </w:r>
    </w:p>
    <w:bookmarkEnd w:id="32"/>
    <w:bookmarkStart w:name="z39" w:id="33"/>
    <w:p>
      <w:pPr>
        <w:spacing w:after="0"/>
        <w:ind w:left="0"/>
        <w:jc w:val="both"/>
      </w:pPr>
      <w:r>
        <w:rPr>
          <w:rFonts w:ascii="Times New Roman"/>
          <w:b w:val="false"/>
          <w:i w:val="false"/>
          <w:color w:val="000000"/>
          <w:sz w:val="28"/>
        </w:rPr>
        <w:t>
      26) уәкілетті орган-тұрғын үй қатынастары және тұрғын үй-коммуналдық шаруашылық саласындағы басшылықты және салааралық үйлестіруді жүзеге асыратын орталық атқарушы орган;</w:t>
      </w:r>
    </w:p>
    <w:bookmarkEnd w:id="33"/>
    <w:bookmarkStart w:name="z40" w:id="34"/>
    <w:p>
      <w:pPr>
        <w:spacing w:after="0"/>
        <w:ind w:left="0"/>
        <w:jc w:val="both"/>
      </w:pPr>
      <w:r>
        <w:rPr>
          <w:rFonts w:ascii="Times New Roman"/>
          <w:b w:val="false"/>
          <w:i w:val="false"/>
          <w:color w:val="000000"/>
          <w:sz w:val="28"/>
        </w:rPr>
        <w:t>
      27) үйге ортақ инженерлік жүйелер – көппәтерлі тұрғын үйде пәтердің, тұрғын емес үй-жайдың, орынтұрақ орнының, қойманың шегінен тыс жердегі немесе ішіндегі және екі және одан көп пәтерге, тұрғын емес үй-жайға, орынтұрақ орнына, қоймаға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қоқыс әкету, ауабаптау, желдету, жылуды реттеу және вакуумдау жүйелері, тогы әлсіз инженерлік жүйелер;</w:t>
      </w:r>
    </w:p>
    <w:bookmarkEnd w:id="34"/>
    <w:bookmarkStart w:name="z41" w:id="35"/>
    <w:p>
      <w:pPr>
        <w:spacing w:after="0"/>
        <w:ind w:left="0"/>
        <w:jc w:val="both"/>
      </w:pPr>
      <w:r>
        <w:rPr>
          <w:rFonts w:ascii="Times New Roman"/>
          <w:b w:val="false"/>
          <w:i w:val="false"/>
          <w:color w:val="000000"/>
          <w:sz w:val="28"/>
        </w:rPr>
        <w:t>
      28) электрмен жабдықтау – электр энергиясын өндіру, беру және тұтынушыларға сату жөніндегі қызмет.</w:t>
      </w:r>
    </w:p>
    <w:bookmarkEnd w:id="35"/>
    <w:bookmarkStart w:name="z42" w:id="36"/>
    <w:p>
      <w:pPr>
        <w:spacing w:after="0"/>
        <w:ind w:left="0"/>
        <w:jc w:val="left"/>
      </w:pPr>
      <w:r>
        <w:rPr>
          <w:rFonts w:ascii="Times New Roman"/>
          <w:b/>
          <w:i w:val="false"/>
          <w:color w:val="000000"/>
        </w:rPr>
        <w:t xml:space="preserve"> 2-тарау. Коммуналдық көрсетілетін қызметтерді ұсынудың тәртібі мен шарттары</w:t>
      </w:r>
    </w:p>
    <w:bookmarkEnd w:id="36"/>
    <w:bookmarkStart w:name="z43" w:id="37"/>
    <w:p>
      <w:pPr>
        <w:spacing w:after="0"/>
        <w:ind w:left="0"/>
        <w:jc w:val="both"/>
      </w:pPr>
      <w:r>
        <w:rPr>
          <w:rFonts w:ascii="Times New Roman"/>
          <w:b w:val="false"/>
          <w:i w:val="false"/>
          <w:color w:val="000000"/>
          <w:sz w:val="28"/>
        </w:rPr>
        <w:t>
      3. Коммуналдық көрсетілетін қызметтерді ұсыну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bookmarkEnd w:id="37"/>
    <w:bookmarkStart w:name="z44" w:id="38"/>
    <w:p>
      <w:pPr>
        <w:spacing w:after="0"/>
        <w:ind w:left="0"/>
        <w:jc w:val="both"/>
      </w:pPr>
      <w:r>
        <w:rPr>
          <w:rFonts w:ascii="Times New Roman"/>
          <w:b w:val="false"/>
          <w:i w:val="false"/>
          <w:color w:val="000000"/>
          <w:sz w:val="28"/>
        </w:rPr>
        <w:t>
      Кондоминиум объектісінің ортақ мүлкін күтіп-ұстауға жұмсалатын коммуналдық қызметтерге ақы төлеу тәртібі мүлік меншік иелерінің жиналысымен шешіледі.</w:t>
      </w:r>
    </w:p>
    <w:bookmarkEnd w:id="38"/>
    <w:bookmarkStart w:name="z45" w:id="39"/>
    <w:p>
      <w:pPr>
        <w:spacing w:after="0"/>
        <w:ind w:left="0"/>
        <w:jc w:val="both"/>
      </w:pPr>
      <w:r>
        <w:rPr>
          <w:rFonts w:ascii="Times New Roman"/>
          <w:b w:val="false"/>
          <w:i w:val="false"/>
          <w:color w:val="000000"/>
          <w:sz w:val="28"/>
        </w:rPr>
        <w:t>
      4. Көппәтерлі тұрғын үйге (кешенге) тапсырыс беруші объектіні пайдалануға бергеннен кейін, тұрғын және тұрғын емес үй-жайлар меншік иелерінің алдын ала келісімі бойынша, тұрғын және тұрғын емес үй-жайлардың меншік иелері мен коммуналдық қызметтерді (қызметтердің әрбір түріне) берушілер арасында оларды кейіннен жасасу (қол қою) үшін шарттардың жобаларын дайындайды.</w:t>
      </w:r>
    </w:p>
    <w:bookmarkEnd w:id="39"/>
    <w:bookmarkStart w:name="z46" w:id="40"/>
    <w:p>
      <w:pPr>
        <w:spacing w:after="0"/>
        <w:ind w:left="0"/>
        <w:jc w:val="both"/>
      </w:pPr>
      <w:r>
        <w:rPr>
          <w:rFonts w:ascii="Times New Roman"/>
          <w:b w:val="false"/>
          <w:i w:val="false"/>
          <w:color w:val="000000"/>
          <w:sz w:val="28"/>
        </w:rPr>
        <w:t>
      5.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bookmarkEnd w:id="40"/>
    <w:bookmarkStart w:name="z47" w:id="41"/>
    <w:p>
      <w:pPr>
        <w:spacing w:after="0"/>
        <w:ind w:left="0"/>
        <w:jc w:val="both"/>
      </w:pPr>
      <w:r>
        <w:rPr>
          <w:rFonts w:ascii="Times New Roman"/>
          <w:b w:val="false"/>
          <w:i w:val="false"/>
          <w:color w:val="000000"/>
          <w:sz w:val="28"/>
        </w:rPr>
        <w:t>
      6. Меншік иелерінің бірлестіктері немесе кондоминиум объектісін басқару субъектілері коммуналдық қызметтерді жеткізушілермен (қызметтің әр түріне) ынтымақтастық туралы шарттар жасайды.</w:t>
      </w:r>
    </w:p>
    <w:bookmarkEnd w:id="41"/>
    <w:bookmarkStart w:name="z48" w:id="42"/>
    <w:p>
      <w:pPr>
        <w:spacing w:after="0"/>
        <w:ind w:left="0"/>
        <w:jc w:val="both"/>
      </w:pPr>
      <w:r>
        <w:rPr>
          <w:rFonts w:ascii="Times New Roman"/>
          <w:b w:val="false"/>
          <w:i w:val="false"/>
          <w:color w:val="000000"/>
          <w:sz w:val="28"/>
        </w:rPr>
        <w:t>
      7. Мүлік иелерінің бірлестіктері немесе кондоминиум объектісін басқару субъектілері кондоминиум объектісінің ортақ мүлкін күтіп-ұстауға сервистік қызмет субъектілерімен шарт жасаса алады.</w:t>
      </w:r>
    </w:p>
    <w:bookmarkEnd w:id="42"/>
    <w:bookmarkStart w:name="z49" w:id="43"/>
    <w:p>
      <w:pPr>
        <w:spacing w:after="0"/>
        <w:ind w:left="0"/>
        <w:jc w:val="both"/>
      </w:pPr>
      <w:r>
        <w:rPr>
          <w:rFonts w:ascii="Times New Roman"/>
          <w:b w:val="false"/>
          <w:i w:val="false"/>
          <w:color w:val="000000"/>
          <w:sz w:val="28"/>
        </w:rPr>
        <w:t>
      8. Тікелей бірлескен басқару кезінде ынтымақтастық шарттары кондоминиум объектісінің ортақ мүлкін күтіп-ұстауға коммуналдық қызметтер көрсететін ұйымдар және пәтерлердің, тұрғын емес үй-жайлардың барлық меншік иелерімен немесе пәтерлердің, тұрғын емес үй-жайлардың меншік иелерінің көпшілігімен жасалады. Бұл ретте пәтерлердің, тұрғын емес үй-жайлардың меншік иелерінің барлығы немесе көпшілігі шарттың бір тарабы ретінде әрекет етеді.</w:t>
      </w:r>
    </w:p>
    <w:bookmarkEnd w:id="43"/>
    <w:bookmarkStart w:name="z50" w:id="44"/>
    <w:p>
      <w:pPr>
        <w:spacing w:after="0"/>
        <w:ind w:left="0"/>
        <w:jc w:val="both"/>
      </w:pPr>
      <w:r>
        <w:rPr>
          <w:rFonts w:ascii="Times New Roman"/>
          <w:b w:val="false"/>
          <w:i w:val="false"/>
          <w:color w:val="000000"/>
          <w:sz w:val="28"/>
        </w:rPr>
        <w:t>
      9. 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bookmarkEnd w:id="44"/>
    <w:bookmarkStart w:name="z51" w:id="45"/>
    <w:p>
      <w:pPr>
        <w:spacing w:after="0"/>
        <w:ind w:left="0"/>
        <w:jc w:val="both"/>
      </w:pPr>
      <w:r>
        <w:rPr>
          <w:rFonts w:ascii="Times New Roman"/>
          <w:b w:val="false"/>
          <w:i w:val="false"/>
          <w:color w:val="000000"/>
          <w:sz w:val="28"/>
        </w:rPr>
        <w:t>
      10. 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bookmarkEnd w:id="45"/>
    <w:bookmarkStart w:name="z52" w:id="46"/>
    <w:p>
      <w:pPr>
        <w:spacing w:after="0"/>
        <w:ind w:left="0"/>
        <w:jc w:val="both"/>
      </w:pPr>
      <w:r>
        <w:rPr>
          <w:rFonts w:ascii="Times New Roman"/>
          <w:b w:val="false"/>
          <w:i w:val="false"/>
          <w:color w:val="000000"/>
          <w:sz w:val="28"/>
        </w:rPr>
        <w:t>
      11. Тұтынушылық қасиеттер және көрсетілетін қызметті ұсыну режимі:</w:t>
      </w:r>
    </w:p>
    <w:bookmarkEnd w:id="46"/>
    <w:bookmarkStart w:name="z53" w:id="47"/>
    <w:p>
      <w:pPr>
        <w:spacing w:after="0"/>
        <w:ind w:left="0"/>
        <w:jc w:val="both"/>
      </w:pPr>
      <w:r>
        <w:rPr>
          <w:rFonts w:ascii="Times New Roman"/>
          <w:b w:val="false"/>
          <w:i w:val="false"/>
          <w:color w:val="000000"/>
          <w:sz w:val="28"/>
        </w:rPr>
        <w:t>
      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bookmarkEnd w:id="47"/>
    <w:bookmarkStart w:name="z54" w:id="48"/>
    <w:p>
      <w:pPr>
        <w:spacing w:after="0"/>
        <w:ind w:left="0"/>
        <w:jc w:val="both"/>
      </w:pPr>
      <w:r>
        <w:rPr>
          <w:rFonts w:ascii="Times New Roman"/>
          <w:b w:val="false"/>
          <w:i w:val="false"/>
          <w:color w:val="000000"/>
          <w:sz w:val="28"/>
        </w:rPr>
        <w:t>
      2) электрмен жабдықтау – Қазақстан Республикасының заңнамасында белгіленген электр энергиясының сапасына сәйкес – жыл ішінде тәулік бойы;</w:t>
      </w:r>
    </w:p>
    <w:bookmarkEnd w:id="48"/>
    <w:bookmarkStart w:name="z55" w:id="49"/>
    <w:p>
      <w:pPr>
        <w:spacing w:after="0"/>
        <w:ind w:left="0"/>
        <w:jc w:val="both"/>
      </w:pPr>
      <w:r>
        <w:rPr>
          <w:rFonts w:ascii="Times New Roman"/>
          <w:b w:val="false"/>
          <w:i w:val="false"/>
          <w:color w:val="000000"/>
          <w:sz w:val="28"/>
        </w:rPr>
        <w:t>
      3) суық және ыстық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w:t>
      </w:r>
    </w:p>
    <w:bookmarkEnd w:id="49"/>
    <w:bookmarkStart w:name="z56" w:id="50"/>
    <w:p>
      <w:pPr>
        <w:spacing w:after="0"/>
        <w:ind w:left="0"/>
        <w:jc w:val="both"/>
      </w:pPr>
      <w:r>
        <w:rPr>
          <w:rFonts w:ascii="Times New Roman"/>
          <w:b w:val="false"/>
          <w:i w:val="false"/>
          <w:color w:val="000000"/>
          <w:sz w:val="28"/>
        </w:rPr>
        <w:t>
      4) су бұру – сарқынды суларды су бұру жүйелеріне толық бұруды қамтамасыз ету – жыл ішінде тәулік бойы;</w:t>
      </w:r>
    </w:p>
    <w:bookmarkEnd w:id="50"/>
    <w:bookmarkStart w:name="z57" w:id="51"/>
    <w:p>
      <w:pPr>
        <w:spacing w:after="0"/>
        <w:ind w:left="0"/>
        <w:jc w:val="both"/>
      </w:pPr>
      <w:r>
        <w:rPr>
          <w:rFonts w:ascii="Times New Roman"/>
          <w:b w:val="false"/>
          <w:i w:val="false"/>
          <w:color w:val="000000"/>
          <w:sz w:val="28"/>
        </w:rPr>
        <w:t>
      5) газбен жабдықтау – Қазақстан Республикасының заңнамасында белгіленген техникалық талаптарға сәйкес және шарттарда белгіленген толық көлемде;</w:t>
      </w:r>
    </w:p>
    <w:bookmarkEnd w:id="51"/>
    <w:bookmarkStart w:name="z58" w:id="52"/>
    <w:p>
      <w:pPr>
        <w:spacing w:after="0"/>
        <w:ind w:left="0"/>
        <w:jc w:val="both"/>
      </w:pPr>
      <w:r>
        <w:rPr>
          <w:rFonts w:ascii="Times New Roman"/>
          <w:b w:val="false"/>
          <w:i w:val="false"/>
          <w:color w:val="000000"/>
          <w:sz w:val="28"/>
        </w:rPr>
        <w:t>
      6) 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bookmarkEnd w:id="52"/>
    <w:bookmarkStart w:name="z59" w:id="53"/>
    <w:p>
      <w:pPr>
        <w:spacing w:after="0"/>
        <w:ind w:left="0"/>
        <w:jc w:val="left"/>
      </w:pPr>
      <w:r>
        <w:rPr>
          <w:rFonts w:ascii="Times New Roman"/>
          <w:b/>
          <w:i w:val="false"/>
          <w:color w:val="000000"/>
        </w:rPr>
        <w:t xml:space="preserve"> 3-тарау. Коммуналдық қызметтерді пайдалану және ұсыну процесін реттеудің тәртібі</w:t>
      </w:r>
    </w:p>
    <w:bookmarkEnd w:id="53"/>
    <w:bookmarkStart w:name="z60" w:id="54"/>
    <w:p>
      <w:pPr>
        <w:spacing w:after="0"/>
        <w:ind w:left="0"/>
        <w:jc w:val="both"/>
      </w:pPr>
      <w:r>
        <w:rPr>
          <w:rFonts w:ascii="Times New Roman"/>
          <w:b w:val="false"/>
          <w:i w:val="false"/>
          <w:color w:val="000000"/>
          <w:sz w:val="28"/>
        </w:rPr>
        <w:t>
      12. Мүліктің меншік иелері бірлестігінің төрағасы немесе кондоминиум объектісін басқару субъектілері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күтіп-ұстауды қамтамасыз ету үшін сервистік қызмет субъектісімен шарт жасасуы мүмкін.</w:t>
      </w:r>
    </w:p>
    <w:bookmarkEnd w:id="54"/>
    <w:bookmarkStart w:name="z61" w:id="55"/>
    <w:p>
      <w:pPr>
        <w:spacing w:after="0"/>
        <w:ind w:left="0"/>
        <w:jc w:val="both"/>
      </w:pPr>
      <w:r>
        <w:rPr>
          <w:rFonts w:ascii="Times New Roman"/>
          <w:b w:val="false"/>
          <w:i w:val="false"/>
          <w:color w:val="000000"/>
          <w:sz w:val="28"/>
        </w:rPr>
        <w:t>
      13. Энергиямен жабдықтау шарты бойынша энергияны тұрмыстық тұтыну үшін пайдаланатын азамат абонент (тұтынушы) болған жағдайларда, энергетикалық желілердің, сондай-ақ энергия тұтынуды есепке алу аспаптардың тиісті техникалық жай-күйі мен қауіпсіздігін қамтамасыз ету міндеті, егер заңнамалық актілерде өзгеше көзделмесе, энергиямен жабдықтаушы ұйымға жүктеледі.</w:t>
      </w:r>
    </w:p>
    <w:bookmarkEnd w:id="55"/>
    <w:bookmarkStart w:name="z62" w:id="56"/>
    <w:p>
      <w:pPr>
        <w:spacing w:after="0"/>
        <w:ind w:left="0"/>
        <w:jc w:val="both"/>
      </w:pPr>
      <w:r>
        <w:rPr>
          <w:rFonts w:ascii="Times New Roman"/>
          <w:b w:val="false"/>
          <w:i w:val="false"/>
          <w:color w:val="000000"/>
          <w:sz w:val="28"/>
        </w:rPr>
        <w:t>
      14.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bookmarkEnd w:id="56"/>
    <w:bookmarkStart w:name="z63" w:id="57"/>
    <w:p>
      <w:pPr>
        <w:spacing w:after="0"/>
        <w:ind w:left="0"/>
        <w:jc w:val="both"/>
      </w:pPr>
      <w:r>
        <w:rPr>
          <w:rFonts w:ascii="Times New Roman"/>
          <w:b w:val="false"/>
          <w:i w:val="false"/>
          <w:color w:val="000000"/>
          <w:sz w:val="28"/>
        </w:rPr>
        <w:t>
      15. 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bookmarkEnd w:id="57"/>
    <w:bookmarkStart w:name="z64" w:id="58"/>
    <w:p>
      <w:pPr>
        <w:spacing w:after="0"/>
        <w:ind w:left="0"/>
        <w:jc w:val="both"/>
      </w:pPr>
      <w:r>
        <w:rPr>
          <w:rFonts w:ascii="Times New Roman"/>
          <w:b w:val="false"/>
          <w:i w:val="false"/>
          <w:color w:val="000000"/>
          <w:sz w:val="28"/>
        </w:rPr>
        <w:t>
      16. 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жергілікті "Саран қаласының тұрғын инспекциясы бөлімі" ММ жүзеге асырады.</w:t>
      </w:r>
    </w:p>
    <w:bookmarkEnd w:id="58"/>
    <w:bookmarkStart w:name="z65" w:id="59"/>
    <w:p>
      <w:pPr>
        <w:spacing w:after="0"/>
        <w:ind w:left="0"/>
        <w:jc w:val="both"/>
      </w:pPr>
      <w:r>
        <w:rPr>
          <w:rFonts w:ascii="Times New Roman"/>
          <w:b w:val="false"/>
          <w:i w:val="false"/>
          <w:color w:val="000000"/>
          <w:sz w:val="28"/>
        </w:rPr>
        <w:t>
      17. "Саран қаласының тұрғын үй коммуналдық шаруашылығы, жолаушылар көлігі және автомобиль жолдары бөлімі" мемлекеттік мекемесі есептердің ашықтығын қамтамасыз етуге, тарифтердің сақталуын бақылауға, қателерді анықтауға, тұтынушылардың құқықтарын теріс пайдалануды болдырмауға және қорғауға бағытталған БЕО мен қызметтерді жеткізушілер ұсынатын ақпаратты жинау, өңдеу және талдау арқылы коммуналдық қызметтер үшін есеп айырысу мониторингін жүзеге асырады.</w:t>
      </w:r>
    </w:p>
    <w:bookmarkEnd w:id="59"/>
    <w:bookmarkStart w:name="z66" w:id="60"/>
    <w:p>
      <w:pPr>
        <w:spacing w:after="0"/>
        <w:ind w:left="0"/>
        <w:jc w:val="both"/>
      </w:pPr>
      <w:r>
        <w:rPr>
          <w:rFonts w:ascii="Times New Roman"/>
          <w:b w:val="false"/>
          <w:i w:val="false"/>
          <w:color w:val="000000"/>
          <w:sz w:val="28"/>
        </w:rPr>
        <w:t>
      18. Тұтынушыға,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bookmarkEnd w:id="60"/>
    <w:bookmarkStart w:name="z67" w:id="61"/>
    <w:p>
      <w:pPr>
        <w:spacing w:after="0"/>
        <w:ind w:left="0"/>
        <w:jc w:val="both"/>
      </w:pPr>
      <w:r>
        <w:rPr>
          <w:rFonts w:ascii="Times New Roman"/>
          <w:b w:val="false"/>
          <w:i w:val="false"/>
          <w:color w:val="000000"/>
          <w:sz w:val="28"/>
        </w:rPr>
        <w:t>
      19.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bookmarkEnd w:id="61"/>
    <w:bookmarkStart w:name="z68" w:id="62"/>
    <w:p>
      <w:pPr>
        <w:spacing w:after="0"/>
        <w:ind w:left="0"/>
        <w:jc w:val="both"/>
      </w:pPr>
      <w:r>
        <w:rPr>
          <w:rFonts w:ascii="Times New Roman"/>
          <w:b w:val="false"/>
          <w:i w:val="false"/>
          <w:color w:val="000000"/>
          <w:sz w:val="28"/>
        </w:rPr>
        <w:t xml:space="preserve">
      20.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кондоминиум объектісін жылыту маусымына дайындық жұмыстарын "Қазақстан Республикасындағы жергілікті мемлекеттік басқару және өзін-өзі басқару туралы" Қазақстан Республикасы Заңының 6-бабы 1-тармағының </w:t>
      </w:r>
      <w:r>
        <w:rPr>
          <w:rFonts w:ascii="Times New Roman"/>
          <w:b w:val="false"/>
          <w:i w:val="false"/>
          <w:color w:val="000000"/>
          <w:sz w:val="28"/>
        </w:rPr>
        <w:t>4-1) тармақшасына</w:t>
      </w:r>
      <w:r>
        <w:rPr>
          <w:rFonts w:ascii="Times New Roman"/>
          <w:b w:val="false"/>
          <w:i w:val="false"/>
          <w:color w:val="000000"/>
          <w:sz w:val="28"/>
        </w:rPr>
        <w:t xml:space="preserve"> сәйкес жергілікті өкілді органдар бекіткен жылыту маусымына дайындық және оны өткізу қағидаларына сәйкес ұйымдастырады.</w:t>
      </w:r>
    </w:p>
    <w:bookmarkEnd w:id="62"/>
    <w:bookmarkStart w:name="z69" w:id="63"/>
    <w:p>
      <w:pPr>
        <w:spacing w:after="0"/>
        <w:ind w:left="0"/>
        <w:jc w:val="both"/>
      </w:pPr>
      <w:r>
        <w:rPr>
          <w:rFonts w:ascii="Times New Roman"/>
          <w:b w:val="false"/>
          <w:i w:val="false"/>
          <w:color w:val="000000"/>
          <w:sz w:val="28"/>
        </w:rPr>
        <w:t>
      21. Мүлiк меншік иелерi бiрлестiгiнiң төрағасы немесе кондоминиум объектiсiн басқару субъектiлерi пәтерлер, тұрғын емес үй-жайлар меншік иелерінің тұтынушыларынан коммуналдық көрсетілетін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bookmarkEnd w:id="63"/>
    <w:bookmarkStart w:name="z70" w:id="64"/>
    <w:p>
      <w:pPr>
        <w:spacing w:after="0"/>
        <w:ind w:left="0"/>
        <w:jc w:val="both"/>
      </w:pPr>
      <w:r>
        <w:rPr>
          <w:rFonts w:ascii="Times New Roman"/>
          <w:b w:val="false"/>
          <w:i w:val="false"/>
          <w:color w:val="000000"/>
          <w:sz w:val="28"/>
        </w:rPr>
        <w:t>
      22.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bookmarkEnd w:id="64"/>
    <w:bookmarkStart w:name="z71" w:id="65"/>
    <w:p>
      <w:pPr>
        <w:spacing w:after="0"/>
        <w:ind w:left="0"/>
        <w:jc w:val="both"/>
      </w:pPr>
      <w:r>
        <w:rPr>
          <w:rFonts w:ascii="Times New Roman"/>
          <w:b w:val="false"/>
          <w:i w:val="false"/>
          <w:color w:val="000000"/>
          <w:sz w:val="28"/>
        </w:rPr>
        <w:t>
      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bookmarkEnd w:id="65"/>
    <w:bookmarkStart w:name="z72" w:id="66"/>
    <w:p>
      <w:pPr>
        <w:spacing w:after="0"/>
        <w:ind w:left="0"/>
        <w:jc w:val="both"/>
      </w:pPr>
      <w:r>
        <w:rPr>
          <w:rFonts w:ascii="Times New Roman"/>
          <w:b w:val="false"/>
          <w:i w:val="false"/>
          <w:color w:val="000000"/>
          <w:sz w:val="28"/>
        </w:rPr>
        <w:t>
      Кондоминиум объектілеріндегі пайдалану жауапкершілігін бөлу шекарасы:</w:t>
      </w:r>
    </w:p>
    <w:bookmarkEnd w:id="66"/>
    <w:bookmarkStart w:name="z73" w:id="67"/>
    <w:p>
      <w:pPr>
        <w:spacing w:after="0"/>
        <w:ind w:left="0"/>
        <w:jc w:val="both"/>
      </w:pPr>
      <w:r>
        <w:rPr>
          <w:rFonts w:ascii="Times New Roman"/>
          <w:b w:val="false"/>
          <w:i w:val="false"/>
          <w:color w:val="000000"/>
          <w:sz w:val="28"/>
        </w:rPr>
        <w:t>
      сумен жабдықтау бойынша – ғимаратта су құбырын енгізудегі бірінші ысырманың бөлуші фланеці;</w:t>
      </w:r>
    </w:p>
    <w:bookmarkEnd w:id="67"/>
    <w:bookmarkStart w:name="z74" w:id="68"/>
    <w:p>
      <w:pPr>
        <w:spacing w:after="0"/>
        <w:ind w:left="0"/>
        <w:jc w:val="both"/>
      </w:pPr>
      <w:r>
        <w:rPr>
          <w:rFonts w:ascii="Times New Roman"/>
          <w:b w:val="false"/>
          <w:i w:val="false"/>
          <w:color w:val="000000"/>
          <w:sz w:val="28"/>
        </w:rPr>
        <w:t>
      су бұру бойынша – елді мекеннің су бұру желілеріне қосылған жердегі құдық;</w:t>
      </w:r>
    </w:p>
    <w:bookmarkEnd w:id="68"/>
    <w:bookmarkStart w:name="z75" w:id="69"/>
    <w:p>
      <w:pPr>
        <w:spacing w:after="0"/>
        <w:ind w:left="0"/>
        <w:jc w:val="both"/>
      </w:pPr>
      <w:r>
        <w:rPr>
          <w:rFonts w:ascii="Times New Roman"/>
          <w:b w:val="false"/>
          <w:i w:val="false"/>
          <w:color w:val="000000"/>
          <w:sz w:val="28"/>
        </w:rPr>
        <w:t>
      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bookmarkEnd w:id="69"/>
    <w:bookmarkStart w:name="z76" w:id="70"/>
    <w:p>
      <w:pPr>
        <w:spacing w:after="0"/>
        <w:ind w:left="0"/>
        <w:jc w:val="both"/>
      </w:pPr>
      <w:r>
        <w:rPr>
          <w:rFonts w:ascii="Times New Roman"/>
          <w:b w:val="false"/>
          <w:i w:val="false"/>
          <w:color w:val="000000"/>
          <w:sz w:val="28"/>
        </w:rPr>
        <w:t>
      электрмен жабдықтау бойынша – кернеуі 1000 В дейінгі электр қондырғыларын күтіп-ұстау, оларға қызмет көрсету және олардың техникалық жағдайы үшін:</w:t>
      </w:r>
    </w:p>
    <w:bookmarkEnd w:id="70"/>
    <w:bookmarkStart w:name="z77" w:id="71"/>
    <w:p>
      <w:pPr>
        <w:spacing w:after="0"/>
        <w:ind w:left="0"/>
        <w:jc w:val="both"/>
      </w:pPr>
      <w:r>
        <w:rPr>
          <w:rFonts w:ascii="Times New Roman"/>
          <w:b w:val="false"/>
          <w:i w:val="false"/>
          <w:color w:val="000000"/>
          <w:sz w:val="28"/>
        </w:rPr>
        <w:t>
      1) әуелік тармақталу кезінде – тіреулерге орнатылған өтпелі және соңғы оқшаулағыштағы қоректендіру желісін қосу түйіспесінде;</w:t>
      </w:r>
    </w:p>
    <w:bookmarkEnd w:id="71"/>
    <w:bookmarkStart w:name="z78" w:id="72"/>
    <w:p>
      <w:pPr>
        <w:spacing w:after="0"/>
        <w:ind w:left="0"/>
        <w:jc w:val="both"/>
      </w:pPr>
      <w:r>
        <w:rPr>
          <w:rFonts w:ascii="Times New Roman"/>
          <w:b w:val="false"/>
          <w:i w:val="false"/>
          <w:color w:val="000000"/>
          <w:sz w:val="28"/>
        </w:rPr>
        <w:t>
      2) кабельдік ену кезінде – ғимаратқа кірердегі қоректендіру кабелінің ұштарындағы бұрандалы қосылыстарда белгіленеді.</w:t>
      </w:r>
    </w:p>
    <w:bookmarkEnd w:id="72"/>
    <w:bookmarkStart w:name="z79" w:id="73"/>
    <w:p>
      <w:pPr>
        <w:spacing w:after="0"/>
        <w:ind w:left="0"/>
        <w:jc w:val="both"/>
      </w:pPr>
      <w:r>
        <w:rPr>
          <w:rFonts w:ascii="Times New Roman"/>
          <w:b w:val="false"/>
          <w:i w:val="false"/>
          <w:color w:val="000000"/>
          <w:sz w:val="28"/>
        </w:rPr>
        <w:t>
      23. 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bookmarkEnd w:id="73"/>
    <w:bookmarkStart w:name="z80" w:id="74"/>
    <w:p>
      <w:pPr>
        <w:spacing w:after="0"/>
        <w:ind w:left="0"/>
        <w:jc w:val="both"/>
      </w:pPr>
      <w:r>
        <w:rPr>
          <w:rFonts w:ascii="Times New Roman"/>
          <w:b w:val="false"/>
          <w:i w:val="false"/>
          <w:color w:val="000000"/>
          <w:sz w:val="28"/>
        </w:rPr>
        <w:t>
      24.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bookmarkEnd w:id="74"/>
    <w:bookmarkStart w:name="z81" w:id="75"/>
    <w:p>
      <w:pPr>
        <w:spacing w:after="0"/>
        <w:ind w:left="0"/>
        <w:jc w:val="both"/>
      </w:pPr>
      <w:r>
        <w:rPr>
          <w:rFonts w:ascii="Times New Roman"/>
          <w:b w:val="false"/>
          <w:i w:val="false"/>
          <w:color w:val="000000"/>
          <w:sz w:val="28"/>
        </w:rPr>
        <w:t xml:space="preserve">
      25. Тұтынушылар туралы дербес деректердің құпиялылығы үшін жауапкершілік "Дербес деректер және оларды қорғау туралы" 2013 жылғы 21 мамырдағы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жүктеледі.</w:t>
      </w:r>
    </w:p>
    <w:bookmarkEnd w:id="75"/>
    <w:bookmarkStart w:name="z82" w:id="76"/>
    <w:p>
      <w:pPr>
        <w:spacing w:after="0"/>
        <w:ind w:left="0"/>
        <w:jc w:val="both"/>
      </w:pPr>
      <w:r>
        <w:rPr>
          <w:rFonts w:ascii="Times New Roman"/>
          <w:b w:val="false"/>
          <w:i w:val="false"/>
          <w:color w:val="000000"/>
          <w:sz w:val="28"/>
        </w:rPr>
        <w:t>
      26. Тұтынушы:</w:t>
      </w:r>
    </w:p>
    <w:bookmarkEnd w:id="76"/>
    <w:bookmarkStart w:name="z83" w:id="77"/>
    <w:p>
      <w:pPr>
        <w:spacing w:after="0"/>
        <w:ind w:left="0"/>
        <w:jc w:val="both"/>
      </w:pPr>
      <w:r>
        <w:rPr>
          <w:rFonts w:ascii="Times New Roman"/>
          <w:b w:val="false"/>
          <w:i w:val="false"/>
          <w:color w:val="000000"/>
          <w:sz w:val="28"/>
        </w:rPr>
        <w:t>
      1) өз өмiрi мен денсаулығына қауiпсiз, мүлкiне зиян келтiрмейтiн белгiленген сападағы коммуналдық көрсетілетін қызметтерді алады;</w:t>
      </w:r>
    </w:p>
    <w:bookmarkEnd w:id="77"/>
    <w:bookmarkStart w:name="z84" w:id="78"/>
    <w:p>
      <w:pPr>
        <w:spacing w:after="0"/>
        <w:ind w:left="0"/>
        <w:jc w:val="both"/>
      </w:pPr>
      <w:r>
        <w:rPr>
          <w:rFonts w:ascii="Times New Roman"/>
          <w:b w:val="false"/>
          <w:i w:val="false"/>
          <w:color w:val="000000"/>
          <w:sz w:val="28"/>
        </w:rPr>
        <w:t>
      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bookmarkEnd w:id="78"/>
    <w:bookmarkStart w:name="z85" w:id="79"/>
    <w:p>
      <w:pPr>
        <w:spacing w:after="0"/>
        <w:ind w:left="0"/>
        <w:jc w:val="both"/>
      </w:pPr>
      <w:r>
        <w:rPr>
          <w:rFonts w:ascii="Times New Roman"/>
          <w:b w:val="false"/>
          <w:i w:val="false"/>
          <w:color w:val="000000"/>
          <w:sz w:val="28"/>
        </w:rPr>
        <w:t>
      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bookmarkEnd w:id="79"/>
    <w:bookmarkStart w:name="z86" w:id="80"/>
    <w:p>
      <w:pPr>
        <w:spacing w:after="0"/>
        <w:ind w:left="0"/>
        <w:jc w:val="both"/>
      </w:pPr>
      <w:r>
        <w:rPr>
          <w:rFonts w:ascii="Times New Roman"/>
          <w:b w:val="false"/>
          <w:i w:val="false"/>
          <w:color w:val="000000"/>
          <w:sz w:val="28"/>
        </w:rPr>
        <w:t>
      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bookmarkEnd w:id="80"/>
    <w:bookmarkStart w:name="z87" w:id="81"/>
    <w:p>
      <w:pPr>
        <w:spacing w:after="0"/>
        <w:ind w:left="0"/>
        <w:jc w:val="both"/>
      </w:pPr>
      <w:r>
        <w:rPr>
          <w:rFonts w:ascii="Times New Roman"/>
          <w:b w:val="false"/>
          <w:i w:val="false"/>
          <w:color w:val="000000"/>
          <w:sz w:val="28"/>
        </w:rPr>
        <w:t>
      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bookmarkEnd w:id="81"/>
    <w:bookmarkStart w:name="z88" w:id="82"/>
    <w:p>
      <w:pPr>
        <w:spacing w:after="0"/>
        <w:ind w:left="0"/>
        <w:jc w:val="both"/>
      </w:pPr>
      <w:r>
        <w:rPr>
          <w:rFonts w:ascii="Times New Roman"/>
          <w:b w:val="false"/>
          <w:i w:val="false"/>
          <w:color w:val="000000"/>
          <w:sz w:val="28"/>
        </w:rPr>
        <w:t xml:space="preserve">
      6) Қазақстан Республикасы Энергетика министрінің 2015 жылғы 20 ақпандағы № 111 бұйрығымен бекітілген Электр энергиясының бөлшек сауда нарығын ұйымдастыру және оның жұмыс істеуі, сондай-ақ осы нарықта қызмет көрсету </w:t>
      </w:r>
      <w:r>
        <w:rPr>
          <w:rFonts w:ascii="Times New Roman"/>
          <w:b w:val="false"/>
          <w:i w:val="false"/>
          <w:color w:val="000000"/>
          <w:sz w:val="28"/>
        </w:rPr>
        <w:t>қағидаларымен</w:t>
      </w:r>
      <w:r>
        <w:rPr>
          <w:rFonts w:ascii="Times New Roman"/>
          <w:b w:val="false"/>
          <w:i w:val="false"/>
          <w:color w:val="000000"/>
          <w:sz w:val="28"/>
        </w:rPr>
        <w:t xml:space="preserve">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bookmarkEnd w:id="82"/>
    <w:bookmarkStart w:name="z89" w:id="83"/>
    <w:p>
      <w:pPr>
        <w:spacing w:after="0"/>
        <w:ind w:left="0"/>
        <w:jc w:val="both"/>
      </w:pPr>
      <w:r>
        <w:rPr>
          <w:rFonts w:ascii="Times New Roman"/>
          <w:b w:val="false"/>
          <w:i w:val="false"/>
          <w:color w:val="000000"/>
          <w:sz w:val="28"/>
        </w:rPr>
        <w:t>
      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bookmarkEnd w:id="83"/>
    <w:bookmarkStart w:name="z90" w:id="84"/>
    <w:p>
      <w:pPr>
        <w:spacing w:after="0"/>
        <w:ind w:left="0"/>
        <w:jc w:val="both"/>
      </w:pPr>
      <w:r>
        <w:rPr>
          <w:rFonts w:ascii="Times New Roman"/>
          <w:b w:val="false"/>
          <w:i w:val="false"/>
          <w:color w:val="000000"/>
          <w:sz w:val="28"/>
        </w:rPr>
        <w:t>
      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bookmarkEnd w:id="84"/>
    <w:bookmarkStart w:name="z91" w:id="85"/>
    <w:p>
      <w:pPr>
        <w:spacing w:after="0"/>
        <w:ind w:left="0"/>
        <w:jc w:val="both"/>
      </w:pPr>
      <w:r>
        <w:rPr>
          <w:rFonts w:ascii="Times New Roman"/>
          <w:b w:val="false"/>
          <w:i w:val="false"/>
          <w:color w:val="000000"/>
          <w:sz w:val="28"/>
        </w:rPr>
        <w:t>
      9) "ТКШ бірыңғай платформасынан" бірыңғай төлем құжатының электрондық нұсқасын алады;</w:t>
      </w:r>
    </w:p>
    <w:bookmarkEnd w:id="85"/>
    <w:bookmarkStart w:name="z92" w:id="86"/>
    <w:p>
      <w:pPr>
        <w:spacing w:after="0"/>
        <w:ind w:left="0"/>
        <w:jc w:val="both"/>
      </w:pPr>
      <w:r>
        <w:rPr>
          <w:rFonts w:ascii="Times New Roman"/>
          <w:b w:val="false"/>
          <w:i w:val="false"/>
          <w:color w:val="000000"/>
          <w:sz w:val="28"/>
        </w:rPr>
        <w:t>
      10) қажет болған жағдайда қағаз түріндегі төлем құжатын жеткізуді ұйымдастыруды БЕО жүзеге асырады. Бұл ретте, қағаз төлем құжаты тұтынушы қол қойған қағаз түріндегі төлем құжатын алуға өтініш болған кезде жеткізіледі.</w:t>
      </w:r>
    </w:p>
    <w:bookmarkEnd w:id="86"/>
    <w:bookmarkStart w:name="z93" w:id="87"/>
    <w:p>
      <w:pPr>
        <w:spacing w:after="0"/>
        <w:ind w:left="0"/>
        <w:jc w:val="both"/>
      </w:pPr>
      <w:r>
        <w:rPr>
          <w:rFonts w:ascii="Times New Roman"/>
          <w:b w:val="false"/>
          <w:i w:val="false"/>
          <w:color w:val="000000"/>
          <w:sz w:val="28"/>
        </w:rPr>
        <w:t>
      27. Жеткізуші:</w:t>
      </w:r>
    </w:p>
    <w:bookmarkEnd w:id="87"/>
    <w:bookmarkStart w:name="z94" w:id="88"/>
    <w:p>
      <w:pPr>
        <w:spacing w:after="0"/>
        <w:ind w:left="0"/>
        <w:jc w:val="both"/>
      </w:pPr>
      <w:r>
        <w:rPr>
          <w:rFonts w:ascii="Times New Roman"/>
          <w:b w:val="false"/>
          <w:i w:val="false"/>
          <w:color w:val="000000"/>
          <w:sz w:val="28"/>
        </w:rPr>
        <w:t>
      1) көрсетілетін коммуналдық қызметтер үшін тұтыну көлемін және төлемақыны бақылауды жүзеге асырады;</w:t>
      </w:r>
    </w:p>
    <w:bookmarkEnd w:id="88"/>
    <w:bookmarkStart w:name="z95" w:id="89"/>
    <w:p>
      <w:pPr>
        <w:spacing w:after="0"/>
        <w:ind w:left="0"/>
        <w:jc w:val="both"/>
      </w:pPr>
      <w:r>
        <w:rPr>
          <w:rFonts w:ascii="Times New Roman"/>
          <w:b w:val="false"/>
          <w:i w:val="false"/>
          <w:color w:val="000000"/>
          <w:sz w:val="28"/>
        </w:rPr>
        <w:t>
      2) БЕО-ға электрондық нысанда бірыңғай төлем құжатын қалыптастыру үшін тұтынушыға жасалған шарттар негізінде көрсетілген коммуналдық және қосымша қызметтер үшін қажетті ақпаратты ай сайын ұсынады;</w:t>
      </w:r>
    </w:p>
    <w:bookmarkEnd w:id="89"/>
    <w:bookmarkStart w:name="z96" w:id="90"/>
    <w:p>
      <w:pPr>
        <w:spacing w:after="0"/>
        <w:ind w:left="0"/>
        <w:jc w:val="both"/>
      </w:pPr>
      <w:r>
        <w:rPr>
          <w:rFonts w:ascii="Times New Roman"/>
          <w:b w:val="false"/>
          <w:i w:val="false"/>
          <w:color w:val="000000"/>
          <w:sz w:val="28"/>
        </w:rPr>
        <w:t>
      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bookmarkEnd w:id="90"/>
    <w:bookmarkStart w:name="z97" w:id="91"/>
    <w:p>
      <w:pPr>
        <w:spacing w:after="0"/>
        <w:ind w:left="0"/>
        <w:jc w:val="both"/>
      </w:pPr>
      <w:r>
        <w:rPr>
          <w:rFonts w:ascii="Times New Roman"/>
          <w:b w:val="false"/>
          <w:i w:val="false"/>
          <w:color w:val="000000"/>
          <w:sz w:val="28"/>
        </w:rPr>
        <w:t>
      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bookmarkEnd w:id="91"/>
    <w:bookmarkStart w:name="z98" w:id="92"/>
    <w:p>
      <w:pPr>
        <w:spacing w:after="0"/>
        <w:ind w:left="0"/>
        <w:jc w:val="both"/>
      </w:pPr>
      <w:r>
        <w:rPr>
          <w:rFonts w:ascii="Times New Roman"/>
          <w:b w:val="false"/>
          <w:i w:val="false"/>
          <w:color w:val="000000"/>
          <w:sz w:val="28"/>
        </w:rPr>
        <w:t>
      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bookmarkEnd w:id="92"/>
    <w:bookmarkStart w:name="z99" w:id="93"/>
    <w:p>
      <w:pPr>
        <w:spacing w:after="0"/>
        <w:ind w:left="0"/>
        <w:jc w:val="both"/>
      </w:pPr>
      <w:r>
        <w:rPr>
          <w:rFonts w:ascii="Times New Roman"/>
          <w:b w:val="false"/>
          <w:i w:val="false"/>
          <w:color w:val="000000"/>
          <w:sz w:val="28"/>
        </w:rPr>
        <w:t>
      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bookmarkEnd w:id="93"/>
    <w:bookmarkStart w:name="z100" w:id="94"/>
    <w:p>
      <w:pPr>
        <w:spacing w:after="0"/>
        <w:ind w:left="0"/>
        <w:jc w:val="both"/>
      </w:pPr>
      <w:r>
        <w:rPr>
          <w:rFonts w:ascii="Times New Roman"/>
          <w:b w:val="false"/>
          <w:i w:val="false"/>
          <w:color w:val="000000"/>
          <w:sz w:val="28"/>
        </w:rPr>
        <w:t>
      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bookmarkEnd w:id="94"/>
    <w:bookmarkStart w:name="z101" w:id="95"/>
    <w:p>
      <w:pPr>
        <w:spacing w:after="0"/>
        <w:ind w:left="0"/>
        <w:jc w:val="both"/>
      </w:pPr>
      <w:r>
        <w:rPr>
          <w:rFonts w:ascii="Times New Roman"/>
          <w:b w:val="false"/>
          <w:i w:val="false"/>
          <w:color w:val="000000"/>
          <w:sz w:val="28"/>
        </w:rPr>
        <w:t>
      8) өзге тұтынушылардың талаптарды орындамау себептері бойынша, сондай-ақ Қазақстан Республикасының заңнамасында көзделмеген себептер бойынша коммуналдық қызметтерді көрсетуден бас тартпайды және тұтынушыны коммуналдық қызметтерді алуда шектемейді;</w:t>
      </w:r>
    </w:p>
    <w:bookmarkEnd w:id="95"/>
    <w:bookmarkStart w:name="z102" w:id="96"/>
    <w:p>
      <w:pPr>
        <w:spacing w:after="0"/>
        <w:ind w:left="0"/>
        <w:jc w:val="both"/>
      </w:pPr>
      <w:r>
        <w:rPr>
          <w:rFonts w:ascii="Times New Roman"/>
          <w:b w:val="false"/>
          <w:i w:val="false"/>
          <w:color w:val="000000"/>
          <w:sz w:val="28"/>
        </w:rPr>
        <w:t>
      9) тұтынушыға артық параметрлермен босатылған энергия мен су үшін қосымша ақы алмайды;</w:t>
      </w:r>
    </w:p>
    <w:bookmarkEnd w:id="96"/>
    <w:bookmarkStart w:name="z103" w:id="97"/>
    <w:p>
      <w:pPr>
        <w:spacing w:after="0"/>
        <w:ind w:left="0"/>
        <w:jc w:val="both"/>
      </w:pPr>
      <w:r>
        <w:rPr>
          <w:rFonts w:ascii="Times New Roman"/>
          <w:b w:val="false"/>
          <w:i w:val="false"/>
          <w:color w:val="000000"/>
          <w:sz w:val="28"/>
        </w:rPr>
        <w:t>
      10) БЕО-ға берілетін деректердің шынайлылығы мен дұрыстығы үшін, оның ішінде тарифтерге, қызметтердің көлеміне, шарттардың талаптарына, есептеу аспаптарының деректеріне, тұтыну нормативтеріне және басқа да параметрлерге сәйкестігін қоса алғанда тұтынушылар алдында жауапты болады. Сондай-ақ ол ақпаратты келісім-шарттармен және есеп құжаттарымен салыстырады, арифметикалық қателіктерді, қате күндер мен тарифтерді қоса алғанда, қателерді анықтайды және жояды.</w:t>
      </w:r>
    </w:p>
    <w:bookmarkEnd w:id="97"/>
    <w:bookmarkStart w:name="z104" w:id="98"/>
    <w:p>
      <w:pPr>
        <w:spacing w:after="0"/>
        <w:ind w:left="0"/>
        <w:jc w:val="left"/>
      </w:pPr>
      <w:r>
        <w:rPr>
          <w:rFonts w:ascii="Times New Roman"/>
          <w:b/>
          <w:i w:val="false"/>
          <w:color w:val="000000"/>
        </w:rPr>
        <w:t xml:space="preserve"> 4-тарау. Коммуналдық көрсетілетін қызметтер үшін есеп айырысу және ақы төлеу тәртібі</w:t>
      </w:r>
    </w:p>
    <w:bookmarkEnd w:id="98"/>
    <w:bookmarkStart w:name="z105" w:id="99"/>
    <w:p>
      <w:pPr>
        <w:spacing w:after="0"/>
        <w:ind w:left="0"/>
        <w:jc w:val="both"/>
      </w:pPr>
      <w:r>
        <w:rPr>
          <w:rFonts w:ascii="Times New Roman"/>
          <w:b w:val="false"/>
          <w:i w:val="false"/>
          <w:color w:val="000000"/>
          <w:sz w:val="28"/>
        </w:rPr>
        <w:t xml:space="preserve">
      28. Тұтынушы коммуналдық көрсетілетін қызметтер үшін төлем Қазақстан Республикасының Индустрия және инфрақұрылымдық даму министрінің міндетін атқарушының 2020 жылғы 29 сәуірдегі № 249 (Нормативтік құқықтық актілерді мемлекеттік тіркеу тізілімінде № 20542 болып тіркелген) бұйрығымен бекітітлген Үлгілік </w:t>
      </w:r>
      <w:r>
        <w:rPr>
          <w:rFonts w:ascii="Times New Roman"/>
          <w:b w:val="false"/>
          <w:i w:val="false"/>
          <w:color w:val="000000"/>
          <w:sz w:val="28"/>
        </w:rPr>
        <w:t>қағидаларымен</w:t>
      </w:r>
      <w:r>
        <w:rPr>
          <w:rFonts w:ascii="Times New Roman"/>
          <w:b w:val="false"/>
          <w:i w:val="false"/>
          <w:color w:val="000000"/>
          <w:sz w:val="28"/>
        </w:rPr>
        <w:t xml:space="preserve"> анықталған нысан бойынша бірыңғай төлем құжаты бойынша жүргізіледі.</w:t>
      </w:r>
    </w:p>
    <w:bookmarkEnd w:id="99"/>
    <w:bookmarkStart w:name="z106" w:id="100"/>
    <w:p>
      <w:pPr>
        <w:spacing w:after="0"/>
        <w:ind w:left="0"/>
        <w:jc w:val="both"/>
      </w:pPr>
      <w:r>
        <w:rPr>
          <w:rFonts w:ascii="Times New Roman"/>
          <w:b w:val="false"/>
          <w:i w:val="false"/>
          <w:color w:val="000000"/>
          <w:sz w:val="28"/>
        </w:rPr>
        <w:t>
      29. Коммуналдық көрсетілетін қызметтерге төлемдерді қабылдау жеткізушінің және (немесе) екінші деңгейдегі банктер, төлем ұйымдары, сондай-ақ ақшалай қаражатты пошталық аударымдармен жүзеге асыратын пошта байланысы операторларының кассалары арқылы жүзеге асырылады.</w:t>
      </w:r>
    </w:p>
    <w:bookmarkEnd w:id="100"/>
    <w:bookmarkStart w:name="z107" w:id="101"/>
    <w:p>
      <w:pPr>
        <w:spacing w:after="0"/>
        <w:ind w:left="0"/>
        <w:jc w:val="both"/>
      </w:pPr>
      <w:r>
        <w:rPr>
          <w:rFonts w:ascii="Times New Roman"/>
          <w:b w:val="false"/>
          <w:i w:val="false"/>
          <w:color w:val="000000"/>
          <w:sz w:val="28"/>
        </w:rPr>
        <w:t>
      30. БЕО бірыңғай төлем құжаты негізінде түскен ақшалай қаражатты тек қана қаржы ұйымдарының арнайы транзиттік шоттарында жинақтайды. Жеткізушілерге қаражат аудару тұтынушылардан нақты түскен төлемдер туралы деректер БЕО деректерін өңдегеннен кейін үш жұмыс күні ішінде жүзеге асырылады.</w:t>
      </w:r>
    </w:p>
    <w:bookmarkEnd w:id="101"/>
    <w:bookmarkStart w:name="z108" w:id="102"/>
    <w:p>
      <w:pPr>
        <w:spacing w:after="0"/>
        <w:ind w:left="0"/>
        <w:jc w:val="both"/>
      </w:pPr>
      <w:r>
        <w:rPr>
          <w:rFonts w:ascii="Times New Roman"/>
          <w:b w:val="false"/>
          <w:i w:val="false"/>
          <w:color w:val="000000"/>
          <w:sz w:val="28"/>
        </w:rPr>
        <w:t>
      31. Екінші деңгейдегі банктер немесе банк операцияларының жекелеген түрлерін жүзеге асыратын ұйымдар жеткізушілердің есеп шоттарына бөлінгенге дейін транзиттік шоттағы ақша қаражатының сақталуын қамтамасыз етеді.</w:t>
      </w:r>
    </w:p>
    <w:bookmarkEnd w:id="102"/>
    <w:bookmarkStart w:name="z109" w:id="103"/>
    <w:p>
      <w:pPr>
        <w:spacing w:after="0"/>
        <w:ind w:left="0"/>
        <w:jc w:val="both"/>
      </w:pPr>
      <w:r>
        <w:rPr>
          <w:rFonts w:ascii="Times New Roman"/>
          <w:b w:val="false"/>
          <w:i w:val="false"/>
          <w:color w:val="000000"/>
          <w:sz w:val="28"/>
        </w:rPr>
        <w:t>
      32. Жеткізушілерге арнайы транзиттік шоттан ақша қаражаты уақтылы аударылмаған жағдайда, өсімпұлды есептеуі және төлеуі БЕО мен қаржы ұйымдары, оның ішінде екінші деңгейдегі банктер және транзиттік шот ашылған банк операцияларының жекелеген түрлерін жүзеге асыратын ұйымдар арасында жасалатын есеп айырысу-кассалық қызметтерді көрсетуге арналған келісім-шарттардың шарттарымен айқындалады.</w:t>
      </w:r>
    </w:p>
    <w:bookmarkEnd w:id="103"/>
    <w:bookmarkStart w:name="z110" w:id="104"/>
    <w:p>
      <w:pPr>
        <w:spacing w:after="0"/>
        <w:ind w:left="0"/>
        <w:jc w:val="both"/>
      </w:pPr>
      <w:r>
        <w:rPr>
          <w:rFonts w:ascii="Times New Roman"/>
          <w:b w:val="false"/>
          <w:i w:val="false"/>
          <w:color w:val="000000"/>
          <w:sz w:val="28"/>
        </w:rPr>
        <w:t>
      33. Коммуналдық көрсетілетін қызметтер үшін ақы төлеу мерзімі тұтынушы мен жеткізушінің арасындағы шартпен айқындалады, бұл ретте, егер тараптардың келісімінде өзгеше көзделмесе, төлем есептеуден кейінгі айдың жиырма бесінен кешіктірілмей жүргізіледі.</w:t>
      </w:r>
    </w:p>
    <w:bookmarkEnd w:id="104"/>
    <w:bookmarkStart w:name="z111" w:id="105"/>
    <w:p>
      <w:pPr>
        <w:spacing w:after="0"/>
        <w:ind w:left="0"/>
        <w:jc w:val="both"/>
      </w:pPr>
      <w:r>
        <w:rPr>
          <w:rFonts w:ascii="Times New Roman"/>
          <w:b w:val="false"/>
          <w:i w:val="false"/>
          <w:color w:val="000000"/>
          <w:sz w:val="28"/>
        </w:rPr>
        <w:t>
      34. Есепке алу аспаптарының көрсеткіштерін алу қызметтік куәлікті көрсеткен кезде өнім беруші немесе оның өкілі ай сайын 20-ы күнінен бастап 30-ы күніне дейін не деректерді қашықтықтан беру құрылғылары арқылы жүргізіледі.</w:t>
      </w:r>
    </w:p>
    <w:bookmarkEnd w:id="105"/>
    <w:bookmarkStart w:name="z112" w:id="106"/>
    <w:p>
      <w:pPr>
        <w:spacing w:after="0"/>
        <w:ind w:left="0"/>
        <w:jc w:val="both"/>
      </w:pPr>
      <w:r>
        <w:rPr>
          <w:rFonts w:ascii="Times New Roman"/>
          <w:b w:val="false"/>
          <w:i w:val="false"/>
          <w:color w:val="000000"/>
          <w:sz w:val="28"/>
        </w:rPr>
        <w:t xml:space="preserve">
      35. Тұтынушының есепке алу аспаптарының көрсеткіштерін беруі жасалған шарттың шарттарына сәйкес дербес, сондай-ақ "Тұрғын үй қатынастары туралы"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10-24) тармақшасына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істей 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bookmarkEnd w:id="106"/>
    <w:bookmarkStart w:name="z113" w:id="107"/>
    <w:p>
      <w:pPr>
        <w:spacing w:after="0"/>
        <w:ind w:left="0"/>
        <w:jc w:val="both"/>
      </w:pPr>
      <w:r>
        <w:rPr>
          <w:rFonts w:ascii="Times New Roman"/>
          <w:b w:val="false"/>
          <w:i w:val="false"/>
          <w:color w:val="000000"/>
          <w:sz w:val="28"/>
        </w:rPr>
        <w:t xml:space="preserve">
      36. Кондоминиум объектісінің ортақ мүлкін күтіп-ұстау үшін тұтынылған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айқындалады, ал олар уақытша болмаған жағдайда – белгіленген қуатқа сәйкес немесе "Қазақстан Республикасындағы жергілікті мемлекеттік басқару және өзін-өзі басқару туралы" Қазақстан Республикасы Заңының 27-бабы 1-тармағының </w:t>
      </w:r>
      <w:r>
        <w:rPr>
          <w:rFonts w:ascii="Times New Roman"/>
          <w:b w:val="false"/>
          <w:i w:val="false"/>
          <w:color w:val="000000"/>
          <w:sz w:val="28"/>
        </w:rPr>
        <w:t>34) тармақшасына</w:t>
      </w:r>
      <w:r>
        <w:rPr>
          <w:rFonts w:ascii="Times New Roman"/>
          <w:b w:val="false"/>
          <w:i w:val="false"/>
          <w:color w:val="000000"/>
          <w:sz w:val="28"/>
        </w:rPr>
        <w:t xml:space="preserve"> сәйкес жергілікті атқарушы орган бекіткен тұтыну нормалар бойынша.</w:t>
      </w:r>
    </w:p>
    <w:bookmarkEnd w:id="107"/>
    <w:bookmarkStart w:name="z114" w:id="108"/>
    <w:p>
      <w:pPr>
        <w:spacing w:after="0"/>
        <w:ind w:left="0"/>
        <w:jc w:val="both"/>
      </w:pPr>
      <w:r>
        <w:rPr>
          <w:rFonts w:ascii="Times New Roman"/>
          <w:b w:val="false"/>
          <w:i w:val="false"/>
          <w:color w:val="000000"/>
          <w:sz w:val="28"/>
        </w:rPr>
        <w:t>
      37.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bookmarkEnd w:id="108"/>
    <w:bookmarkStart w:name="z115" w:id="109"/>
    <w:p>
      <w:pPr>
        <w:spacing w:after="0"/>
        <w:ind w:left="0"/>
        <w:jc w:val="both"/>
      </w:pPr>
      <w:r>
        <w:rPr>
          <w:rFonts w:ascii="Times New Roman"/>
          <w:b w:val="false"/>
          <w:i w:val="false"/>
          <w:color w:val="000000"/>
          <w:sz w:val="28"/>
        </w:rPr>
        <w:t>
      38. 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немесе коммуналдық көрсетілетін қызметтерді тікелей жеткізуші арқылы пәтерлер, тұрғын емес үй-жайлар меншік иелерінің жиналысында шешіледі.</w:t>
      </w:r>
    </w:p>
    <w:bookmarkEnd w:id="109"/>
    <w:bookmarkStart w:name="z116" w:id="110"/>
    <w:p>
      <w:pPr>
        <w:spacing w:after="0"/>
        <w:ind w:left="0"/>
        <w:jc w:val="both"/>
      </w:pPr>
      <w:r>
        <w:rPr>
          <w:rFonts w:ascii="Times New Roman"/>
          <w:b w:val="false"/>
          <w:i w:val="false"/>
          <w:color w:val="000000"/>
          <w:sz w:val="28"/>
        </w:rPr>
        <w:t>
      39. Өнім беруші мен тұтынушы арасындағы барлық даулы мәселелер заңнамада белгіленген тәртіппен шешіледі.</w:t>
      </w:r>
    </w:p>
    <w:bookmarkEnd w:id="110"/>
    <w:bookmarkStart w:name="z117" w:id="111"/>
    <w:p>
      <w:pPr>
        <w:spacing w:after="0"/>
        <w:ind w:left="0"/>
        <w:jc w:val="left"/>
      </w:pPr>
      <w:r>
        <w:rPr>
          <w:rFonts w:ascii="Times New Roman"/>
          <w:b/>
          <w:i w:val="false"/>
          <w:color w:val="000000"/>
        </w:rPr>
        <w:t xml:space="preserve"> 5-тарау. БЕО-ның талаптары мен жұмыс тәртібі</w:t>
      </w:r>
    </w:p>
    <w:bookmarkEnd w:id="111"/>
    <w:bookmarkStart w:name="z118" w:id="112"/>
    <w:p>
      <w:pPr>
        <w:spacing w:after="0"/>
        <w:ind w:left="0"/>
        <w:jc w:val="both"/>
      </w:pPr>
      <w:r>
        <w:rPr>
          <w:rFonts w:ascii="Times New Roman"/>
          <w:b w:val="false"/>
          <w:i w:val="false"/>
          <w:color w:val="000000"/>
          <w:sz w:val="28"/>
        </w:rPr>
        <w:t>
      40. "Саран қаласының тұрғын үй коммуналдық шаруашылығы, жолаушылар көлігі және автомобиль жолдары бөлімі" ММ заңнаманың талаптарына сәйкес келетін бекітілген өлшемшарттар негізінде, БЕО іріктеу жөніндегі конкурсты ұйымдастырады.</w:t>
      </w:r>
    </w:p>
    <w:bookmarkEnd w:id="112"/>
    <w:bookmarkStart w:name="z119" w:id="113"/>
    <w:p>
      <w:pPr>
        <w:spacing w:after="0"/>
        <w:ind w:left="0"/>
        <w:jc w:val="both"/>
      </w:pPr>
      <w:r>
        <w:rPr>
          <w:rFonts w:ascii="Times New Roman"/>
          <w:b w:val="false"/>
          <w:i w:val="false"/>
          <w:color w:val="000000"/>
          <w:sz w:val="28"/>
        </w:rPr>
        <w:t>
      41. Саран қаласында "Саран қаласының тұрғын үй коммуналдық шаруашылығы, жолаушылар көлігі және автомобиль жолдары бөлімі" ММ бір немесе бірнеше БЕО айқындалуы мүмкін. БЕО жеткізушілерден барлық есептеулерді тұтынушыға ұсынылатын бір төлем құжатына біріктіреді. БЕО-ны айқындау қолданыстағы заңнамаға сәйкес конкурстық негізде жүзеге асырылады.</w:t>
      </w:r>
    </w:p>
    <w:bookmarkEnd w:id="113"/>
    <w:bookmarkStart w:name="z120" w:id="114"/>
    <w:p>
      <w:pPr>
        <w:spacing w:after="0"/>
        <w:ind w:left="0"/>
        <w:jc w:val="both"/>
      </w:pPr>
      <w:r>
        <w:rPr>
          <w:rFonts w:ascii="Times New Roman"/>
          <w:b w:val="false"/>
          <w:i w:val="false"/>
          <w:color w:val="000000"/>
          <w:sz w:val="28"/>
        </w:rPr>
        <w:t>
      42. БЕО шаруашылық жүргізу құқығындағы мемлекеттік коммуналдық кәсіпорындарды қоса алғанда, кәсіпкерлік қызмет субъектілері нысанында не заңнамада және жергілікті атқарушы органдардың шешімдерінде көзделген өзге де ұйымдық-құқықтық нысанда құрылады.</w:t>
      </w:r>
    </w:p>
    <w:bookmarkEnd w:id="114"/>
    <w:bookmarkStart w:name="z121" w:id="115"/>
    <w:p>
      <w:pPr>
        <w:spacing w:after="0"/>
        <w:ind w:left="0"/>
        <w:jc w:val="both"/>
      </w:pPr>
      <w:r>
        <w:rPr>
          <w:rFonts w:ascii="Times New Roman"/>
          <w:b w:val="false"/>
          <w:i w:val="false"/>
          <w:color w:val="000000"/>
          <w:sz w:val="28"/>
        </w:rPr>
        <w:t>
      43. БЕО абоненттердің дерекқорына қызмет көрсетуді қамтамасыз етеді, тұтынушылар үшін жеке кабинеттер ашады, жеткізушілерге есеп беруді қалыптастырады және ұсынады, ай сайын жоспарлы есептеулер мен нақты төлемдер туралы ақпаратты беруді жүзеге асырады, сондай-ақ "Орталықтандырылған түрде жинаудың АЖ-мен" интеграциялау арқылы ақпараттық-коммуникациялық технологиялар саласындағы бірыңғай талаптарды сақтауды және Қазақстан Республикасының заңнамасында белгіленген ақпараттық қауіпсіздікті ескере отырып тұтынушылар туралы деректерге қолжетімділікті қамтамасыз етеді.</w:t>
      </w:r>
    </w:p>
    <w:bookmarkEnd w:id="115"/>
    <w:bookmarkStart w:name="z122" w:id="116"/>
    <w:p>
      <w:pPr>
        <w:spacing w:after="0"/>
        <w:ind w:left="0"/>
        <w:jc w:val="both"/>
      </w:pPr>
      <w:r>
        <w:rPr>
          <w:rFonts w:ascii="Times New Roman"/>
          <w:b w:val="false"/>
          <w:i w:val="false"/>
          <w:color w:val="000000"/>
          <w:sz w:val="28"/>
        </w:rPr>
        <w:t>
      44. БЕО жеткізуші ұсынған есеп айырысу шоттары туралы мәліметтердің дұрыстығын тексеруді жүзеге асырады.</w:t>
      </w:r>
    </w:p>
    <w:bookmarkEnd w:id="116"/>
    <w:bookmarkStart w:name="z123" w:id="117"/>
    <w:p>
      <w:pPr>
        <w:spacing w:after="0"/>
        <w:ind w:left="0"/>
        <w:jc w:val="both"/>
      </w:pPr>
      <w:r>
        <w:rPr>
          <w:rFonts w:ascii="Times New Roman"/>
          <w:b w:val="false"/>
          <w:i w:val="false"/>
          <w:color w:val="000000"/>
          <w:sz w:val="28"/>
        </w:rPr>
        <w:t>
      45. БЕО биллингтік жүйені пайдаланады не функцияларды белгіленген талаптарға сәйкес тиісінше орындауды қамтамасыз ететін қажетті бағдарламалық-техникалық құралдары мен білікті мамандары бар сыртқы ұйымды (биллингтік компанияны) тартады.</w:t>
      </w:r>
    </w:p>
    <w:bookmarkEnd w:id="117"/>
    <w:bookmarkStart w:name="z124" w:id="118"/>
    <w:p>
      <w:pPr>
        <w:spacing w:after="0"/>
        <w:ind w:left="0"/>
        <w:jc w:val="both"/>
      </w:pPr>
      <w:r>
        <w:rPr>
          <w:rFonts w:ascii="Times New Roman"/>
          <w:b w:val="false"/>
          <w:i w:val="false"/>
          <w:color w:val="000000"/>
          <w:sz w:val="28"/>
        </w:rPr>
        <w:t>
      46. БЕО жеткізуші ұсынған ақпараттың және ұсынылған шоттардың сәйкестігіне толық жауапты болады.</w:t>
      </w:r>
    </w:p>
    <w:bookmarkEnd w:id="118"/>
    <w:bookmarkStart w:name="z125" w:id="119"/>
    <w:p>
      <w:pPr>
        <w:spacing w:after="0"/>
        <w:ind w:left="0"/>
        <w:jc w:val="both"/>
      </w:pPr>
      <w:r>
        <w:rPr>
          <w:rFonts w:ascii="Times New Roman"/>
          <w:b w:val="false"/>
          <w:i w:val="false"/>
          <w:color w:val="000000"/>
          <w:sz w:val="28"/>
        </w:rPr>
        <w:t>
      47. Есептеулердің дұрыстығын жоспарлы ішкі тексерулер тоқсанына кемінде бір рет, жоспардан тыс тексерулер - тұтынушылардан немесе уәкілетті органдардан өтініштер келіп түскен кезде жүргізіледі.</w:t>
      </w:r>
    </w:p>
    <w:bookmarkEnd w:id="119"/>
    <w:bookmarkStart w:name="z126" w:id="120"/>
    <w:p>
      <w:pPr>
        <w:spacing w:after="0"/>
        <w:ind w:left="0"/>
        <w:jc w:val="both"/>
      </w:pPr>
      <w:r>
        <w:rPr>
          <w:rFonts w:ascii="Times New Roman"/>
          <w:b w:val="false"/>
          <w:i w:val="false"/>
          <w:color w:val="000000"/>
          <w:sz w:val="28"/>
        </w:rPr>
        <w:t>
      48. Сәйкессіздіктер анықталған жағдайда БЕО бастама жасайды:</w:t>
      </w:r>
    </w:p>
    <w:bookmarkEnd w:id="120"/>
    <w:bookmarkStart w:name="z127" w:id="121"/>
    <w:p>
      <w:pPr>
        <w:spacing w:after="0"/>
        <w:ind w:left="0"/>
        <w:jc w:val="both"/>
      </w:pPr>
      <w:r>
        <w:rPr>
          <w:rFonts w:ascii="Times New Roman"/>
          <w:b w:val="false"/>
          <w:i w:val="false"/>
          <w:color w:val="000000"/>
          <w:sz w:val="28"/>
        </w:rPr>
        <w:t>
      1) анықталған сәттен бастап үш жұмыс күні ішінде бұзушылықтарды тіркеуге;</w:t>
      </w:r>
    </w:p>
    <w:bookmarkEnd w:id="121"/>
    <w:bookmarkStart w:name="z128" w:id="122"/>
    <w:p>
      <w:pPr>
        <w:spacing w:after="0"/>
        <w:ind w:left="0"/>
        <w:jc w:val="both"/>
      </w:pPr>
      <w:r>
        <w:rPr>
          <w:rFonts w:ascii="Times New Roman"/>
          <w:b w:val="false"/>
          <w:i w:val="false"/>
          <w:color w:val="000000"/>
          <w:sz w:val="28"/>
        </w:rPr>
        <w:t>
      2) анықталған бұзушылықтарды негіздей отырып, тиісті құрылымдық бөлімшелерге хабарлама жіберуге;</w:t>
      </w:r>
    </w:p>
    <w:bookmarkEnd w:id="122"/>
    <w:bookmarkStart w:name="z129" w:id="123"/>
    <w:p>
      <w:pPr>
        <w:spacing w:after="0"/>
        <w:ind w:left="0"/>
        <w:jc w:val="both"/>
      </w:pPr>
      <w:r>
        <w:rPr>
          <w:rFonts w:ascii="Times New Roman"/>
          <w:b w:val="false"/>
          <w:i w:val="false"/>
          <w:color w:val="000000"/>
          <w:sz w:val="28"/>
        </w:rPr>
        <w:t>
      3) тиісті шотты түзетуге бастамашылық етуге;</w:t>
      </w:r>
    </w:p>
    <w:bookmarkEnd w:id="123"/>
    <w:bookmarkStart w:name="z130" w:id="124"/>
    <w:p>
      <w:pPr>
        <w:spacing w:after="0"/>
        <w:ind w:left="0"/>
        <w:jc w:val="both"/>
      </w:pPr>
      <w:r>
        <w:rPr>
          <w:rFonts w:ascii="Times New Roman"/>
          <w:b w:val="false"/>
          <w:i w:val="false"/>
          <w:color w:val="000000"/>
          <w:sz w:val="28"/>
        </w:rPr>
        <w:t>
      49. Қателер мен сәйкессіздіктер анықталған кезде олар туралы ақпарат, сондай-ақ тексеру нәтижелері ішкі талаптарға сәйкес тіркеуге және құжаттамалық ресімдеуге жатады.</w:t>
      </w:r>
    </w:p>
    <w:bookmarkEnd w:id="124"/>
    <w:bookmarkStart w:name="z131" w:id="125"/>
    <w:p>
      <w:pPr>
        <w:spacing w:after="0"/>
        <w:ind w:left="0"/>
        <w:jc w:val="both"/>
      </w:pPr>
      <w:r>
        <w:rPr>
          <w:rFonts w:ascii="Times New Roman"/>
          <w:b w:val="false"/>
          <w:i w:val="false"/>
          <w:color w:val="000000"/>
          <w:sz w:val="28"/>
        </w:rPr>
        <w:t>
      БЕО міндетті:</w:t>
      </w:r>
    </w:p>
    <w:bookmarkEnd w:id="125"/>
    <w:bookmarkStart w:name="z132" w:id="126"/>
    <w:p>
      <w:pPr>
        <w:spacing w:after="0"/>
        <w:ind w:left="0"/>
        <w:jc w:val="both"/>
      </w:pPr>
      <w:r>
        <w:rPr>
          <w:rFonts w:ascii="Times New Roman"/>
          <w:b w:val="false"/>
          <w:i w:val="false"/>
          <w:color w:val="000000"/>
          <w:sz w:val="28"/>
        </w:rPr>
        <w:t>
      1) шоттарды ұсынудың ішкі рәсімін қайта қарауды жүргізуге;</w:t>
      </w:r>
    </w:p>
    <w:bookmarkEnd w:id="126"/>
    <w:bookmarkStart w:name="z133" w:id="127"/>
    <w:p>
      <w:pPr>
        <w:spacing w:after="0"/>
        <w:ind w:left="0"/>
        <w:jc w:val="both"/>
      </w:pPr>
      <w:r>
        <w:rPr>
          <w:rFonts w:ascii="Times New Roman"/>
          <w:b w:val="false"/>
          <w:i w:val="false"/>
          <w:color w:val="000000"/>
          <w:sz w:val="28"/>
        </w:rPr>
        <w:t>
      2) тиісті ішкі талаптарды қайта қарауға бастамашылық жасауға;</w:t>
      </w:r>
    </w:p>
    <w:bookmarkEnd w:id="127"/>
    <w:bookmarkStart w:name="z134" w:id="128"/>
    <w:p>
      <w:pPr>
        <w:spacing w:after="0"/>
        <w:ind w:left="0"/>
        <w:jc w:val="both"/>
      </w:pPr>
      <w:r>
        <w:rPr>
          <w:rFonts w:ascii="Times New Roman"/>
          <w:b w:val="false"/>
          <w:i w:val="false"/>
          <w:color w:val="000000"/>
          <w:sz w:val="28"/>
        </w:rPr>
        <w:t>
      3) қателер мен сәйкессіздіктер анықталған жағдайларда тіркеу журналына және сәйкессіздік туралы актіні немесе ішкі қызметтік есепті ресімдей отырып, сәйкессіздіктерді тіркеуге.</w:t>
      </w:r>
    </w:p>
    <w:bookmarkEnd w:id="128"/>
    <w:bookmarkStart w:name="z135" w:id="129"/>
    <w:p>
      <w:pPr>
        <w:spacing w:after="0"/>
        <w:ind w:left="0"/>
        <w:jc w:val="both"/>
      </w:pPr>
      <w:r>
        <w:rPr>
          <w:rFonts w:ascii="Times New Roman"/>
          <w:b w:val="false"/>
          <w:i w:val="false"/>
          <w:color w:val="000000"/>
          <w:sz w:val="28"/>
        </w:rPr>
        <w:t>
      50. Барлық тексерулердің нәтижелері құжатпен ресімделуге және жүргізілген күннен бастап кемінде үш жыл бойы сақталуға тиіс.</w:t>
      </w:r>
    </w:p>
    <w:bookmarkEnd w:id="129"/>
    <w:bookmarkStart w:name="z136" w:id="130"/>
    <w:p>
      <w:pPr>
        <w:spacing w:after="0"/>
        <w:ind w:left="0"/>
        <w:jc w:val="both"/>
      </w:pPr>
      <w:r>
        <w:rPr>
          <w:rFonts w:ascii="Times New Roman"/>
          <w:b w:val="false"/>
          <w:i w:val="false"/>
          <w:color w:val="000000"/>
          <w:sz w:val="28"/>
        </w:rPr>
        <w:t>
      51. БЕО-ға қойылатын талаптар:</w:t>
      </w:r>
    </w:p>
    <w:bookmarkEnd w:id="130"/>
    <w:bookmarkStart w:name="z137" w:id="131"/>
    <w:p>
      <w:pPr>
        <w:spacing w:after="0"/>
        <w:ind w:left="0"/>
        <w:jc w:val="both"/>
      </w:pPr>
      <w:r>
        <w:rPr>
          <w:rFonts w:ascii="Times New Roman"/>
          <w:b w:val="false"/>
          <w:i w:val="false"/>
          <w:color w:val="000000"/>
          <w:sz w:val="28"/>
        </w:rPr>
        <w:t>
      1) Қазақстан Республикасының заңнамасына сәйкес заңды тұлға ретінде тіркеу;</w:t>
      </w:r>
    </w:p>
    <w:bookmarkEnd w:id="131"/>
    <w:bookmarkStart w:name="z138" w:id="132"/>
    <w:p>
      <w:pPr>
        <w:spacing w:after="0"/>
        <w:ind w:left="0"/>
        <w:jc w:val="both"/>
      </w:pPr>
      <w:r>
        <w:rPr>
          <w:rFonts w:ascii="Times New Roman"/>
          <w:b w:val="false"/>
          <w:i w:val="false"/>
          <w:color w:val="000000"/>
          <w:sz w:val="28"/>
        </w:rPr>
        <w:t>
      2) ол ақпараттық қауіпсіздікті қамтамасыз ету саласындағы уәкілетті орган беретін сәйкестік аттестатымен немесе өзі аккредиттеген ұйым берген сәйкестік сертификатымен расталуға тиіс ақпараттық-коммуникациялық технологиялар және ақпараттық қауіпсіздікті қамтамасыз ету саласындағы Бірыңғай талаптарға сәйкес пайдаланылатын есепке алу және есеп айырысу процестерін автоматтандыру үшін қазіргі заманғы ақпараттық жүйелердің болуы;</w:t>
      </w:r>
    </w:p>
    <w:bookmarkEnd w:id="132"/>
    <w:bookmarkStart w:name="z139" w:id="133"/>
    <w:p>
      <w:pPr>
        <w:spacing w:after="0"/>
        <w:ind w:left="0"/>
        <w:jc w:val="both"/>
      </w:pPr>
      <w:r>
        <w:rPr>
          <w:rFonts w:ascii="Times New Roman"/>
          <w:b w:val="false"/>
          <w:i w:val="false"/>
          <w:color w:val="000000"/>
          <w:sz w:val="28"/>
        </w:rPr>
        <w:t>
      3) Қазақстан Республикасының заңнамасында белгіленген ақпараттық коммуникациялық технологиялар және ақпараттық-қауіпсіздікті қамтамасыз ету саласындағы бірыңғай талаптарды сақтау;</w:t>
      </w:r>
    </w:p>
    <w:bookmarkEnd w:id="133"/>
    <w:bookmarkStart w:name="z140" w:id="134"/>
    <w:p>
      <w:pPr>
        <w:spacing w:after="0"/>
        <w:ind w:left="0"/>
        <w:jc w:val="both"/>
      </w:pPr>
      <w:r>
        <w:rPr>
          <w:rFonts w:ascii="Times New Roman"/>
          <w:b w:val="false"/>
          <w:i w:val="false"/>
          <w:color w:val="000000"/>
          <w:sz w:val="28"/>
        </w:rPr>
        <w:t>
      4) кемінде екі екінші деңгейдегі банкпен жасалған келісімдердің болуы;</w:t>
      </w:r>
    </w:p>
    <w:bookmarkEnd w:id="134"/>
    <w:bookmarkStart w:name="z141" w:id="135"/>
    <w:p>
      <w:pPr>
        <w:spacing w:after="0"/>
        <w:ind w:left="0"/>
        <w:jc w:val="both"/>
      </w:pPr>
      <w:r>
        <w:rPr>
          <w:rFonts w:ascii="Times New Roman"/>
          <w:b w:val="false"/>
          <w:i w:val="false"/>
          <w:color w:val="000000"/>
          <w:sz w:val="28"/>
        </w:rPr>
        <w:t>
      5) тұтынушылардың дербес деректерін қорғау тетіктерінің болуы.</w:t>
      </w:r>
    </w:p>
    <w:bookmarkEnd w:id="135"/>
    <w:bookmarkStart w:name="z142" w:id="136"/>
    <w:p>
      <w:pPr>
        <w:spacing w:after="0"/>
        <w:ind w:left="0"/>
        <w:jc w:val="both"/>
      </w:pPr>
      <w:r>
        <w:rPr>
          <w:rFonts w:ascii="Times New Roman"/>
          <w:b w:val="false"/>
          <w:i w:val="false"/>
          <w:color w:val="000000"/>
          <w:sz w:val="28"/>
        </w:rPr>
        <w:t>
      52. БЕО функциялары:</w:t>
      </w:r>
    </w:p>
    <w:bookmarkEnd w:id="136"/>
    <w:bookmarkStart w:name="z143" w:id="137"/>
    <w:p>
      <w:pPr>
        <w:spacing w:after="0"/>
        <w:ind w:left="0"/>
        <w:jc w:val="both"/>
      </w:pPr>
      <w:r>
        <w:rPr>
          <w:rFonts w:ascii="Times New Roman"/>
          <w:b w:val="false"/>
          <w:i w:val="false"/>
          <w:color w:val="000000"/>
          <w:sz w:val="28"/>
        </w:rPr>
        <w:t>
      1) белгіленген жұмыс кестесіне сәйкес әртүрлі байланыс арналары арқылы нақты уақыт режимінде тұтынушыларды консультациялық қолдауды қамтамасыз ету;</w:t>
      </w:r>
    </w:p>
    <w:bookmarkEnd w:id="137"/>
    <w:bookmarkStart w:name="z144" w:id="138"/>
    <w:p>
      <w:pPr>
        <w:spacing w:after="0"/>
        <w:ind w:left="0"/>
        <w:jc w:val="both"/>
      </w:pPr>
      <w:r>
        <w:rPr>
          <w:rFonts w:ascii="Times New Roman"/>
          <w:b w:val="false"/>
          <w:i w:val="false"/>
          <w:color w:val="000000"/>
          <w:sz w:val="28"/>
        </w:rPr>
        <w:t>
      2) міндетті түрде хабардар ете отырып және бес жұмыс күнінен аспайтын мерзімге ұзарту құқығымен азаматтардың шағымдары мен өтініштерін он бес жұмыс күнінен аспайтын мерзімде қарау;</w:t>
      </w:r>
    </w:p>
    <w:bookmarkEnd w:id="138"/>
    <w:bookmarkStart w:name="z145" w:id="139"/>
    <w:p>
      <w:pPr>
        <w:spacing w:after="0"/>
        <w:ind w:left="0"/>
        <w:jc w:val="both"/>
      </w:pPr>
      <w:r>
        <w:rPr>
          <w:rFonts w:ascii="Times New Roman"/>
          <w:b w:val="false"/>
          <w:i w:val="false"/>
          <w:color w:val="000000"/>
          <w:sz w:val="28"/>
        </w:rPr>
        <w:t>
      3) БЕО-ның ресми сайттарында және ақпараттық ресурстарында жариялау:</w:t>
      </w:r>
    </w:p>
    <w:bookmarkEnd w:id="139"/>
    <w:bookmarkStart w:name="z146" w:id="140"/>
    <w:p>
      <w:pPr>
        <w:spacing w:after="0"/>
        <w:ind w:left="0"/>
        <w:jc w:val="both"/>
      </w:pPr>
      <w:r>
        <w:rPr>
          <w:rFonts w:ascii="Times New Roman"/>
          <w:b w:val="false"/>
          <w:i w:val="false"/>
          <w:color w:val="000000"/>
          <w:sz w:val="28"/>
        </w:rPr>
        <w:t>
      а) басқару органдарының ұйымдық құрылымы мен құрамы туралы мәліметтер;</w:t>
      </w:r>
    </w:p>
    <w:bookmarkEnd w:id="140"/>
    <w:bookmarkStart w:name="z147" w:id="141"/>
    <w:p>
      <w:pPr>
        <w:spacing w:after="0"/>
        <w:ind w:left="0"/>
        <w:jc w:val="both"/>
      </w:pPr>
      <w:r>
        <w:rPr>
          <w:rFonts w:ascii="Times New Roman"/>
          <w:b w:val="false"/>
          <w:i w:val="false"/>
          <w:color w:val="000000"/>
          <w:sz w:val="28"/>
        </w:rPr>
        <w:t>
      б) пайдаланылатын технологиялық шешімдер мен ақпараттық жүйелердің тізбесі;</w:t>
      </w:r>
    </w:p>
    <w:bookmarkEnd w:id="141"/>
    <w:bookmarkStart w:name="z148" w:id="142"/>
    <w:p>
      <w:pPr>
        <w:spacing w:after="0"/>
        <w:ind w:left="0"/>
        <w:jc w:val="both"/>
      </w:pPr>
      <w:r>
        <w:rPr>
          <w:rFonts w:ascii="Times New Roman"/>
          <w:b w:val="false"/>
          <w:i w:val="false"/>
          <w:color w:val="000000"/>
          <w:sz w:val="28"/>
        </w:rPr>
        <w:t>
      в) деректер қауіпсіздігін және жүйенің істен шығуға төзімділігін қамтамасыз ету жөнінде шаралар қабылдау;</w:t>
      </w:r>
    </w:p>
    <w:bookmarkEnd w:id="142"/>
    <w:bookmarkStart w:name="z149" w:id="143"/>
    <w:p>
      <w:pPr>
        <w:spacing w:after="0"/>
        <w:ind w:left="0"/>
        <w:jc w:val="both"/>
      </w:pPr>
      <w:r>
        <w:rPr>
          <w:rFonts w:ascii="Times New Roman"/>
          <w:b w:val="false"/>
          <w:i w:val="false"/>
          <w:color w:val="000000"/>
          <w:sz w:val="28"/>
        </w:rPr>
        <w:t>
      г) төлемдер, пайдаланушылар саны және жұмыс тиімділігінің негізгі көрсеткіштері туралы жалпы ақпарат;</w:t>
      </w:r>
    </w:p>
    <w:bookmarkEnd w:id="143"/>
    <w:bookmarkStart w:name="z150" w:id="144"/>
    <w:p>
      <w:pPr>
        <w:spacing w:after="0"/>
        <w:ind w:left="0"/>
        <w:jc w:val="both"/>
      </w:pPr>
      <w:r>
        <w:rPr>
          <w:rFonts w:ascii="Times New Roman"/>
          <w:b w:val="false"/>
          <w:i w:val="false"/>
          <w:color w:val="000000"/>
          <w:sz w:val="28"/>
        </w:rPr>
        <w:t>
      д) жергілікті атқарушы органдардың және басқа да уәкілетті органдардың сұрау салуы бойынша шотта көрсетілген коммуналдық қызметтер бойынша берешек туралы ақпарат.</w:t>
      </w:r>
    </w:p>
    <w:bookmarkEnd w:id="144"/>
    <w:bookmarkStart w:name="z151" w:id="145"/>
    <w:p>
      <w:pPr>
        <w:spacing w:after="0"/>
        <w:ind w:left="0"/>
        <w:jc w:val="both"/>
      </w:pPr>
      <w:r>
        <w:rPr>
          <w:rFonts w:ascii="Times New Roman"/>
          <w:b w:val="false"/>
          <w:i w:val="false"/>
          <w:color w:val="000000"/>
          <w:sz w:val="28"/>
        </w:rPr>
        <w:t>
      53. БЕО қызметінің нәтижелілігін бағалау:</w:t>
      </w:r>
    </w:p>
    <w:bookmarkEnd w:id="145"/>
    <w:bookmarkStart w:name="z152" w:id="146"/>
    <w:p>
      <w:pPr>
        <w:spacing w:after="0"/>
        <w:ind w:left="0"/>
        <w:jc w:val="both"/>
      </w:pPr>
      <w:r>
        <w:rPr>
          <w:rFonts w:ascii="Times New Roman"/>
          <w:b w:val="false"/>
          <w:i w:val="false"/>
          <w:color w:val="000000"/>
          <w:sz w:val="28"/>
        </w:rPr>
        <w:t>
      1) БЕО қызметінің нәтижелілігін бағалау үшін сапа мен қызмет көрсетудің жоғары стандарттарына қол жеткізуге, есеп айырысу мерзімдері мен дәлдігін сақтауға, сондай-ақ тұтынушылардың қанағаттануына бағытталған бағдарлар белгіленеді;</w:t>
      </w:r>
    </w:p>
    <w:bookmarkEnd w:id="146"/>
    <w:bookmarkStart w:name="z153" w:id="147"/>
    <w:p>
      <w:pPr>
        <w:spacing w:after="0"/>
        <w:ind w:left="0"/>
        <w:jc w:val="both"/>
      </w:pPr>
      <w:r>
        <w:rPr>
          <w:rFonts w:ascii="Times New Roman"/>
          <w:b w:val="false"/>
          <w:i w:val="false"/>
          <w:color w:val="000000"/>
          <w:sz w:val="28"/>
        </w:rPr>
        <w:t>
      2) Нәтижелілікті бағалау мынадай аспектілерді қамтуы мүмкін, бірақ олармен шектелмейді:</w:t>
      </w:r>
    </w:p>
    <w:bookmarkEnd w:id="147"/>
    <w:bookmarkStart w:name="z154" w:id="148"/>
    <w:p>
      <w:pPr>
        <w:spacing w:after="0"/>
        <w:ind w:left="0"/>
        <w:jc w:val="both"/>
      </w:pPr>
      <w:r>
        <w:rPr>
          <w:rFonts w:ascii="Times New Roman"/>
          <w:b w:val="false"/>
          <w:i w:val="false"/>
          <w:color w:val="000000"/>
          <w:sz w:val="28"/>
        </w:rPr>
        <w:t>
      а) қызмет көрсету сапасы және тұтынушылардың сауалдары мен шағымдарына жауап беру уақыты;</w:t>
      </w:r>
    </w:p>
    <w:bookmarkEnd w:id="148"/>
    <w:bookmarkStart w:name="z155" w:id="149"/>
    <w:p>
      <w:pPr>
        <w:spacing w:after="0"/>
        <w:ind w:left="0"/>
        <w:jc w:val="both"/>
      </w:pPr>
      <w:r>
        <w:rPr>
          <w:rFonts w:ascii="Times New Roman"/>
          <w:b w:val="false"/>
          <w:i w:val="false"/>
          <w:color w:val="000000"/>
          <w:sz w:val="28"/>
        </w:rPr>
        <w:t>
      б) ұсынылған шоттардың дұрыстығы мен уақтылылығы пайызы;</w:t>
      </w:r>
    </w:p>
    <w:bookmarkEnd w:id="149"/>
    <w:bookmarkStart w:name="z156" w:id="150"/>
    <w:p>
      <w:pPr>
        <w:spacing w:after="0"/>
        <w:ind w:left="0"/>
        <w:jc w:val="both"/>
      </w:pPr>
      <w:r>
        <w:rPr>
          <w:rFonts w:ascii="Times New Roman"/>
          <w:b w:val="false"/>
          <w:i w:val="false"/>
          <w:color w:val="000000"/>
          <w:sz w:val="28"/>
        </w:rPr>
        <w:t>
      в) деректердің қауіпсіздігі және дербес деректерді қорғау деңгейі;</w:t>
      </w:r>
    </w:p>
    <w:bookmarkEnd w:id="150"/>
    <w:bookmarkStart w:name="z157" w:id="151"/>
    <w:p>
      <w:pPr>
        <w:spacing w:after="0"/>
        <w:ind w:left="0"/>
        <w:jc w:val="both"/>
      </w:pPr>
      <w:r>
        <w:rPr>
          <w:rFonts w:ascii="Times New Roman"/>
          <w:b w:val="false"/>
          <w:i w:val="false"/>
          <w:color w:val="000000"/>
          <w:sz w:val="28"/>
        </w:rPr>
        <w:t>
      г) тұтынушылардың ұсынылатын қызметтердің сапасына қанағаттану деңгейі;</w:t>
      </w:r>
    </w:p>
    <w:bookmarkEnd w:id="151"/>
    <w:bookmarkStart w:name="z158" w:id="152"/>
    <w:p>
      <w:pPr>
        <w:spacing w:after="0"/>
        <w:ind w:left="0"/>
        <w:jc w:val="both"/>
      </w:pPr>
      <w:r>
        <w:rPr>
          <w:rFonts w:ascii="Times New Roman"/>
          <w:b w:val="false"/>
          <w:i w:val="false"/>
          <w:color w:val="000000"/>
          <w:sz w:val="28"/>
        </w:rPr>
        <w:t>
      д) қызметтерді тұтыну туралы алынған деректерді ескере отырып, есептеулер мен түзетуші есептерді уақтылы ұсыну;</w:t>
      </w:r>
    </w:p>
    <w:bookmarkEnd w:id="152"/>
    <w:bookmarkStart w:name="z159" w:id="153"/>
    <w:p>
      <w:pPr>
        <w:spacing w:after="0"/>
        <w:ind w:left="0"/>
        <w:jc w:val="both"/>
      </w:pPr>
      <w:r>
        <w:rPr>
          <w:rFonts w:ascii="Times New Roman"/>
          <w:b w:val="false"/>
          <w:i w:val="false"/>
          <w:color w:val="000000"/>
          <w:sz w:val="28"/>
        </w:rPr>
        <w:t>
      е) тұрғындарға шоттарды төлеудің әртүрлі тәсілдерін қамтамасыз ету үшін екінші деңгейдегі банктермен және төлем ұйымдарымен шарттардың және интеграцияның болуы.</w:t>
      </w:r>
    </w:p>
    <w:bookmarkEnd w:id="153"/>
    <w:bookmarkStart w:name="z160" w:id="154"/>
    <w:p>
      <w:pPr>
        <w:spacing w:after="0"/>
        <w:ind w:left="0"/>
        <w:jc w:val="both"/>
      </w:pPr>
      <w:r>
        <w:rPr>
          <w:rFonts w:ascii="Times New Roman"/>
          <w:b w:val="false"/>
          <w:i w:val="false"/>
          <w:color w:val="000000"/>
          <w:sz w:val="28"/>
        </w:rPr>
        <w:t>
      3) Жергілікті атқарушы органдар БЕО-мен шарттық қатынастар шеңберінде белгіленген бағдарларға қол жеткізуді бақылауды жүзеге асырады;</w:t>
      </w:r>
    </w:p>
    <w:bookmarkEnd w:id="154"/>
    <w:bookmarkStart w:name="z161" w:id="155"/>
    <w:p>
      <w:pPr>
        <w:spacing w:after="0"/>
        <w:ind w:left="0"/>
        <w:jc w:val="both"/>
      </w:pPr>
      <w:r>
        <w:rPr>
          <w:rFonts w:ascii="Times New Roman"/>
          <w:b w:val="false"/>
          <w:i w:val="false"/>
          <w:color w:val="000000"/>
          <w:sz w:val="28"/>
        </w:rPr>
        <w:t>
      4) Мониторинг және шарттардың орындалуын орындау нәтижелері БЕО-ның ресми ресурстарында тұрақты есеп беруге және жариялауға жатады;</w:t>
      </w:r>
    </w:p>
    <w:bookmarkEnd w:id="155"/>
    <w:bookmarkStart w:name="z162" w:id="156"/>
    <w:p>
      <w:pPr>
        <w:spacing w:after="0"/>
        <w:ind w:left="0"/>
        <w:jc w:val="both"/>
      </w:pPr>
      <w:r>
        <w:rPr>
          <w:rFonts w:ascii="Times New Roman"/>
          <w:b w:val="false"/>
          <w:i w:val="false"/>
          <w:color w:val="000000"/>
          <w:sz w:val="28"/>
        </w:rPr>
        <w:t>
      5) Әрбір бағыт үшін нормативтік құқықтық актілерге, БЕО ішкі регламенттеріне және шарттық міндеттемелерге сәйкес нақтыланатын нысаналы мәндер белгіленеді;</w:t>
      </w:r>
    </w:p>
    <w:bookmarkEnd w:id="156"/>
    <w:bookmarkStart w:name="z163" w:id="157"/>
    <w:p>
      <w:pPr>
        <w:spacing w:after="0"/>
        <w:ind w:left="0"/>
        <w:jc w:val="both"/>
      </w:pPr>
      <w:r>
        <w:rPr>
          <w:rFonts w:ascii="Times New Roman"/>
          <w:b w:val="false"/>
          <w:i w:val="false"/>
          <w:color w:val="000000"/>
          <w:sz w:val="28"/>
        </w:rPr>
        <w:t>
      6) БЕО қызметінің нәтижелілігін бағалау бір күнтізбелік жыл ішіндегі деректер негізінде жүргізіледі. Белгіленген бағдарлар мен бағалаудың оң нәтижелеріне қол жеткізілген жағдайда, тиісті шарттық қатынастардың қолданылу кезеңі келесі бес жылға ұзартылуы мүмкін.</w:t>
      </w:r>
    </w:p>
    <w:bookmarkEnd w:id="157"/>
    <w:bookmarkStart w:name="z164" w:id="158"/>
    <w:p>
      <w:pPr>
        <w:spacing w:after="0"/>
        <w:ind w:left="0"/>
        <w:jc w:val="left"/>
      </w:pPr>
      <w:r>
        <w:rPr>
          <w:rFonts w:ascii="Times New Roman"/>
          <w:b/>
          <w:i w:val="false"/>
          <w:color w:val="000000"/>
        </w:rPr>
        <w:t xml:space="preserve"> 6-тарау. Дауларды шешу тәртібі</w:t>
      </w:r>
    </w:p>
    <w:bookmarkEnd w:id="158"/>
    <w:bookmarkStart w:name="z165" w:id="159"/>
    <w:p>
      <w:pPr>
        <w:spacing w:after="0"/>
        <w:ind w:left="0"/>
        <w:jc w:val="both"/>
      </w:pPr>
      <w:r>
        <w:rPr>
          <w:rFonts w:ascii="Times New Roman"/>
          <w:b w:val="false"/>
          <w:i w:val="false"/>
          <w:color w:val="000000"/>
          <w:sz w:val="28"/>
        </w:rPr>
        <w:t>
      54.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bookmarkEnd w:id="159"/>
    <w:bookmarkStart w:name="z166" w:id="160"/>
    <w:p>
      <w:pPr>
        <w:spacing w:after="0"/>
        <w:ind w:left="0"/>
        <w:jc w:val="both"/>
      </w:pPr>
      <w:r>
        <w:rPr>
          <w:rFonts w:ascii="Times New Roman"/>
          <w:b w:val="false"/>
          <w:i w:val="false"/>
          <w:color w:val="000000"/>
          <w:sz w:val="28"/>
        </w:rPr>
        <w:t>
      55. 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құрылмдық бөлімшесі арқылы ауызша хабардар етеді. Хабарламада мыналар көрсетіледі: 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bookmarkEnd w:id="160"/>
    <w:bookmarkStart w:name="z167" w:id="161"/>
    <w:p>
      <w:pPr>
        <w:spacing w:after="0"/>
        <w:ind w:left="0"/>
        <w:jc w:val="both"/>
      </w:pPr>
      <w:r>
        <w:rPr>
          <w:rFonts w:ascii="Times New Roman"/>
          <w:b w:val="false"/>
          <w:i w:val="false"/>
          <w:color w:val="000000"/>
          <w:sz w:val="28"/>
        </w:rPr>
        <w:t>
      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bookmarkEnd w:id="161"/>
    <w:bookmarkStart w:name="z168" w:id="162"/>
    <w:p>
      <w:pPr>
        <w:spacing w:after="0"/>
        <w:ind w:left="0"/>
        <w:jc w:val="both"/>
      </w:pPr>
      <w:r>
        <w:rPr>
          <w:rFonts w:ascii="Times New Roman"/>
          <w:b w:val="false"/>
          <w:i w:val="false"/>
          <w:color w:val="000000"/>
          <w:sz w:val="28"/>
        </w:rPr>
        <w:t>
      Өнім беруші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w:t>
      </w:r>
    </w:p>
    <w:bookmarkEnd w:id="162"/>
    <w:bookmarkStart w:name="z169" w:id="163"/>
    <w:p>
      <w:pPr>
        <w:spacing w:after="0"/>
        <w:ind w:left="0"/>
        <w:jc w:val="both"/>
      </w:pPr>
      <w:r>
        <w:rPr>
          <w:rFonts w:ascii="Times New Roman"/>
          <w:b w:val="false"/>
          <w:i w:val="false"/>
          <w:color w:val="000000"/>
          <w:sz w:val="28"/>
        </w:rPr>
        <w:t>
      56. 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bookmarkEnd w:id="163"/>
    <w:bookmarkStart w:name="z170" w:id="164"/>
    <w:p>
      <w:pPr>
        <w:spacing w:after="0"/>
        <w:ind w:left="0"/>
        <w:jc w:val="both"/>
      </w:pPr>
      <w:r>
        <w:rPr>
          <w:rFonts w:ascii="Times New Roman"/>
          <w:b w:val="false"/>
          <w:i w:val="false"/>
          <w:color w:val="000000"/>
          <w:sz w:val="28"/>
        </w:rPr>
        <w:t>
      1) коммуналдық қызметтер көрсетуден бас тартудың (ажыратудың) немесе оны сапасыз жеткізуің басталған уақыты;</w:t>
      </w:r>
    </w:p>
    <w:bookmarkEnd w:id="164"/>
    <w:bookmarkStart w:name="z171" w:id="165"/>
    <w:p>
      <w:pPr>
        <w:spacing w:after="0"/>
        <w:ind w:left="0"/>
        <w:jc w:val="both"/>
      </w:pPr>
      <w:r>
        <w:rPr>
          <w:rFonts w:ascii="Times New Roman"/>
          <w:b w:val="false"/>
          <w:i w:val="false"/>
          <w:color w:val="000000"/>
          <w:sz w:val="28"/>
        </w:rPr>
        <w:t>
      2) коммуналдық көрсетілетін қызметтер сапасы нашарлауының сипаты;</w:t>
      </w:r>
    </w:p>
    <w:bookmarkEnd w:id="165"/>
    <w:bookmarkStart w:name="z172" w:id="166"/>
    <w:p>
      <w:pPr>
        <w:spacing w:after="0"/>
        <w:ind w:left="0"/>
        <w:jc w:val="both"/>
      </w:pPr>
      <w:r>
        <w:rPr>
          <w:rFonts w:ascii="Times New Roman"/>
          <w:b w:val="false"/>
          <w:i w:val="false"/>
          <w:color w:val="000000"/>
          <w:sz w:val="28"/>
        </w:rPr>
        <w:t>
      3) өтінім берудің уақыты және оны тіркеу нөмірі (жеткізушінің журналы бойынша);</w:t>
      </w:r>
    </w:p>
    <w:bookmarkEnd w:id="166"/>
    <w:bookmarkStart w:name="z173" w:id="167"/>
    <w:p>
      <w:pPr>
        <w:spacing w:after="0"/>
        <w:ind w:left="0"/>
        <w:jc w:val="both"/>
      </w:pPr>
      <w:r>
        <w:rPr>
          <w:rFonts w:ascii="Times New Roman"/>
          <w:b w:val="false"/>
          <w:i w:val="false"/>
          <w:color w:val="000000"/>
          <w:sz w:val="28"/>
        </w:rPr>
        <w:t>
      4) коммуналдық көрсетілетін қызметтерді қалпына келтіру уақыты (оның сапасының қалыпқа келуі);</w:t>
      </w:r>
    </w:p>
    <w:bookmarkEnd w:id="167"/>
    <w:bookmarkStart w:name="z174" w:id="168"/>
    <w:p>
      <w:pPr>
        <w:spacing w:after="0"/>
        <w:ind w:left="0"/>
        <w:jc w:val="both"/>
      </w:pPr>
      <w:r>
        <w:rPr>
          <w:rFonts w:ascii="Times New Roman"/>
          <w:b w:val="false"/>
          <w:i w:val="false"/>
          <w:color w:val="000000"/>
          <w:sz w:val="28"/>
        </w:rPr>
        <w:t>
      5) коммуналдық көрсетілетін қызметтер болмаған (сапасының нашарлаған) кезеңі.</w:t>
      </w:r>
    </w:p>
    <w:bookmarkEnd w:id="168"/>
    <w:bookmarkStart w:name="z175" w:id="169"/>
    <w:p>
      <w:pPr>
        <w:spacing w:after="0"/>
        <w:ind w:left="0"/>
        <w:jc w:val="both"/>
      </w:pPr>
      <w:r>
        <w:rPr>
          <w:rFonts w:ascii="Times New Roman"/>
          <w:b w:val="false"/>
          <w:i w:val="false"/>
          <w:color w:val="000000"/>
          <w:sz w:val="28"/>
        </w:rPr>
        <w:t>
      Тұтынушы көппәтерлі тұрғын үйде тұрған кезде өтінішке және аакт-қа тұтынушы және кемінде екі адам қол қояды, оның ішінде: үй кеңесінің мүшесі, мүлік иелері бірлестігінің төрағасы немесе жай серіктестіктің сенім білдірілген адамы не көппәтерлі тұрғын үйді басқарушы немесе басқарушы компания не пәтерлердің, тұрғын емес үй-жайлардың барлық меншік иелері тікелей бірлескен басқару кезінде және өнім берушіге жолданады.</w:t>
      </w:r>
    </w:p>
    <w:bookmarkEnd w:id="169"/>
    <w:bookmarkStart w:name="z176" w:id="170"/>
    <w:p>
      <w:pPr>
        <w:spacing w:after="0"/>
        <w:ind w:left="0"/>
        <w:jc w:val="both"/>
      </w:pPr>
      <w:r>
        <w:rPr>
          <w:rFonts w:ascii="Times New Roman"/>
          <w:b w:val="false"/>
          <w:i w:val="false"/>
          <w:color w:val="000000"/>
          <w:sz w:val="28"/>
        </w:rPr>
        <w:t>
      Тұтынушы жеке тұрғын үйде тұрған кезде өтініш пен актіге тұтынушы қол қояды.</w:t>
      </w:r>
    </w:p>
    <w:bookmarkEnd w:id="170"/>
    <w:bookmarkStart w:name="z177" w:id="171"/>
    <w:p>
      <w:pPr>
        <w:spacing w:after="0"/>
        <w:ind w:left="0"/>
        <w:jc w:val="both"/>
      </w:pPr>
      <w:r>
        <w:rPr>
          <w:rFonts w:ascii="Times New Roman"/>
          <w:b w:val="false"/>
          <w:i w:val="false"/>
          <w:color w:val="000000"/>
          <w:sz w:val="28"/>
        </w:rPr>
        <w:t>
      Егер дау тараптардың келісімі бойынша шешілмесе, тұтынушы сотқа жүгінеді.</w:t>
      </w:r>
    </w:p>
    <w:bookmarkEnd w:id="171"/>
    <w:bookmarkStart w:name="z178" w:id="172"/>
    <w:p>
      <w:pPr>
        <w:spacing w:after="0"/>
        <w:ind w:left="0"/>
        <w:jc w:val="both"/>
      </w:pPr>
      <w:r>
        <w:rPr>
          <w:rFonts w:ascii="Times New Roman"/>
          <w:b w:val="false"/>
          <w:i w:val="false"/>
          <w:color w:val="000000"/>
          <w:sz w:val="28"/>
        </w:rPr>
        <w:t>
      57. 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bookmarkEnd w:id="172"/>
    <w:bookmarkStart w:name="z179" w:id="173"/>
    <w:p>
      <w:pPr>
        <w:spacing w:after="0"/>
        <w:ind w:left="0"/>
        <w:jc w:val="both"/>
      </w:pPr>
      <w:r>
        <w:rPr>
          <w:rFonts w:ascii="Times New Roman"/>
          <w:b w:val="false"/>
          <w:i w:val="false"/>
          <w:color w:val="000000"/>
          <w:sz w:val="28"/>
        </w:rPr>
        <w:t>
      Акт тұтынушы қол қоюдан бас тартқан кезде де жарамды деп есептеледі, бірақ оны кемінде үш адамнан тұратын комиссия ресімдеген жағдайда:</w:t>
      </w:r>
    </w:p>
    <w:bookmarkEnd w:id="173"/>
    <w:bookmarkStart w:name="z180" w:id="174"/>
    <w:p>
      <w:pPr>
        <w:spacing w:after="0"/>
        <w:ind w:left="0"/>
        <w:jc w:val="both"/>
      </w:pPr>
      <w:r>
        <w:rPr>
          <w:rFonts w:ascii="Times New Roman"/>
          <w:b w:val="false"/>
          <w:i w:val="false"/>
          <w:color w:val="000000"/>
          <w:sz w:val="28"/>
        </w:rPr>
        <w:t>
      өнім берушінің, үй кеңесінің өкілдері және мүлік иелері бірлестігінің төрағасы немесе кондоминиум объектісін басқару субъектісі;</w:t>
      </w:r>
    </w:p>
    <w:bookmarkEnd w:id="174"/>
    <w:bookmarkStart w:name="z181" w:id="175"/>
    <w:p>
      <w:pPr>
        <w:spacing w:after="0"/>
        <w:ind w:left="0"/>
        <w:jc w:val="both"/>
      </w:pPr>
      <w:r>
        <w:rPr>
          <w:rFonts w:ascii="Times New Roman"/>
          <w:b w:val="false"/>
          <w:i w:val="false"/>
          <w:color w:val="000000"/>
          <w:sz w:val="28"/>
        </w:rPr>
        <w:t>
      жақын маңдағы жеке тұрғын үйлерде тұратын екі тұрғын қатысқан жағдайда, тұтынушы жеке тұрғын үйде тұрған кезде бұзушылықты фотофиксациялау және (немесе) бейнетіркеу актісіне қоса беріледі.</w:t>
      </w:r>
    </w:p>
    <w:bookmarkEnd w:id="175"/>
    <w:bookmarkStart w:name="z182" w:id="176"/>
    <w:p>
      <w:pPr>
        <w:spacing w:after="0"/>
        <w:ind w:left="0"/>
        <w:jc w:val="both"/>
      </w:pPr>
      <w:r>
        <w:rPr>
          <w:rFonts w:ascii="Times New Roman"/>
          <w:b w:val="false"/>
          <w:i w:val="false"/>
          <w:color w:val="000000"/>
          <w:sz w:val="28"/>
        </w:rPr>
        <w:t>
      58. Актінің негізінде өнім беруші есепке алынбаған энергияның, судың және газдың мөлшерін айқындайды, тұтынушыға қосымша ақы сомасын негіздей отырып, сотқа дейінгі шағымды жібереді.</w:t>
      </w:r>
    </w:p>
    <w:bookmarkEnd w:id="176"/>
    <w:bookmarkStart w:name="z183" w:id="177"/>
    <w:p>
      <w:pPr>
        <w:spacing w:after="0"/>
        <w:ind w:left="0"/>
        <w:jc w:val="both"/>
      </w:pPr>
      <w:r>
        <w:rPr>
          <w:rFonts w:ascii="Times New Roman"/>
          <w:b w:val="false"/>
          <w:i w:val="false"/>
          <w:color w:val="000000"/>
          <w:sz w:val="28"/>
        </w:rPr>
        <w:t>
      Дау Тараптардың келісімі бойынша реттелмеген жағдайда, өнім беруші күнтізбелік отыз күн өткен соң тұтынушыдан ұсынылған соманы өндіріп алу туралы талап-арызды сотқа береді.</w:t>
      </w:r>
    </w:p>
    <w:bookmarkEnd w:id="177"/>
    <w:bookmarkStart w:name="z184" w:id="178"/>
    <w:p>
      <w:pPr>
        <w:spacing w:after="0"/>
        <w:ind w:left="0"/>
        <w:jc w:val="left"/>
      </w:pPr>
      <w:r>
        <w:rPr>
          <w:rFonts w:ascii="Times New Roman"/>
          <w:b/>
          <w:i w:val="false"/>
          <w:color w:val="000000"/>
        </w:rPr>
        <w:t xml:space="preserve"> 7-тарау. Қорытынды ережелер</w:t>
      </w:r>
    </w:p>
    <w:bookmarkEnd w:id="178"/>
    <w:bookmarkStart w:name="z185" w:id="179"/>
    <w:p>
      <w:pPr>
        <w:spacing w:after="0"/>
        <w:ind w:left="0"/>
        <w:jc w:val="both"/>
      </w:pPr>
      <w:r>
        <w:rPr>
          <w:rFonts w:ascii="Times New Roman"/>
          <w:b w:val="false"/>
          <w:i w:val="false"/>
          <w:color w:val="000000"/>
          <w:sz w:val="28"/>
        </w:rPr>
        <w:t>
      59. Коммуналдық көрсетілетін қызметтерді ұсыну саласындағы мәселелер Осы Қағидаларда реттелмеген, Қазақстан Республикасының өзге де заңнамалық актілерімен реттеледі.</w:t>
      </w:r>
    </w:p>
    <w:bookmarkEnd w:id="179"/>
    <w:bookmarkStart w:name="z186" w:id="180"/>
    <w:p>
      <w:pPr>
        <w:spacing w:after="0"/>
        <w:ind w:left="0"/>
        <w:jc w:val="both"/>
      </w:pPr>
      <w:r>
        <w:rPr>
          <w:rFonts w:ascii="Times New Roman"/>
          <w:b w:val="false"/>
          <w:i w:val="false"/>
          <w:color w:val="000000"/>
          <w:sz w:val="28"/>
        </w:rPr>
        <w:t>
      Осы Қағидалардан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лифтілерге қызмет көрсету саласындағы нормативтік құжаттарды, нормативтік құқықтық актілерді басшылыққа алады.</w:t>
      </w:r>
    </w:p>
    <w:bookmarkEnd w:id="1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