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632e" w14:textId="4756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кейбір ауылдық округтерін тарату және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2026 жылғы 25 маусымдағы № 40/01 бірлескен қаулысы және Қарағанды облыстық мәслихатының 2026 жылғы 25 маусымдағы № 411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14-2-бабының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 және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 Бұқар жырау ауданы Үштөбе ауылдық округінің және Қарақұдық ауылының шекарасын өзгерту жөнінде ұсыныс енгізу туралы" бірлескен 2026 жылғы 8 сәуірдегі № 26/02 Бұқар жырау ауданы әкімдігінің қаулысы және 2026 жылғы 9 сәуірдегі №44/04 Бұқар жырау ауданы мәслихатының шешімі келісілсін және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ауданының Үштөбе ауылдық округінің және Қарақұдық ауылының шекарасы Суықсу ауылының жерін және Қарақұдық ауылының әкімшілік бағынысында болған жердің бір бөлігін Үштөбе ауылдық округінің әкімшілік-аумақтық бағыныстылығына беру жолымен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"Қарқаралы ауданының Балқантау ауылдық округінің шекарасын өзгерту туралы ұсыныс" бірлескен 2026 жылғы 24 ақпандағы №59 Қарқаралы ауданы әкімдігінің қаулысы және 2026 жылғы 4 наурыздағы №VIII-47/374 Қарқаралы аудандық мәслихатының шешімі келісілсін, Қарқаралы ауданының Қаракөл ауылдық округі таратылсын, оның жері мен ауылдық елді мекендері әкімшілік-аумақтық бағыныстылығымен Қарқаралы ауданының Балқантау ауылдық округіне қосылсын және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Балқантау ауылдық округінің шекарасы тиісінше өзгертілсін.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"Нұра ауданының Кеңжарық ауылдық округінің шекарасын өзгерту туралы ұсыныс" бірлескен 2026 жылғы 4 наурыздағы №15/01 Нұра ауданы әкімдігінің қаулысы және 2026 жылғы 4 наурыздағы №223 Нұра аудандық мәслихатының шешімі келісілсін, Нұра ауданының Соналы ауылдық округі таратылсын, оның жері мен ауылдық елді мекендері әкімшілік-аумақтық бағыныстылығымен Нұра ауданының Кеңжарық ауылдық округіне қосылсын және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Кеңжарық ауылдық округінің шекарасы тиісінше өзгертілсін.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"Осакаров ауданы аумақтық құрылымы бойынша әкімшілік өзгерістер енгізу туралы ұсыныс" бірлескен 2026 жылғы 20 наурыздағы №25/04 Осакаров ауданы әкімдігінің қаулысы және 2026 жылғы 31 наурыздағы №47/464 Осакаров аудандық мәслихатының шешімі келісілсін, Осакаров ауданының Шідерті ауылдық округі таратылсын, оның жері мен ауылдық елді мекендері әкімшілік-аумақтық бағыныстылығымен Осакаров ауданының Ақбұлақ ауылдық округіне қосылсын және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Ақбұлақ ауылдық округінің шекарасы өзгертілсін.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"Осакаров ауданы аумақтық құрылымы бойынша әкімшілік өзгерістер енгізу туралы ұсыныс" бірлескен 2026 жылғы 20 наурыздағы №25/03 Осакаров ауданы әкімдігінің қаулысы және 2026 жылғы 31 наурыздағы №47/465 Осакаров аудандық мәслихатының шешімі келісілсін, Осакаров ауданының Ертіс ауылдық округі таратылсын, оның жері мен ауылдық елді мекендері әкімшілік-аумақтық бағыныстылығымен Осакаров ауданының Мирный ауылдық округіне қосылсын және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Мирный ауылдық округінің шекарасы өзгертілсін.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Есептік деректерден Соналы, Қаракөл, Ертіс, Шідерті ауылдық округтері туралы мәліметтер алынып тасталсын.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және мүдделі мемлекеттік органдар осы бірлескен қаулы мен шешімнен туындайтын шараларды қабылдасын.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2026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маусымдағы №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2026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 2-қосымша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2026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маусымдағы №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50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0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2026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маусымдағы №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 4-қосымша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2026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маусымдағы №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