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6bec" w14:textId="d6f6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2024 жылғы 26 желтоқсандағы "Сарқан ауданы бойынша жайылымдарды басқару және оларды пайдалану жөніндегі 2025-2029 жылдарға арналған жоспарды бекіту туралы" № 35-142 шешіміне өзгерістер енгізу туралы</w:t>
      </w:r>
    </w:p>
    <w:p>
      <w:pPr>
        <w:spacing w:after="0"/>
        <w:ind w:left="0"/>
        <w:jc w:val="both"/>
      </w:pPr>
      <w:r>
        <w:rPr>
          <w:rFonts w:ascii="Times New Roman"/>
          <w:b w:val="false"/>
          <w:i w:val="false"/>
          <w:color w:val="000000"/>
          <w:sz w:val="28"/>
        </w:rPr>
        <w:t>Жетісу облысы Сарқан аудандық мәслихатының 2026 жылғы 8 мамырдағы № 59-225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Сарқан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"Сарқан ауданы бойынша жайылымдарды басқару және оларды пайдалану жөніндегі 2025 - 2029 жылдарға арналған жоспарды бекіту туралы" Сарқан аудандық мәслихатының 2024 жылғы 26 желтоқсандағы </w:t>
      </w:r>
      <w:r>
        <w:rPr>
          <w:rFonts w:ascii="Times New Roman"/>
          <w:b w:val="false"/>
          <w:i w:val="false"/>
          <w:color w:val="000000"/>
          <w:sz w:val="28"/>
        </w:rPr>
        <w:t>№35-142</w:t>
      </w:r>
      <w:r>
        <w:rPr>
          <w:rFonts w:ascii="Times New Roman"/>
          <w:b w:val="false"/>
          <w:i w:val="false"/>
          <w:color w:val="000000"/>
          <w:sz w:val="28"/>
        </w:rPr>
        <w:t xml:space="preserve"> (Нормативтік құқықтық актілерді мемлекеттік тіркеу тізілімінде № 4940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мәслихатының "Экономика, бюджет, аграрлық сала, жер қатынастары, экология, кәсіпкерлікті дамыту және туризм мәселелер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Сарқан аудандық мәслихаты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Е.Дармишев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35-142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w:t>
            </w:r>
            <w:r>
              <w:br/>
            </w:r>
            <w:r>
              <w:rPr>
                <w:rFonts w:ascii="Times New Roman"/>
                <w:b w:val="false"/>
                <w:i w:val="false"/>
                <w:color w:val="000000"/>
                <w:sz w:val="20"/>
              </w:rPr>
              <w:t>2026 жылғы 8 мамырдағы</w:t>
            </w:r>
            <w:r>
              <w:br/>
            </w:r>
            <w:r>
              <w:rPr>
                <w:rFonts w:ascii="Times New Roman"/>
                <w:b w:val="false"/>
                <w:i w:val="false"/>
                <w:color w:val="000000"/>
                <w:sz w:val="20"/>
              </w:rPr>
              <w:t>№ 59-225 шешіміне қосымша</w:t>
            </w:r>
          </w:p>
        </w:tc>
      </w:tr>
    </w:tbl>
    <w:bookmarkStart w:name="z7" w:id="5"/>
    <w:p>
      <w:pPr>
        <w:spacing w:after="0"/>
        <w:ind w:left="0"/>
        <w:jc w:val="left"/>
      </w:pPr>
      <w:r>
        <w:rPr>
          <w:rFonts w:ascii="Times New Roman"/>
          <w:b/>
          <w:i w:val="false"/>
          <w:color w:val="000000"/>
        </w:rPr>
        <w:t xml:space="preserve"> Черкасск ауылдық округіндегі жайылымдарды басқару және оларды пайдалану жөніндегі 2025-2029 жылдарға арналған жоспары</w:t>
      </w:r>
    </w:p>
    <w:bookmarkEnd w:id="5"/>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схема (карта). </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 </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6-қосымшаның</w:t>
      </w:r>
      <w:r>
        <w:rPr>
          <w:rFonts w:ascii="Times New Roman"/>
          <w:b w:val="false"/>
          <w:i w:val="false"/>
          <w:color w:val="000000"/>
          <w:sz w:val="28"/>
        </w:rPr>
        <w:t xml:space="preserve"> 10-кестесіне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both"/>
      </w:pPr>
      <w:r>
        <w:rPr>
          <w:rFonts w:ascii="Times New Roman"/>
          <w:b w:val="false"/>
          <w:i w:val="false"/>
          <w:color w:val="000000"/>
          <w:sz w:val="28"/>
        </w:rPr>
        <w:t>
      Черкасск ауылдық округінің картасы, Черкасск ауылдық округінің аумағы Жетісу облысы, Сарқан ауданының оңтүстік-шығыс бөлігінде орналасқан.</w:t>
      </w:r>
    </w:p>
    <w:p>
      <w:pPr>
        <w:spacing w:after="0"/>
        <w:ind w:left="0"/>
        <w:jc w:val="both"/>
      </w:pPr>
      <w:r>
        <w:rPr>
          <w:rFonts w:ascii="Times New Roman"/>
          <w:b w:val="false"/>
          <w:i w:val="false"/>
          <w:color w:val="000000"/>
          <w:sz w:val="28"/>
        </w:rPr>
        <w:t>
      - кадастрлық кварталдар 24-263-103, 021, 023, 024, 025, 027, 028, 029, 030, 031,032,080,088 әкімшілік орталығы, Черкасск ауылында орналасқан.</w:t>
      </w:r>
    </w:p>
    <w:p>
      <w:pPr>
        <w:spacing w:after="0"/>
        <w:ind w:left="0"/>
        <w:jc w:val="both"/>
      </w:pPr>
      <w:r>
        <w:rPr>
          <w:rFonts w:ascii="Times New Roman"/>
          <w:b w:val="false"/>
          <w:i w:val="false"/>
          <w:color w:val="000000"/>
          <w:sz w:val="28"/>
        </w:rPr>
        <w:t>
      Ауылдық округтің аумағы бірнеше учаскелерден тұрады "Основной" - 43070 гектар, "Қаражиде және Скотоимпорты" - 5500 гектар, "Бакрай и Тусунук" - 15500 гектар, "Сарыбұлақ (Талтал)" - 31000 га, "Қарақұм" - 117000 га, барлығы - 212070 гектар.</w:t>
      </w:r>
    </w:p>
    <w:p>
      <w:pPr>
        <w:spacing w:after="0"/>
        <w:ind w:left="0"/>
        <w:jc w:val="both"/>
      </w:pPr>
      <w:r>
        <w:rPr>
          <w:rFonts w:ascii="Times New Roman"/>
          <w:b w:val="false"/>
          <w:i w:val="false"/>
          <w:color w:val="000000"/>
          <w:sz w:val="28"/>
        </w:rPr>
        <w:t>
      "Қаражиде және Скотоимпорт" учаскесінің жерлері солтүстікте және батыста Екіаша ауылдық округі жерлерімен, Оңтүстікте Ақсу ауданымен, оңтүстік-шығыста Амангелді ауылдық округі жерлерімен шектеседі, шығысында Қарабөгет ауылдық округі, солтүстігінде Алакөл ауданымен шекараласқан.</w:t>
      </w:r>
    </w:p>
    <w:p>
      <w:pPr>
        <w:spacing w:after="0"/>
        <w:ind w:left="0"/>
        <w:jc w:val="both"/>
      </w:pPr>
      <w:r>
        <w:rPr>
          <w:rFonts w:ascii="Times New Roman"/>
          <w:b w:val="false"/>
          <w:i w:val="false"/>
          <w:color w:val="000000"/>
          <w:sz w:val="28"/>
        </w:rPr>
        <w:t>
      "Бакрай и Тусунук" учаскесінің жері солтүстік-шығыста Қарабөгет ауылдық округі, оңтүстік-батыста Амангелді ауылдық округімен, оңтүстікте Бақалы ауылдық округі жерлерімен, Солтүстік пен шығыста Алакөл ауданының жерлерімен шектеседі.</w:t>
      </w:r>
    </w:p>
    <w:p>
      <w:pPr>
        <w:spacing w:after="0"/>
        <w:ind w:left="0"/>
        <w:jc w:val="both"/>
      </w:pPr>
      <w:r>
        <w:rPr>
          <w:rFonts w:ascii="Times New Roman"/>
          <w:b w:val="false"/>
          <w:i w:val="false"/>
          <w:color w:val="000000"/>
          <w:sz w:val="28"/>
        </w:rPr>
        <w:t>
      "Основной" учаскенің жерлері солтүстігінде және шығысында Алакөл ауданының жерлерімен, оңтүстігінде Қойлық округінің жерлерімен, батысында Шатырбай ауылдық округінің жерлерімен шектеседі.</w:t>
      </w:r>
    </w:p>
    <w:p>
      <w:pPr>
        <w:spacing w:after="0"/>
        <w:ind w:left="0"/>
        <w:jc w:val="both"/>
      </w:pPr>
      <w:r>
        <w:rPr>
          <w:rFonts w:ascii="Times New Roman"/>
          <w:b w:val="false"/>
          <w:i w:val="false"/>
          <w:color w:val="000000"/>
          <w:sz w:val="28"/>
        </w:rPr>
        <w:t>
      "Қарақұм" учаскесінің жері солтүстік-шығысында қор жерлерімен және Балқаш көлі, оңтүстігінде Қойлық ауылдық округі және қор жерлерімен, шығысында Алакөл ауданымен және солтүстігінде ШҚО-мен шектеседі.</w:t>
      </w:r>
    </w:p>
    <w:p>
      <w:pPr>
        <w:spacing w:after="0"/>
        <w:ind w:left="0"/>
        <w:jc w:val="both"/>
      </w:pPr>
      <w:r>
        <w:rPr>
          <w:rFonts w:ascii="Times New Roman"/>
          <w:b w:val="false"/>
          <w:i w:val="false"/>
          <w:color w:val="000000"/>
          <w:sz w:val="28"/>
        </w:rPr>
        <w:t>
      "Талтал" учаскесінің жері шығыстан Көктерек округімен, оңтүстік бөлігінен Алмалы ауылдық округімен, шығыстан Амангелді ауылдық округімен, солтүстік шығыстан Шатырбай ауылдық округімен шектеседі.</w:t>
      </w:r>
    </w:p>
    <w:p>
      <w:pPr>
        <w:spacing w:after="0"/>
        <w:ind w:left="0"/>
        <w:jc w:val="both"/>
      </w:pPr>
      <w:r>
        <w:rPr>
          <w:rFonts w:ascii="Times New Roman"/>
          <w:b w:val="false"/>
          <w:i w:val="false"/>
          <w:color w:val="000000"/>
          <w:sz w:val="28"/>
        </w:rPr>
        <w:t>
      Черкасск ауылдық округінде 1 ветеринарлық пункт,1 мал қорымы бар.</w:t>
      </w:r>
    </w:p>
    <w:p>
      <w:pPr>
        <w:spacing w:after="0"/>
        <w:ind w:left="0"/>
        <w:jc w:val="both"/>
      </w:pPr>
      <w:r>
        <w:rPr>
          <w:rFonts w:ascii="Times New Roman"/>
          <w:b w:val="false"/>
          <w:i w:val="false"/>
          <w:color w:val="000000"/>
          <w:sz w:val="28"/>
        </w:rPr>
        <w:t>
      Округте ІҚМ – на 8 табын бар, МҰМ -ның 3 отары бар.</w:t>
      </w:r>
    </w:p>
    <w:p>
      <w:pPr>
        <w:spacing w:after="0"/>
        <w:ind w:left="0"/>
        <w:jc w:val="both"/>
      </w:pPr>
      <w:r>
        <w:rPr>
          <w:rFonts w:ascii="Times New Roman"/>
          <w:b w:val="false"/>
          <w:i w:val="false"/>
          <w:color w:val="000000"/>
          <w:sz w:val="28"/>
        </w:rPr>
        <w:t xml:space="preserve">
      Округте 15 құдық, 65 бұлақ, 37 қыстақтар қора бар. Шалғай елді мекендердегі шаруа қожалықтарында 4 дана күн тақталары (электр жарығымен қамтамтамасыз ету мақсатында) орнатылған. Су тапшылығы мәселесі жоқ. </w:t>
      </w:r>
    </w:p>
    <w:p>
      <w:pPr>
        <w:spacing w:after="0"/>
        <w:ind w:left="0"/>
        <w:jc w:val="both"/>
      </w:pPr>
      <w:r>
        <w:rPr>
          <w:rFonts w:ascii="Times New Roman"/>
          <w:b w:val="false"/>
          <w:i w:val="false"/>
          <w:color w:val="000000"/>
          <w:sz w:val="28"/>
        </w:rPr>
        <w:t>
      Округ аумағы Жоңғар Алатауының солтүстік - батыс макро баурайында орналасқан. Жер бедерінің жағдайына сәйкес шаруашылық аумағын үш ауданға бөлуге болады:</w:t>
      </w:r>
    </w:p>
    <w:p>
      <w:pPr>
        <w:spacing w:after="0"/>
        <w:ind w:left="0"/>
        <w:jc w:val="both"/>
      </w:pPr>
      <w:r>
        <w:rPr>
          <w:rFonts w:ascii="Times New Roman"/>
          <w:b w:val="false"/>
          <w:i w:val="false"/>
          <w:color w:val="000000"/>
          <w:sz w:val="28"/>
        </w:rPr>
        <w:t>
      1. Тау, оған Орта тау мен төмен тау кіреді;</w:t>
      </w:r>
    </w:p>
    <w:p>
      <w:pPr>
        <w:spacing w:after="0"/>
        <w:ind w:left="0"/>
        <w:jc w:val="both"/>
      </w:pPr>
      <w:r>
        <w:rPr>
          <w:rFonts w:ascii="Times New Roman"/>
          <w:b w:val="false"/>
          <w:i w:val="false"/>
          <w:color w:val="000000"/>
          <w:sz w:val="28"/>
        </w:rPr>
        <w:t>
      2. сәл толқынды, тау етегі жазығы;</w:t>
      </w:r>
    </w:p>
    <w:p>
      <w:pPr>
        <w:spacing w:after="0"/>
        <w:ind w:left="0"/>
        <w:jc w:val="both"/>
      </w:pPr>
      <w:r>
        <w:rPr>
          <w:rFonts w:ascii="Times New Roman"/>
          <w:b w:val="false"/>
          <w:i w:val="false"/>
          <w:color w:val="000000"/>
          <w:sz w:val="28"/>
        </w:rPr>
        <w:t>
      3. өзендер мен бұлақтардың аңғарлары, ойпаттар;</w:t>
      </w:r>
    </w:p>
    <w:p>
      <w:pPr>
        <w:spacing w:after="0"/>
        <w:ind w:left="0"/>
        <w:jc w:val="both"/>
      </w:pPr>
      <w:r>
        <w:rPr>
          <w:rFonts w:ascii="Times New Roman"/>
          <w:b w:val="false"/>
          <w:i w:val="false"/>
          <w:color w:val="000000"/>
          <w:sz w:val="28"/>
        </w:rPr>
        <w:t>
      "Основной" аумағы таулар, биік жартасты шыңдар, терең шатқалдар алып жатыр. Жергілікті жыныстар қатты массивтер түзіп, бетіне жақын орналасады.</w:t>
      </w:r>
    </w:p>
    <w:p>
      <w:pPr>
        <w:spacing w:after="0"/>
        <w:ind w:left="0"/>
        <w:jc w:val="both"/>
      </w:pPr>
      <w:r>
        <w:rPr>
          <w:rFonts w:ascii="Times New Roman"/>
          <w:b w:val="false"/>
          <w:i w:val="false"/>
          <w:color w:val="000000"/>
          <w:sz w:val="28"/>
        </w:rPr>
        <w:t>
      "Қаражиде және Скотоимпорт" және "Бақрай және Түсінік" учаскелері тау бөктеріндегі жазықта, оның ең төменгі сатысында орналасқан. Жазықтың беті сәл толқынды немесе тегіс, өзен арналарымен сәл кесілген.</w:t>
      </w:r>
    </w:p>
    <w:p>
      <w:pPr>
        <w:spacing w:after="0"/>
        <w:ind w:left="0"/>
        <w:jc w:val="both"/>
      </w:pPr>
      <w:r>
        <w:rPr>
          <w:rFonts w:ascii="Times New Roman"/>
          <w:b w:val="false"/>
          <w:i w:val="false"/>
          <w:color w:val="000000"/>
          <w:sz w:val="28"/>
        </w:rPr>
        <w:t xml:space="preserve">
      "Основной" учаскедегі гидрографиялық желі Лепсі өзенімен және кішігірім ағындар мен өзендермен ұсынылған. Су егістік жерлерді суаруға және мал суаруға пайдаланылады. </w:t>
      </w:r>
    </w:p>
    <w:p>
      <w:pPr>
        <w:spacing w:after="0"/>
        <w:ind w:left="0"/>
        <w:jc w:val="both"/>
      </w:pPr>
      <w:r>
        <w:rPr>
          <w:rFonts w:ascii="Times New Roman"/>
          <w:b w:val="false"/>
          <w:i w:val="false"/>
          <w:color w:val="000000"/>
          <w:sz w:val="28"/>
        </w:rPr>
        <w:t>
      "Қаражиде және Скотимпорт" және "Бақрай және Түсінік" учаскелерінде Лепсі өзені орналасқан, құдықтар бар.</w:t>
      </w:r>
    </w:p>
    <w:p>
      <w:pPr>
        <w:spacing w:after="0"/>
        <w:ind w:left="0"/>
        <w:jc w:val="both"/>
      </w:pPr>
      <w:r>
        <w:rPr>
          <w:rFonts w:ascii="Times New Roman"/>
          <w:b w:val="false"/>
          <w:i w:val="false"/>
          <w:color w:val="000000"/>
          <w:sz w:val="28"/>
        </w:rPr>
        <w:t>
      "Талтал" учаскесінің бедері құмның болуымен анықталады, шөл-дала аймағының өсімдіктер қалыптасады.</w:t>
      </w:r>
    </w:p>
    <w:p>
      <w:pPr>
        <w:spacing w:after="0"/>
        <w:ind w:left="0"/>
        <w:jc w:val="both"/>
      </w:pPr>
      <w:r>
        <w:rPr>
          <w:rFonts w:ascii="Times New Roman"/>
          <w:b w:val="false"/>
          <w:i w:val="false"/>
          <w:color w:val="000000"/>
          <w:sz w:val="28"/>
        </w:rPr>
        <w:t>
      Табиғи жағдайлары бойынша Черкасск ауылдық округінің аумағы тау бөктеріндегі аймақ шегінде және агроклиматтық көрсеткіштері бойынша екі агроклиматтық ауданда орналасқан: болмашы қуысты шөл (орталық және солтүстік бөлігі) және бірқалыпты тау етегіндегі жылы аудан (оңтүстік бөлігі), олар барлық ерекшеліктерімен сипатталады континенталды: қысы қатал, жаз орташа ыстық, көктем мен күзде температура салқын, жылдық жауын - шашынның мөлшері орташа.</w:t>
      </w:r>
    </w:p>
    <w:p>
      <w:pPr>
        <w:spacing w:after="0"/>
        <w:ind w:left="0"/>
        <w:jc w:val="both"/>
      </w:pPr>
      <w:r>
        <w:rPr>
          <w:rFonts w:ascii="Times New Roman"/>
          <w:b w:val="false"/>
          <w:i w:val="false"/>
          <w:color w:val="000000"/>
          <w:sz w:val="28"/>
        </w:rPr>
        <w:t>
      Сарқан ауданы бойынша шалғайдағы жайылымдарға мал айдау үшін жер учаскелерге қауымдық сервитут белгілеу туралы аудан әкімінің 2023 жылғы 19 маусымдағы №214 қаулысымен Черкасск ауылдық округі, автомобиль жолдары: КВ-112 Қойлық – Қарғалы - Шатырбай автожолының 15 километрі ауыл шаруашылық жануарларын айдап өтуге арналған сервитут болып белгіленген.</w:t>
      </w:r>
    </w:p>
    <w:p>
      <w:pPr>
        <w:spacing w:after="0"/>
        <w:ind w:left="0"/>
        <w:jc w:val="both"/>
      </w:pPr>
      <w:r>
        <w:rPr>
          <w:rFonts w:ascii="Times New Roman"/>
          <w:b w:val="false"/>
          <w:i w:val="false"/>
          <w:color w:val="000000"/>
          <w:sz w:val="28"/>
        </w:rPr>
        <w:t>
      2026 жылғы 01 қаңтарға Черкасск ауылдық округінде (аймақ ауласында және ШҚ мал басы) Ірі қара мал - 2987 бас, оның ішінде аналық - 2034 бас, ұсақ мал - 13539 бас, жылқы - 1533 басты құрайды.</w:t>
      </w:r>
    </w:p>
    <w:p>
      <w:pPr>
        <w:spacing w:after="0"/>
        <w:ind w:left="0"/>
        <w:jc w:val="both"/>
      </w:pPr>
      <w:r>
        <w:rPr>
          <w:rFonts w:ascii="Times New Roman"/>
          <w:b w:val="false"/>
          <w:i w:val="false"/>
          <w:color w:val="000000"/>
          <w:sz w:val="28"/>
        </w:rPr>
        <w:t>
      Әкімшілік-аумақтық бөліну бойынша зерттеу шеңберінде Черкасск ауылдық округінде 6 ауылдық елді мекені бар. Черкасск ауылдық округі аумағының жалпы ауданы 212 070 гектар.</w:t>
      </w:r>
    </w:p>
    <w:p>
      <w:pPr>
        <w:spacing w:after="0"/>
        <w:ind w:left="0"/>
        <w:jc w:val="both"/>
      </w:pPr>
      <w:r>
        <w:rPr>
          <w:rFonts w:ascii="Times New Roman"/>
          <w:b w:val="false"/>
          <w:i w:val="false"/>
          <w:color w:val="000000"/>
          <w:sz w:val="28"/>
        </w:rPr>
        <w:t>
      - елді мекендердің жерлері 16 235,98 гектар (о.і. егістік 308 гектар, 4 гектар жайылым, су астында 37 гектар, жол/ көше астында - 557 гектар, басқалары-17,6 гектар, бұзылған жерлер -5 гектар, құрылыстар астында - 119,38 гектар),</w:t>
      </w:r>
    </w:p>
    <w:p>
      <w:pPr>
        <w:spacing w:after="0"/>
        <w:ind w:left="0"/>
        <w:jc w:val="both"/>
      </w:pPr>
      <w:r>
        <w:rPr>
          <w:rFonts w:ascii="Times New Roman"/>
          <w:b w:val="false"/>
          <w:i w:val="false"/>
          <w:color w:val="000000"/>
          <w:sz w:val="28"/>
        </w:rPr>
        <w:t>
      - ауыл шаруашылығы мақсатындағы жерлер 70469.5 гектар (о.і. егістік – 15617 гектар, жайылымдық жерлер – 50578.5 гектар, шабындық-4172 гектар, басқа жерлер -102 гектар),</w:t>
      </w:r>
    </w:p>
    <w:p>
      <w:pPr>
        <w:spacing w:after="0"/>
        <w:ind w:left="0"/>
        <w:jc w:val="both"/>
      </w:pPr>
      <w:r>
        <w:rPr>
          <w:rFonts w:ascii="Times New Roman"/>
          <w:b w:val="false"/>
          <w:i w:val="false"/>
          <w:color w:val="000000"/>
          <w:sz w:val="28"/>
        </w:rPr>
        <w:t xml:space="preserve">
      - округ қорындағы жерлер 125 368,1 гектар (о.і. 63 гектар көпжылдық екпелер, 262,4 гектар тыңайған жерлер, 5697 гектар шабындық, 119 345,7 гектар жайылым). </w:t>
      </w:r>
    </w:p>
    <w:p>
      <w:pPr>
        <w:spacing w:after="0"/>
        <w:ind w:left="0"/>
        <w:jc w:val="both"/>
      </w:pPr>
      <w:r>
        <w:rPr>
          <w:rFonts w:ascii="Times New Roman"/>
          <w:b w:val="false"/>
          <w:i w:val="false"/>
          <w:color w:val="000000"/>
          <w:sz w:val="28"/>
        </w:rPr>
        <w:t xml:space="preserve">
      Черкасск ауылдық округінде 123 шаруа қожалығы және 4 ЖШС –не тиесілі жайылымдық алқаптар ауданы – 70228,5 гектар және округтің 6 елді мекенінің айналасы – 5559,4 гектар, жайылымдардың жалпы ауданы – 75787,5 гектар құрайды. </w:t>
      </w:r>
    </w:p>
    <w:p>
      <w:pPr>
        <w:spacing w:after="0"/>
        <w:ind w:left="0"/>
        <w:jc w:val="both"/>
      </w:pPr>
      <w:r>
        <w:rPr>
          <w:rFonts w:ascii="Times New Roman"/>
          <w:b w:val="false"/>
          <w:i w:val="false"/>
          <w:color w:val="000000"/>
          <w:sz w:val="28"/>
        </w:rPr>
        <w:t>
      Черкасск ауылдық округ бойынша елді мекендер бөлінісінде мүйізді ірі қара аналық (сауын) мал басын орналастыру үшін бөлінген жайылым алаңы мен мал басы саны:</w:t>
      </w:r>
    </w:p>
    <w:p>
      <w:pPr>
        <w:spacing w:after="0"/>
        <w:ind w:left="0"/>
        <w:jc w:val="both"/>
      </w:pPr>
      <w:r>
        <w:rPr>
          <w:rFonts w:ascii="Times New Roman"/>
          <w:b w:val="false"/>
          <w:i w:val="false"/>
          <w:color w:val="000000"/>
          <w:sz w:val="28"/>
        </w:rPr>
        <w:t>
      - Аққайын ауылында.: ірі қара мал - 145 бас, о.і. аналық мал басы - 30 бас, ұсақ мал - 1074 бас, жылқы - 12 бас. Жайылым ауданы - 355,6 гектарды құрайды.</w:t>
      </w:r>
    </w:p>
    <w:p>
      <w:pPr>
        <w:spacing w:after="0"/>
        <w:ind w:left="0"/>
        <w:jc w:val="both"/>
      </w:pPr>
      <w:r>
        <w:rPr>
          <w:rFonts w:ascii="Times New Roman"/>
          <w:b w:val="false"/>
          <w:i w:val="false"/>
          <w:color w:val="000000"/>
          <w:sz w:val="28"/>
        </w:rPr>
        <w:t>
      - Қарғалы ауылында: ірі қара мал - 853 бас, о.і. аналық мал басы - 295 бас, ұсақ мал -3074 бас, жылқы - 197 бас. Жайылым алаңы -1385 гектарды құрайды.</w:t>
      </w:r>
    </w:p>
    <w:p>
      <w:pPr>
        <w:spacing w:after="0"/>
        <w:ind w:left="0"/>
        <w:jc w:val="both"/>
      </w:pPr>
      <w:r>
        <w:rPr>
          <w:rFonts w:ascii="Times New Roman"/>
          <w:b w:val="false"/>
          <w:i w:val="false"/>
          <w:color w:val="000000"/>
          <w:sz w:val="28"/>
        </w:rPr>
        <w:t>
      - Ақтұма ауылында - 745 бас ірі қара мал бар, о.і. аналық мал – 150 бас, ұсақ мал – 2928 бас, жылқы - 199 бас. Жайылым ауданы - 1306,9 гектарды құрайды.</w:t>
      </w:r>
    </w:p>
    <w:p>
      <w:pPr>
        <w:spacing w:after="0"/>
        <w:ind w:left="0"/>
        <w:jc w:val="both"/>
      </w:pPr>
      <w:r>
        <w:rPr>
          <w:rFonts w:ascii="Times New Roman"/>
          <w:b w:val="false"/>
          <w:i w:val="false"/>
          <w:color w:val="000000"/>
          <w:sz w:val="28"/>
        </w:rPr>
        <w:t>
      - Теректі ауылында ірі қара мал – 8 бас, о.і. аналық малы - 7 бас, ұсақ мал басы - 16 бас, жылқы – 1 бас. Жайылым алаңы - 448,4 гектарды құрайды.</w:t>
      </w:r>
    </w:p>
    <w:p>
      <w:pPr>
        <w:spacing w:after="0"/>
        <w:ind w:left="0"/>
        <w:jc w:val="both"/>
      </w:pPr>
      <w:r>
        <w:rPr>
          <w:rFonts w:ascii="Times New Roman"/>
          <w:b w:val="false"/>
          <w:i w:val="false"/>
          <w:color w:val="000000"/>
          <w:sz w:val="28"/>
        </w:rPr>
        <w:t>
      - Ешкіөлмес ауылында 253 бас ірі қара мал, о.і. - 83 бас аналық мал, ұсақ мал -1649 бас, 86 бас жылқы бар. Жайылым ауданы - 691,7 гектарды құрайды.</w:t>
      </w:r>
    </w:p>
    <w:p>
      <w:pPr>
        <w:spacing w:after="0"/>
        <w:ind w:left="0"/>
        <w:jc w:val="both"/>
      </w:pPr>
      <w:r>
        <w:rPr>
          <w:rFonts w:ascii="Times New Roman"/>
          <w:b w:val="false"/>
          <w:i w:val="false"/>
          <w:color w:val="000000"/>
          <w:sz w:val="28"/>
        </w:rPr>
        <w:t>
      - Черкасск ауылында - 667 бас ірі қара мал, о.і. аналық мал 223 бас, ұсақ мал- 2042 бас, жылқы - 150 бас, жайлым алаңы - 1371,8 гектар құрайды.</w:t>
      </w:r>
    </w:p>
    <w:p>
      <w:pPr>
        <w:spacing w:after="0"/>
        <w:ind w:left="0"/>
        <w:jc w:val="both"/>
      </w:pPr>
      <w:r>
        <w:rPr>
          <w:rFonts w:ascii="Times New Roman"/>
          <w:b w:val="false"/>
          <w:i w:val="false"/>
          <w:color w:val="000000"/>
          <w:sz w:val="28"/>
        </w:rPr>
        <w:t>
      Жоғарыда баяндалғанның негізінде елді мекендердің жерлерінде ІҚМ аналық басқа ұстауға (Аққайын ауылы, Қарғалы ауылы, Ақтума ауылы, Теректі ауылы,Ешкіөлмес ауылы, Черкасск ауылы) барлығы қажетті жайлым – 9062 гектар құрайды. Бұл ретте (Аққайың ауылы және Теректі ауылы) артық жайлым көлемі 344 гектарды құрайды.</w:t>
      </w:r>
    </w:p>
    <w:p>
      <w:pPr>
        <w:spacing w:after="0"/>
        <w:ind w:left="0"/>
        <w:jc w:val="both"/>
      </w:pPr>
      <w:r>
        <w:rPr>
          <w:rFonts w:ascii="Times New Roman"/>
          <w:b w:val="false"/>
          <w:i w:val="false"/>
          <w:color w:val="000000"/>
          <w:sz w:val="28"/>
        </w:rPr>
        <w:t>
      Черкасск ауылдық округі бойынша жеке меншік жерлер 794,3 гектарды құрайды. Жеке меншік жерлер 12 шаруа қожалығына тиесілі.</w:t>
      </w:r>
    </w:p>
    <w:p>
      <w:pPr>
        <w:spacing w:after="0"/>
        <w:ind w:left="0"/>
        <w:jc w:val="both"/>
      </w:pPr>
      <w:r>
        <w:rPr>
          <w:rFonts w:ascii="Times New Roman"/>
          <w:b w:val="false"/>
          <w:i w:val="false"/>
          <w:color w:val="000000"/>
          <w:sz w:val="28"/>
        </w:rPr>
        <w:t>
      Черкаск ауылдық округі бойынша шаруа қожалықтар және ЖШС бойынша жайылымдық жерлердің жалпы ауданы 70228,5 гектар барлығы 123 шаруа қожалығы 4 ЖШС. Оның ішінде 16 шаруа қожалығы ауданның басқа округтерінде есепке алынады. Ірі қара малдың жалпы саны 2164 бас, ұсақ мал 6050 бас, жылқы 1701 бас, олар 62274.8 гектар жайылымды пайдалануы тиіс. Сонымен қатар жайылым нормалары бойынша есептеу кезінде жайылымдық жерлердің артық мөлшері -34122,2 гектар және жетіспеушілік – 32912,06 гектар құрайды.</w:t>
      </w:r>
    </w:p>
    <w:p>
      <w:pPr>
        <w:spacing w:after="0"/>
        <w:ind w:left="0"/>
        <w:jc w:val="both"/>
      </w:pPr>
      <w:r>
        <w:rPr>
          <w:rFonts w:ascii="Times New Roman"/>
          <w:b w:val="false"/>
          <w:i w:val="false"/>
          <w:color w:val="000000"/>
          <w:sz w:val="28"/>
        </w:rPr>
        <w:t>
      Округ бойынша 5 шаруа қожалығы Сарқан аудандық Жоңғар Алатау табиғи ұлттық паркі арқылы жаз айларында жайлауға шығып, жазғы жайылыммен қамтамасыз етіледі.</w:t>
      </w:r>
    </w:p>
    <w:p>
      <w:pPr>
        <w:spacing w:after="0"/>
        <w:ind w:left="0"/>
        <w:jc w:val="both"/>
      </w:pPr>
      <w:r>
        <w:rPr>
          <w:rFonts w:ascii="Times New Roman"/>
          <w:b w:val="false"/>
          <w:i w:val="false"/>
          <w:color w:val="000000"/>
          <w:sz w:val="28"/>
        </w:rPr>
        <w:t xml:space="preserve">
      Черкасск ауылдық округі бойынша екпе жайлымдар жоқ. Черкасск ауылдық округі таулы, таулыаралық ойпаңдар жайлымдар, жайлым типі жусаңды - ащылауытты, эфимерлі және ұсақ астық тұқымдастылар жайлымына жатады. </w:t>
      </w:r>
    </w:p>
    <w:p>
      <w:pPr>
        <w:spacing w:after="0"/>
        <w:ind w:left="0"/>
        <w:jc w:val="left"/>
      </w:pPr>
      <w:r>
        <w:rPr>
          <w:rFonts w:ascii="Times New Roman"/>
          <w:b/>
          <w:i w:val="false"/>
          <w:color w:val="000000"/>
        </w:rPr>
        <w:t xml:space="preserve"> Өңірдің жер балансы мен мемлекеттік жер кадастры ақпараттық жүйесінің деректері</w:t>
      </w:r>
    </w:p>
    <w:p>
      <w:pPr>
        <w:spacing w:after="0"/>
        <w:ind w:left="0"/>
        <w:jc w:val="both"/>
      </w:pPr>
      <w:r>
        <w:rPr>
          <w:rFonts w:ascii="Times New Roman"/>
          <w:b w:val="false"/>
          <w:i w:val="false"/>
          <w:color w:val="000000"/>
          <w:sz w:val="28"/>
        </w:rPr>
        <w:t>
      1-кесте. Черкасск ауылдық округі бойынша жайлымдардың жерлерін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bl>
    <w:p>
      <w:pPr>
        <w:spacing w:after="0"/>
        <w:ind w:left="0"/>
        <w:jc w:val="both"/>
      </w:pPr>
      <w:r>
        <w:rPr>
          <w:rFonts w:ascii="Times New Roman"/>
          <w:b w:val="false"/>
          <w:i w:val="false"/>
          <w:color w:val="000000"/>
          <w:sz w:val="28"/>
        </w:rPr>
        <w:t>
      2-кесте. Елді мекеннің жайлымдарын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 61 қаулы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Бейспаева Кайния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520211400705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03-263-088-138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Ботинев П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530411301409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Вахитов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520118300644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Вишняков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Джанкасиев Мукажан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620801301071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"Зуев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750424301900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Кунелеков Камза"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500521300027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Лебедева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600709402131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Муканов Асылхан"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710611300028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Нусупов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Сейсембеков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690826401896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Александровка"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830730300031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Сайдулла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700409301771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03-263-023-132</w:t>
            </w:r>
          </w:p>
          <w:p>
            <w:pPr>
              <w:spacing w:after="20"/>
              <w:ind w:left="20"/>
              <w:jc w:val="both"/>
            </w:pPr>
            <w:r>
              <w:rPr>
                <w:rFonts w:ascii="Times New Roman"/>
                <w:b w:val="false"/>
                <w:i w:val="false"/>
                <w:color w:val="000000"/>
                <w:sz w:val="20"/>
              </w:rPr>
              <w:t>
03-263-023-133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Абакумова Татьяна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740330400758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740822302039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Абижанова Нурила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520374401279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Серикхан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811229302063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03-263-032-301</w:t>
            </w:r>
          </w:p>
          <w:p>
            <w:pPr>
              <w:spacing w:after="20"/>
              <w:ind w:left="20"/>
              <w:jc w:val="both"/>
            </w:pPr>
            <w:r>
              <w:rPr>
                <w:rFonts w:ascii="Times New Roman"/>
                <w:b w:val="false"/>
                <w:i w:val="false"/>
                <w:color w:val="000000"/>
                <w:sz w:val="20"/>
              </w:rPr>
              <w:t>
03-263-032-302</w:t>
            </w:r>
          </w:p>
          <w:p>
            <w:pPr>
              <w:spacing w:after="20"/>
              <w:ind w:left="20"/>
              <w:jc w:val="both"/>
            </w:pPr>
            <w:r>
              <w:rPr>
                <w:rFonts w:ascii="Times New Roman"/>
                <w:b w:val="false"/>
                <w:i w:val="false"/>
                <w:color w:val="000000"/>
                <w:sz w:val="20"/>
              </w:rPr>
              <w:t>
03-263-032-303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0.054</w:t>
            </w:r>
          </w:p>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Нурахмет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521122300521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Абдукарий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240101304447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Беркут Касенович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780815303819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Атиев Арипхан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670901300640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Атиев Кадырхан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571205303108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03-263-029-104</w:t>
            </w:r>
          </w:p>
          <w:p>
            <w:pPr>
              <w:spacing w:after="20"/>
              <w:ind w:left="20"/>
              <w:jc w:val="both"/>
            </w:pPr>
            <w:r>
              <w:rPr>
                <w:rFonts w:ascii="Times New Roman"/>
                <w:b w:val="false"/>
                <w:i w:val="false"/>
                <w:color w:val="000000"/>
                <w:sz w:val="20"/>
              </w:rPr>
              <w:t>
03-263-088-145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Аубакенов Эргебай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671109300608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03-263-032-207</w:t>
            </w:r>
          </w:p>
          <w:p>
            <w:pPr>
              <w:spacing w:after="20"/>
              <w:ind w:left="20"/>
              <w:jc w:val="both"/>
            </w:pPr>
            <w:r>
              <w:rPr>
                <w:rFonts w:ascii="Times New Roman"/>
                <w:b w:val="false"/>
                <w:i w:val="false"/>
                <w:color w:val="000000"/>
                <w:sz w:val="20"/>
              </w:rPr>
              <w:t>
03-263-032-281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0.0182</w:t>
            </w:r>
          </w:p>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661210301118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03-263-088-129</w:t>
            </w:r>
          </w:p>
          <w:p>
            <w:pPr>
              <w:spacing w:after="20"/>
              <w:ind w:left="20"/>
              <w:jc w:val="both"/>
            </w:pPr>
            <w:r>
              <w:rPr>
                <w:rFonts w:ascii="Times New Roman"/>
                <w:b w:val="false"/>
                <w:i w:val="false"/>
                <w:color w:val="000000"/>
                <w:sz w:val="20"/>
              </w:rPr>
              <w:t>
03-263-088-137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Меирхат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780127300923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03-263-088-117</w:t>
            </w:r>
          </w:p>
          <w:p>
            <w:pPr>
              <w:spacing w:after="20"/>
              <w:ind w:left="20"/>
              <w:jc w:val="both"/>
            </w:pPr>
            <w:r>
              <w:rPr>
                <w:rFonts w:ascii="Times New Roman"/>
                <w:b w:val="false"/>
                <w:i w:val="false"/>
                <w:color w:val="000000"/>
                <w:sz w:val="20"/>
              </w:rPr>
              <w:t>
03-263-088-134</w:t>
            </w:r>
          </w:p>
          <w:p>
            <w:pPr>
              <w:spacing w:after="20"/>
              <w:ind w:left="20"/>
              <w:jc w:val="both"/>
            </w:pPr>
            <w:r>
              <w:rPr>
                <w:rFonts w:ascii="Times New Roman"/>
                <w:b w:val="false"/>
                <w:i w:val="false"/>
                <w:color w:val="000000"/>
                <w:sz w:val="20"/>
              </w:rPr>
              <w:t>
24-263-088-126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Алдаберген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600130300815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03-263-032-146</w:t>
            </w:r>
          </w:p>
          <w:p>
            <w:pPr>
              <w:spacing w:after="20"/>
              <w:ind w:left="20"/>
              <w:jc w:val="both"/>
            </w:pPr>
            <w:r>
              <w:rPr>
                <w:rFonts w:ascii="Times New Roman"/>
                <w:b w:val="false"/>
                <w:i w:val="false"/>
                <w:color w:val="000000"/>
                <w:sz w:val="20"/>
              </w:rPr>
              <w:t>
03-263-032-192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Гульнар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551119400426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03-263-032-304</w:t>
            </w:r>
          </w:p>
          <w:p>
            <w:pPr>
              <w:spacing w:after="20"/>
              <w:ind w:left="20"/>
              <w:jc w:val="both"/>
            </w:pPr>
            <w:r>
              <w:rPr>
                <w:rFonts w:ascii="Times New Roman"/>
                <w:b w:val="false"/>
                <w:i w:val="false"/>
                <w:color w:val="000000"/>
                <w:sz w:val="20"/>
              </w:rPr>
              <w:t>
03-263-032-245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w:t>
            </w:r>
          </w:p>
          <w:p>
            <w:pPr>
              <w:spacing w:after="20"/>
              <w:ind w:left="20"/>
              <w:jc w:val="both"/>
            </w:pPr>
            <w:r>
              <w:rPr>
                <w:rFonts w:ascii="Times New Roman"/>
                <w:b w:val="false"/>
                <w:i w:val="false"/>
                <w:color w:val="000000"/>
                <w:sz w:val="20"/>
              </w:rPr>
              <w:t>
0.0249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Байтенизова 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510809400161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03-263-023-154</w:t>
            </w:r>
          </w:p>
          <w:p>
            <w:pPr>
              <w:spacing w:after="20"/>
              <w:ind w:left="20"/>
              <w:jc w:val="both"/>
            </w:pPr>
            <w:r>
              <w:rPr>
                <w:rFonts w:ascii="Times New Roman"/>
                <w:b w:val="false"/>
                <w:i w:val="false"/>
                <w:color w:val="000000"/>
                <w:sz w:val="20"/>
              </w:rPr>
              <w:t>
03-263-023-155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p>
            <w:pPr>
              <w:spacing w:after="20"/>
              <w:ind w:left="20"/>
              <w:jc w:val="both"/>
            </w:pPr>
            <w:r>
              <w:rPr>
                <w:rFonts w:ascii="Times New Roman"/>
                <w:b w:val="false"/>
                <w:i w:val="false"/>
                <w:color w:val="000000"/>
                <w:sz w:val="20"/>
              </w:rPr>
              <w:t>
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Виктор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480818301618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Бариева Айгерим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790604303407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Абдыхамит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03-263-032-201</w:t>
            </w:r>
          </w:p>
          <w:p>
            <w:pPr>
              <w:spacing w:after="20"/>
              <w:ind w:left="20"/>
              <w:jc w:val="both"/>
            </w:pPr>
            <w:r>
              <w:rPr>
                <w:rFonts w:ascii="Times New Roman"/>
                <w:b w:val="false"/>
                <w:i w:val="false"/>
                <w:color w:val="000000"/>
                <w:sz w:val="20"/>
              </w:rPr>
              <w:t>
03-263-032-202</w:t>
            </w:r>
          </w:p>
          <w:p>
            <w:pPr>
              <w:spacing w:after="20"/>
              <w:ind w:left="20"/>
              <w:jc w:val="both"/>
            </w:pPr>
            <w:r>
              <w:rPr>
                <w:rFonts w:ascii="Times New Roman"/>
                <w:b w:val="false"/>
                <w:i w:val="false"/>
                <w:color w:val="000000"/>
                <w:sz w:val="20"/>
              </w:rPr>
              <w:t>
03-263-032-203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p>
            <w:pPr>
              <w:spacing w:after="20"/>
              <w:ind w:left="20"/>
              <w:jc w:val="both"/>
            </w:pPr>
            <w:r>
              <w:rPr>
                <w:rFonts w:ascii="Times New Roman"/>
                <w:b w:val="false"/>
                <w:i w:val="false"/>
                <w:color w:val="000000"/>
                <w:sz w:val="20"/>
              </w:rPr>
              <w:t>
0,0068</w:t>
            </w:r>
          </w:p>
          <w:p>
            <w:pPr>
              <w:spacing w:after="20"/>
              <w:ind w:left="20"/>
              <w:jc w:val="both"/>
            </w:pPr>
            <w:r>
              <w:rPr>
                <w:rFonts w:ascii="Times New Roman"/>
                <w:b w:val="false"/>
                <w:i w:val="false"/>
                <w:color w:val="000000"/>
                <w:sz w:val="20"/>
              </w:rPr>
              <w:t>
0,0218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Бейсбаева Кайния Сембаевна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520211400705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03-263-088-138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Василий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651212302343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03-263-032-143</w:t>
            </w:r>
          </w:p>
          <w:p>
            <w:pPr>
              <w:spacing w:after="20"/>
              <w:ind w:left="20"/>
              <w:jc w:val="both"/>
            </w:pPr>
            <w:r>
              <w:rPr>
                <w:rFonts w:ascii="Times New Roman"/>
                <w:b w:val="false"/>
                <w:i w:val="false"/>
                <w:color w:val="000000"/>
                <w:sz w:val="20"/>
              </w:rPr>
              <w:t>
03-263-032-175</w:t>
            </w:r>
          </w:p>
          <w:p>
            <w:pPr>
              <w:spacing w:after="20"/>
              <w:ind w:left="20"/>
              <w:jc w:val="both"/>
            </w:pPr>
            <w:r>
              <w:rPr>
                <w:rFonts w:ascii="Times New Roman"/>
                <w:b w:val="false"/>
                <w:i w:val="false"/>
                <w:color w:val="000000"/>
                <w:sz w:val="20"/>
              </w:rPr>
              <w:t>
03-263-032-191</w:t>
            </w:r>
          </w:p>
          <w:p>
            <w:pPr>
              <w:spacing w:after="20"/>
              <w:ind w:left="20"/>
              <w:jc w:val="both"/>
            </w:pPr>
            <w:r>
              <w:rPr>
                <w:rFonts w:ascii="Times New Roman"/>
                <w:b w:val="false"/>
                <w:i w:val="false"/>
                <w:color w:val="000000"/>
                <w:sz w:val="20"/>
              </w:rPr>
              <w:t>
03-263-032-214</w:t>
            </w:r>
          </w:p>
          <w:p>
            <w:pPr>
              <w:spacing w:after="20"/>
              <w:ind w:left="20"/>
              <w:jc w:val="both"/>
            </w:pPr>
            <w:r>
              <w:rPr>
                <w:rFonts w:ascii="Times New Roman"/>
                <w:b w:val="false"/>
                <w:i w:val="false"/>
                <w:color w:val="000000"/>
                <w:sz w:val="20"/>
              </w:rPr>
              <w:t>
03-263-032-287</w:t>
            </w:r>
          </w:p>
          <w:p>
            <w:pPr>
              <w:spacing w:after="20"/>
              <w:ind w:left="20"/>
              <w:jc w:val="both"/>
            </w:pPr>
            <w:r>
              <w:rPr>
                <w:rFonts w:ascii="Times New Roman"/>
                <w:b w:val="false"/>
                <w:i w:val="false"/>
                <w:color w:val="000000"/>
                <w:sz w:val="20"/>
              </w:rPr>
              <w:t>
03-263-032-298</w:t>
            </w:r>
          </w:p>
          <w:p>
            <w:pPr>
              <w:spacing w:after="20"/>
              <w:ind w:left="20"/>
              <w:jc w:val="both"/>
            </w:pPr>
            <w:r>
              <w:rPr>
                <w:rFonts w:ascii="Times New Roman"/>
                <w:b w:val="false"/>
                <w:i w:val="false"/>
                <w:color w:val="000000"/>
                <w:sz w:val="20"/>
              </w:rPr>
              <w:t>
03-263-032-299</w:t>
            </w:r>
          </w:p>
          <w:p>
            <w:pPr>
              <w:spacing w:after="20"/>
              <w:ind w:left="20"/>
              <w:jc w:val="both"/>
            </w:pPr>
            <w:r>
              <w:rPr>
                <w:rFonts w:ascii="Times New Roman"/>
                <w:b w:val="false"/>
                <w:i w:val="false"/>
                <w:color w:val="000000"/>
                <w:sz w:val="20"/>
              </w:rPr>
              <w:t>
03-263-032-315</w:t>
            </w:r>
          </w:p>
          <w:p>
            <w:pPr>
              <w:spacing w:after="20"/>
              <w:ind w:left="20"/>
              <w:jc w:val="both"/>
            </w:pPr>
            <w:r>
              <w:rPr>
                <w:rFonts w:ascii="Times New Roman"/>
                <w:b w:val="false"/>
                <w:i w:val="false"/>
                <w:color w:val="000000"/>
                <w:sz w:val="20"/>
              </w:rPr>
              <w:t>
03-263-032-316</w:t>
            </w:r>
          </w:p>
          <w:p>
            <w:pPr>
              <w:spacing w:after="20"/>
              <w:ind w:left="20"/>
              <w:jc w:val="both"/>
            </w:pPr>
            <w:r>
              <w:rPr>
                <w:rFonts w:ascii="Times New Roman"/>
                <w:b w:val="false"/>
                <w:i w:val="false"/>
                <w:color w:val="000000"/>
                <w:sz w:val="20"/>
              </w:rPr>
              <w:t>
03-263-032-318</w:t>
            </w:r>
          </w:p>
          <w:p>
            <w:pPr>
              <w:spacing w:after="20"/>
              <w:ind w:left="20"/>
              <w:jc w:val="both"/>
            </w:pPr>
            <w:r>
              <w:rPr>
                <w:rFonts w:ascii="Times New Roman"/>
                <w:b w:val="false"/>
                <w:i w:val="false"/>
                <w:color w:val="000000"/>
                <w:sz w:val="20"/>
              </w:rPr>
              <w:t>
03-263-032-324</w:t>
            </w:r>
          </w:p>
          <w:p>
            <w:pPr>
              <w:spacing w:after="20"/>
              <w:ind w:left="20"/>
              <w:jc w:val="both"/>
            </w:pPr>
            <w:r>
              <w:rPr>
                <w:rFonts w:ascii="Times New Roman"/>
                <w:b w:val="false"/>
                <w:i w:val="false"/>
                <w:color w:val="000000"/>
                <w:sz w:val="20"/>
              </w:rPr>
              <w:t>
03-263-032-259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p>
            <w:pPr>
              <w:spacing w:after="20"/>
              <w:ind w:left="20"/>
              <w:jc w:val="both"/>
            </w:pPr>
            <w:r>
              <w:rPr>
                <w:rFonts w:ascii="Times New Roman"/>
                <w:b w:val="false"/>
                <w:i w:val="false"/>
                <w:color w:val="000000"/>
                <w:sz w:val="20"/>
              </w:rPr>
              <w:t>
0,0121</w:t>
            </w:r>
          </w:p>
          <w:p>
            <w:pPr>
              <w:spacing w:after="20"/>
              <w:ind w:left="20"/>
              <w:jc w:val="both"/>
            </w:pPr>
            <w:r>
              <w:rPr>
                <w:rFonts w:ascii="Times New Roman"/>
                <w:b w:val="false"/>
                <w:i w:val="false"/>
                <w:color w:val="000000"/>
                <w:sz w:val="20"/>
              </w:rPr>
              <w:t>
0,0235</w:t>
            </w:r>
          </w:p>
          <w:p>
            <w:pPr>
              <w:spacing w:after="20"/>
              <w:ind w:left="20"/>
              <w:jc w:val="both"/>
            </w:pPr>
            <w:r>
              <w:rPr>
                <w:rFonts w:ascii="Times New Roman"/>
                <w:b w:val="false"/>
                <w:i w:val="false"/>
                <w:color w:val="000000"/>
                <w:sz w:val="20"/>
              </w:rPr>
              <w:t>
0,028</w:t>
            </w:r>
          </w:p>
          <w:p>
            <w:pPr>
              <w:spacing w:after="20"/>
              <w:ind w:left="20"/>
              <w:jc w:val="both"/>
            </w:pPr>
            <w:r>
              <w:rPr>
                <w:rFonts w:ascii="Times New Roman"/>
                <w:b w:val="false"/>
                <w:i w:val="false"/>
                <w:color w:val="000000"/>
                <w:sz w:val="20"/>
              </w:rPr>
              <w:t>
0,208</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0,018</w:t>
            </w:r>
          </w:p>
          <w:p>
            <w:pPr>
              <w:spacing w:after="20"/>
              <w:ind w:left="20"/>
              <w:jc w:val="both"/>
            </w:pPr>
            <w:r>
              <w:rPr>
                <w:rFonts w:ascii="Times New Roman"/>
                <w:b w:val="false"/>
                <w:i w:val="false"/>
                <w:color w:val="000000"/>
                <w:sz w:val="20"/>
              </w:rPr>
              <w:t>
0,105</w:t>
            </w:r>
          </w:p>
          <w:p>
            <w:pPr>
              <w:spacing w:after="20"/>
              <w:ind w:left="20"/>
              <w:jc w:val="both"/>
            </w:pPr>
            <w:r>
              <w:rPr>
                <w:rFonts w:ascii="Times New Roman"/>
                <w:b w:val="false"/>
                <w:i w:val="false"/>
                <w:color w:val="000000"/>
                <w:sz w:val="20"/>
              </w:rPr>
              <w:t>
0,016</w:t>
            </w:r>
          </w:p>
          <w:p>
            <w:pPr>
              <w:spacing w:after="20"/>
              <w:ind w:left="20"/>
              <w:jc w:val="both"/>
            </w:pPr>
            <w:r>
              <w:rPr>
                <w:rFonts w:ascii="Times New Roman"/>
                <w:b w:val="false"/>
                <w:i w:val="false"/>
                <w:color w:val="000000"/>
                <w:sz w:val="20"/>
              </w:rPr>
              <w:t>
0,048</w:t>
            </w:r>
          </w:p>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Битаев Есембек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510103302568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03-263-029-145</w:t>
            </w:r>
          </w:p>
          <w:p>
            <w:pPr>
              <w:spacing w:after="20"/>
              <w:ind w:left="20"/>
              <w:jc w:val="both"/>
            </w:pPr>
            <w:r>
              <w:rPr>
                <w:rFonts w:ascii="Times New Roman"/>
                <w:b w:val="false"/>
                <w:i w:val="false"/>
                <w:color w:val="000000"/>
                <w:sz w:val="20"/>
              </w:rPr>
              <w:t>
03-263-029-273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p>
            <w:pPr>
              <w:spacing w:after="20"/>
              <w:ind w:left="20"/>
              <w:jc w:val="both"/>
            </w:pPr>
            <w:r>
              <w:rPr>
                <w:rFonts w:ascii="Times New Roman"/>
                <w:b w:val="false"/>
                <w:i w:val="false"/>
                <w:color w:val="000000"/>
                <w:sz w:val="20"/>
              </w:rPr>
              <w:t>
0,0035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Битаев Кенжехан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510219301035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Битимбиев Толеухан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490315300706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03-263-032-155</w:t>
            </w:r>
          </w:p>
          <w:p>
            <w:pPr>
              <w:spacing w:after="20"/>
              <w:ind w:left="20"/>
              <w:jc w:val="both"/>
            </w:pPr>
            <w:r>
              <w:rPr>
                <w:rFonts w:ascii="Times New Roman"/>
                <w:b w:val="false"/>
                <w:i w:val="false"/>
                <w:color w:val="000000"/>
                <w:sz w:val="20"/>
              </w:rPr>
              <w:t>
03-263-032-156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w:t>
            </w:r>
          </w:p>
          <w:p>
            <w:pPr>
              <w:spacing w:after="20"/>
              <w:ind w:left="20"/>
              <w:jc w:val="both"/>
            </w:pPr>
            <w:r>
              <w:rPr>
                <w:rFonts w:ascii="Times New Roman"/>
                <w:b w:val="false"/>
                <w:i w:val="false"/>
                <w:color w:val="000000"/>
                <w:sz w:val="20"/>
              </w:rPr>
              <w:t>
0,0055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Бокушбаев Данабек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Асанәлі Кәрімұлы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830901301336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Ботинев Петр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530411301409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Шарипхан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661107301099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03-263-032-132</w:t>
            </w:r>
          </w:p>
          <w:p>
            <w:pPr>
              <w:spacing w:after="20"/>
              <w:ind w:left="20"/>
              <w:jc w:val="both"/>
            </w:pPr>
            <w:r>
              <w:rPr>
                <w:rFonts w:ascii="Times New Roman"/>
                <w:b w:val="false"/>
                <w:i w:val="false"/>
                <w:color w:val="000000"/>
                <w:sz w:val="20"/>
              </w:rPr>
              <w:t>
03-263-032-133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0,0213</w:t>
            </w:r>
          </w:p>
          <w:p>
            <w:pPr>
              <w:spacing w:after="20"/>
              <w:ind w:left="20"/>
              <w:jc w:val="both"/>
            </w:pPr>
            <w:r>
              <w:rPr>
                <w:rFonts w:ascii="Times New Roman"/>
                <w:b w:val="false"/>
                <w:i w:val="false"/>
                <w:color w:val="000000"/>
                <w:sz w:val="20"/>
              </w:rPr>
              <w:t>
0,0957</w:t>
            </w:r>
          </w:p>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Бекмуханбет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520118300644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03-263-032-110</w:t>
            </w:r>
          </w:p>
          <w:p>
            <w:pPr>
              <w:spacing w:after="20"/>
              <w:ind w:left="20"/>
              <w:jc w:val="both"/>
            </w:pPr>
            <w:r>
              <w:rPr>
                <w:rFonts w:ascii="Times New Roman"/>
                <w:b w:val="false"/>
                <w:i w:val="false"/>
                <w:color w:val="000000"/>
                <w:sz w:val="20"/>
              </w:rPr>
              <w:t>
03-263-032-308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0,6145</w:t>
            </w:r>
          </w:p>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Турлы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550130300764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03-263-032-101</w:t>
            </w:r>
          </w:p>
          <w:p>
            <w:pPr>
              <w:spacing w:after="20"/>
              <w:ind w:left="20"/>
              <w:jc w:val="both"/>
            </w:pPr>
            <w:r>
              <w:rPr>
                <w:rFonts w:ascii="Times New Roman"/>
                <w:b w:val="false"/>
                <w:i w:val="false"/>
                <w:color w:val="000000"/>
                <w:sz w:val="20"/>
              </w:rPr>
              <w:t>
03-263-032-336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Вишняков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Гамаудинов Зуфра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871017300421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770510300864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03-263-029-284</w:t>
            </w:r>
          </w:p>
          <w:p>
            <w:pPr>
              <w:spacing w:after="20"/>
              <w:ind w:left="20"/>
              <w:jc w:val="both"/>
            </w:pPr>
            <w:r>
              <w:rPr>
                <w:rFonts w:ascii="Times New Roman"/>
                <w:b w:val="false"/>
                <w:i w:val="false"/>
                <w:color w:val="000000"/>
                <w:sz w:val="20"/>
              </w:rPr>
              <w:t>
03-263-088-157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Даулетбаева Гульсара Ишинтаевна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631130450152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Джаксегельдинов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Джанкасиев Мухажан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620801301071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03-263-023-241</w:t>
            </w:r>
          </w:p>
          <w:p>
            <w:pPr>
              <w:spacing w:after="20"/>
              <w:ind w:left="20"/>
              <w:jc w:val="both"/>
            </w:pPr>
            <w:r>
              <w:rPr>
                <w:rFonts w:ascii="Times New Roman"/>
                <w:b w:val="false"/>
                <w:i w:val="false"/>
                <w:color w:val="000000"/>
                <w:sz w:val="20"/>
              </w:rPr>
              <w:t>
03-263-023-202</w:t>
            </w:r>
          </w:p>
          <w:p>
            <w:pPr>
              <w:spacing w:after="20"/>
              <w:ind w:left="20"/>
              <w:jc w:val="both"/>
            </w:pPr>
            <w:r>
              <w:rPr>
                <w:rFonts w:ascii="Times New Roman"/>
                <w:b w:val="false"/>
                <w:i w:val="false"/>
                <w:color w:val="000000"/>
                <w:sz w:val="20"/>
              </w:rPr>
              <w:t>
03-263-023-244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670206300197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03-263-029-263</w:t>
            </w:r>
          </w:p>
          <w:p>
            <w:pPr>
              <w:spacing w:after="20"/>
              <w:ind w:left="20"/>
              <w:jc w:val="both"/>
            </w:pPr>
            <w:r>
              <w:rPr>
                <w:rFonts w:ascii="Times New Roman"/>
                <w:b w:val="false"/>
                <w:i w:val="false"/>
                <w:color w:val="000000"/>
                <w:sz w:val="20"/>
              </w:rPr>
              <w:t>
03-263-029-281</w:t>
            </w:r>
          </w:p>
          <w:p>
            <w:pPr>
              <w:spacing w:after="20"/>
              <w:ind w:left="20"/>
              <w:jc w:val="both"/>
            </w:pPr>
            <w:r>
              <w:rPr>
                <w:rFonts w:ascii="Times New Roman"/>
                <w:b w:val="false"/>
                <w:i w:val="false"/>
                <w:color w:val="000000"/>
                <w:sz w:val="20"/>
              </w:rPr>
              <w:t>
03-263-029-205</w:t>
            </w:r>
          </w:p>
          <w:p>
            <w:pPr>
              <w:spacing w:after="20"/>
              <w:ind w:left="20"/>
              <w:jc w:val="both"/>
            </w:pPr>
            <w:r>
              <w:rPr>
                <w:rFonts w:ascii="Times New Roman"/>
                <w:b w:val="false"/>
                <w:i w:val="false"/>
                <w:color w:val="000000"/>
                <w:sz w:val="20"/>
              </w:rPr>
              <w:t>
03-263-029-180</w:t>
            </w:r>
          </w:p>
          <w:p>
            <w:pPr>
              <w:spacing w:after="20"/>
              <w:ind w:left="20"/>
              <w:jc w:val="both"/>
            </w:pPr>
            <w:r>
              <w:rPr>
                <w:rFonts w:ascii="Times New Roman"/>
                <w:b w:val="false"/>
                <w:i w:val="false"/>
                <w:color w:val="000000"/>
                <w:sz w:val="20"/>
              </w:rPr>
              <w:t>
03-263-029-214</w:t>
            </w:r>
          </w:p>
          <w:p>
            <w:pPr>
              <w:spacing w:after="20"/>
              <w:ind w:left="20"/>
              <w:jc w:val="both"/>
            </w:pPr>
            <w:r>
              <w:rPr>
                <w:rFonts w:ascii="Times New Roman"/>
                <w:b w:val="false"/>
                <w:i w:val="false"/>
                <w:color w:val="000000"/>
                <w:sz w:val="20"/>
              </w:rPr>
              <w:t>
03-263-029-275</w:t>
            </w:r>
          </w:p>
          <w:p>
            <w:pPr>
              <w:spacing w:after="20"/>
              <w:ind w:left="20"/>
              <w:jc w:val="both"/>
            </w:pPr>
            <w:r>
              <w:rPr>
                <w:rFonts w:ascii="Times New Roman"/>
                <w:b w:val="false"/>
                <w:i w:val="false"/>
                <w:color w:val="000000"/>
                <w:sz w:val="20"/>
              </w:rPr>
              <w:t>
03-263-029-282</w:t>
            </w:r>
          </w:p>
          <w:p>
            <w:pPr>
              <w:spacing w:after="20"/>
              <w:ind w:left="20"/>
              <w:jc w:val="both"/>
            </w:pPr>
            <w:r>
              <w:rPr>
                <w:rFonts w:ascii="Times New Roman"/>
                <w:b w:val="false"/>
                <w:i w:val="false"/>
                <w:color w:val="000000"/>
                <w:sz w:val="20"/>
              </w:rPr>
              <w:t>
03-263-029-286</w:t>
            </w:r>
          </w:p>
          <w:p>
            <w:pPr>
              <w:spacing w:after="20"/>
              <w:ind w:left="20"/>
              <w:jc w:val="both"/>
            </w:pPr>
            <w:r>
              <w:rPr>
                <w:rFonts w:ascii="Times New Roman"/>
                <w:b w:val="false"/>
                <w:i w:val="false"/>
                <w:color w:val="000000"/>
                <w:sz w:val="20"/>
              </w:rPr>
              <w:t>
03-263-029-293</w:t>
            </w:r>
          </w:p>
          <w:p>
            <w:pPr>
              <w:spacing w:after="20"/>
              <w:ind w:left="20"/>
              <w:jc w:val="both"/>
            </w:pPr>
            <w:r>
              <w:rPr>
                <w:rFonts w:ascii="Times New Roman"/>
                <w:b w:val="false"/>
                <w:i w:val="false"/>
                <w:color w:val="000000"/>
                <w:sz w:val="20"/>
              </w:rPr>
              <w:t>
03-263-029-294</w:t>
            </w:r>
          </w:p>
          <w:p>
            <w:pPr>
              <w:spacing w:after="20"/>
              <w:ind w:left="20"/>
              <w:jc w:val="both"/>
            </w:pPr>
            <w:r>
              <w:rPr>
                <w:rFonts w:ascii="Times New Roman"/>
                <w:b w:val="false"/>
                <w:i w:val="false"/>
                <w:color w:val="000000"/>
                <w:sz w:val="20"/>
              </w:rPr>
              <w:t>
03-263-029-167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0,017</w:t>
            </w:r>
          </w:p>
          <w:p>
            <w:pPr>
              <w:spacing w:after="20"/>
              <w:ind w:left="20"/>
              <w:jc w:val="both"/>
            </w:pPr>
            <w:r>
              <w:rPr>
                <w:rFonts w:ascii="Times New Roman"/>
                <w:b w:val="false"/>
                <w:i w:val="false"/>
                <w:color w:val="000000"/>
                <w:sz w:val="20"/>
              </w:rPr>
              <w:t>
0,0013</w:t>
            </w:r>
          </w:p>
          <w:p>
            <w:pPr>
              <w:spacing w:after="20"/>
              <w:ind w:left="20"/>
              <w:jc w:val="both"/>
            </w:pPr>
            <w:r>
              <w:rPr>
                <w:rFonts w:ascii="Times New Roman"/>
                <w:b w:val="false"/>
                <w:i w:val="false"/>
                <w:color w:val="000000"/>
                <w:sz w:val="20"/>
              </w:rPr>
              <w:t>
0,56</w:t>
            </w:r>
          </w:p>
          <w:p>
            <w:pPr>
              <w:spacing w:after="20"/>
              <w:ind w:left="20"/>
              <w:jc w:val="both"/>
            </w:pPr>
            <w:r>
              <w:rPr>
                <w:rFonts w:ascii="Times New Roman"/>
                <w:b w:val="false"/>
                <w:i w:val="false"/>
                <w:color w:val="000000"/>
                <w:sz w:val="20"/>
              </w:rPr>
              <w:t>
0,0038</w:t>
            </w:r>
          </w:p>
          <w:p>
            <w:pPr>
              <w:spacing w:after="20"/>
              <w:ind w:left="20"/>
              <w:jc w:val="both"/>
            </w:pPr>
            <w:r>
              <w:rPr>
                <w:rFonts w:ascii="Times New Roman"/>
                <w:b w:val="false"/>
                <w:i w:val="false"/>
                <w:color w:val="000000"/>
                <w:sz w:val="20"/>
              </w:rPr>
              <w:t>
0,1485</w:t>
            </w:r>
          </w:p>
          <w:p>
            <w:pPr>
              <w:spacing w:after="20"/>
              <w:ind w:left="20"/>
              <w:jc w:val="both"/>
            </w:pPr>
            <w:r>
              <w:rPr>
                <w:rFonts w:ascii="Times New Roman"/>
                <w:b w:val="false"/>
                <w:i w:val="false"/>
                <w:color w:val="000000"/>
                <w:sz w:val="20"/>
              </w:rPr>
              <w:t>
0,0006</w:t>
            </w:r>
          </w:p>
          <w:p>
            <w:pPr>
              <w:spacing w:after="20"/>
              <w:ind w:left="20"/>
              <w:jc w:val="both"/>
            </w:pPr>
            <w:r>
              <w:rPr>
                <w:rFonts w:ascii="Times New Roman"/>
                <w:b w:val="false"/>
                <w:i w:val="false"/>
                <w:color w:val="000000"/>
                <w:sz w:val="20"/>
              </w:rPr>
              <w:t>
0,0084</w:t>
            </w:r>
          </w:p>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Даулеткалиев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721017301628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Елешенко Борис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471009300375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Емельяненко Екатерина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460912400267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03-263-023-127</w:t>
            </w:r>
          </w:p>
          <w:p>
            <w:pPr>
              <w:spacing w:after="20"/>
              <w:ind w:left="20"/>
              <w:jc w:val="both"/>
            </w:pPr>
            <w:r>
              <w:rPr>
                <w:rFonts w:ascii="Times New Roman"/>
                <w:b w:val="false"/>
                <w:i w:val="false"/>
                <w:color w:val="000000"/>
                <w:sz w:val="20"/>
              </w:rPr>
              <w:t>
03-263-023-128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p>
            <w:pPr>
              <w:spacing w:after="20"/>
              <w:ind w:left="20"/>
              <w:jc w:val="both"/>
            </w:pPr>
            <w:r>
              <w:rPr>
                <w:rFonts w:ascii="Times New Roman"/>
                <w:b w:val="false"/>
                <w:i w:val="false"/>
                <w:color w:val="000000"/>
                <w:sz w:val="20"/>
              </w:rPr>
              <w:t>
0,0051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620713301579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03-263-023-239</w:t>
            </w:r>
          </w:p>
          <w:p>
            <w:pPr>
              <w:spacing w:after="20"/>
              <w:ind w:left="20"/>
              <w:jc w:val="both"/>
            </w:pPr>
            <w:r>
              <w:rPr>
                <w:rFonts w:ascii="Times New Roman"/>
                <w:b w:val="false"/>
                <w:i w:val="false"/>
                <w:color w:val="000000"/>
                <w:sz w:val="20"/>
              </w:rPr>
              <w:t>
03-263-023-240</w:t>
            </w:r>
          </w:p>
          <w:p>
            <w:pPr>
              <w:spacing w:after="20"/>
              <w:ind w:left="20"/>
              <w:jc w:val="both"/>
            </w:pPr>
            <w:r>
              <w:rPr>
                <w:rFonts w:ascii="Times New Roman"/>
                <w:b w:val="false"/>
                <w:i w:val="false"/>
                <w:color w:val="000000"/>
                <w:sz w:val="20"/>
              </w:rPr>
              <w:t>
03-263-032-160</w:t>
            </w:r>
          </w:p>
          <w:p>
            <w:pPr>
              <w:spacing w:after="20"/>
              <w:ind w:left="20"/>
              <w:jc w:val="both"/>
            </w:pPr>
            <w:r>
              <w:rPr>
                <w:rFonts w:ascii="Times New Roman"/>
                <w:b w:val="false"/>
                <w:i w:val="false"/>
                <w:color w:val="000000"/>
                <w:sz w:val="20"/>
              </w:rPr>
              <w:t>
03-263-032-165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p>
            <w:pPr>
              <w:spacing w:after="20"/>
              <w:ind w:left="20"/>
              <w:jc w:val="both"/>
            </w:pPr>
            <w:r>
              <w:rPr>
                <w:rFonts w:ascii="Times New Roman"/>
                <w:b w:val="false"/>
                <w:i w:val="false"/>
                <w:color w:val="000000"/>
                <w:sz w:val="20"/>
              </w:rPr>
              <w:t>
0,1716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 Евгений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600809302169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701027301015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Әшкай Мукыйат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690417302818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691201303021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Бекасым Апсеитович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591127301964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 Виктор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630705300390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Биржан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750424301900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03-263-023-221</w:t>
            </w:r>
          </w:p>
          <w:p>
            <w:pPr>
              <w:spacing w:after="20"/>
              <w:ind w:left="20"/>
              <w:jc w:val="both"/>
            </w:pPr>
            <w:r>
              <w:rPr>
                <w:rFonts w:ascii="Times New Roman"/>
                <w:b w:val="false"/>
                <w:i w:val="false"/>
                <w:color w:val="000000"/>
                <w:sz w:val="20"/>
              </w:rPr>
              <w:t>
03-263-023-222</w:t>
            </w:r>
          </w:p>
          <w:p>
            <w:pPr>
              <w:spacing w:after="20"/>
              <w:ind w:left="20"/>
              <w:jc w:val="both"/>
            </w:pPr>
            <w:r>
              <w:rPr>
                <w:rFonts w:ascii="Times New Roman"/>
                <w:b w:val="false"/>
                <w:i w:val="false"/>
                <w:color w:val="000000"/>
                <w:sz w:val="20"/>
              </w:rPr>
              <w:t>
03-263-023-236</w:t>
            </w:r>
          </w:p>
          <w:p>
            <w:pPr>
              <w:spacing w:after="20"/>
              <w:ind w:left="20"/>
              <w:jc w:val="both"/>
            </w:pPr>
            <w:r>
              <w:rPr>
                <w:rFonts w:ascii="Times New Roman"/>
                <w:b w:val="false"/>
                <w:i w:val="false"/>
                <w:color w:val="000000"/>
                <w:sz w:val="20"/>
              </w:rPr>
              <w:t>
03-263-023-235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0,2928</w:t>
            </w:r>
          </w:p>
          <w:p>
            <w:pPr>
              <w:spacing w:after="20"/>
              <w:ind w:left="20"/>
              <w:jc w:val="both"/>
            </w:pPr>
            <w:r>
              <w:rPr>
                <w:rFonts w:ascii="Times New Roman"/>
                <w:b w:val="false"/>
                <w:i w:val="false"/>
                <w:color w:val="000000"/>
                <w:sz w:val="20"/>
              </w:rPr>
              <w:t>
0,9212</w:t>
            </w:r>
          </w:p>
          <w:p>
            <w:pPr>
              <w:spacing w:after="20"/>
              <w:ind w:left="20"/>
              <w:jc w:val="both"/>
            </w:pPr>
            <w:r>
              <w:rPr>
                <w:rFonts w:ascii="Times New Roman"/>
                <w:b w:val="false"/>
                <w:i w:val="false"/>
                <w:color w:val="000000"/>
                <w:sz w:val="20"/>
              </w:rPr>
              <w:t>
0,4367</w:t>
            </w:r>
          </w:p>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Галымжан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600712300591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03-263-029-137</w:t>
            </w:r>
          </w:p>
          <w:p>
            <w:pPr>
              <w:spacing w:after="20"/>
              <w:ind w:left="20"/>
              <w:jc w:val="both"/>
            </w:pPr>
            <w:r>
              <w:rPr>
                <w:rFonts w:ascii="Times New Roman"/>
                <w:b w:val="false"/>
                <w:i w:val="false"/>
                <w:color w:val="000000"/>
                <w:sz w:val="20"/>
              </w:rPr>
              <w:t>
03-263-029-138</w:t>
            </w:r>
          </w:p>
          <w:p>
            <w:pPr>
              <w:spacing w:after="20"/>
              <w:ind w:left="20"/>
              <w:jc w:val="both"/>
            </w:pPr>
            <w:r>
              <w:rPr>
                <w:rFonts w:ascii="Times New Roman"/>
                <w:b w:val="false"/>
                <w:i w:val="false"/>
                <w:color w:val="000000"/>
                <w:sz w:val="20"/>
              </w:rPr>
              <w:t>
03-263-029-279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p>
            <w:pPr>
              <w:spacing w:after="20"/>
              <w:ind w:left="20"/>
              <w:jc w:val="both"/>
            </w:pPr>
            <w:r>
              <w:rPr>
                <w:rFonts w:ascii="Times New Roman"/>
                <w:b w:val="false"/>
                <w:i w:val="false"/>
                <w:color w:val="000000"/>
                <w:sz w:val="20"/>
              </w:rPr>
              <w:t>
0,0094</w:t>
            </w:r>
          </w:p>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Достемир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Какемолдаев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640607300558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03-263-032-285</w:t>
            </w:r>
          </w:p>
          <w:p>
            <w:pPr>
              <w:spacing w:after="20"/>
              <w:ind w:left="20"/>
              <w:jc w:val="both"/>
            </w:pPr>
            <w:r>
              <w:rPr>
                <w:rFonts w:ascii="Times New Roman"/>
                <w:b w:val="false"/>
                <w:i w:val="false"/>
                <w:color w:val="000000"/>
                <w:sz w:val="20"/>
              </w:rPr>
              <w:t>
03-263-032-286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p>
            <w:pPr>
              <w:spacing w:after="20"/>
              <w:ind w:left="20"/>
              <w:jc w:val="both"/>
            </w:pPr>
            <w:r>
              <w:rPr>
                <w:rFonts w:ascii="Times New Roman"/>
                <w:b w:val="false"/>
                <w:i w:val="false"/>
                <w:color w:val="000000"/>
                <w:sz w:val="20"/>
              </w:rPr>
              <w:t>
0,0065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Карамулдинова Галия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680311400730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Калиханов 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720628300629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Канищев Виктор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580904301795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Куландан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620311400680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03-263-029-107</w:t>
            </w:r>
          </w:p>
          <w:p>
            <w:pPr>
              <w:spacing w:after="20"/>
              <w:ind w:left="20"/>
              <w:jc w:val="both"/>
            </w:pPr>
            <w:r>
              <w:rPr>
                <w:rFonts w:ascii="Times New Roman"/>
                <w:b w:val="false"/>
                <w:i w:val="false"/>
                <w:color w:val="000000"/>
                <w:sz w:val="20"/>
              </w:rPr>
              <w:t>
03-263-029-249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Кауспаев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03-263-029-241</w:t>
            </w:r>
          </w:p>
          <w:p>
            <w:pPr>
              <w:spacing w:after="20"/>
              <w:ind w:left="20"/>
              <w:jc w:val="both"/>
            </w:pPr>
            <w:r>
              <w:rPr>
                <w:rFonts w:ascii="Times New Roman"/>
                <w:b w:val="false"/>
                <w:i w:val="false"/>
                <w:color w:val="000000"/>
                <w:sz w:val="20"/>
              </w:rPr>
              <w:t>
03-263-029-268</w:t>
            </w:r>
          </w:p>
          <w:p>
            <w:pPr>
              <w:spacing w:after="20"/>
              <w:ind w:left="20"/>
              <w:jc w:val="both"/>
            </w:pPr>
            <w:r>
              <w:rPr>
                <w:rFonts w:ascii="Times New Roman"/>
                <w:b w:val="false"/>
                <w:i w:val="false"/>
                <w:color w:val="000000"/>
                <w:sz w:val="20"/>
              </w:rPr>
              <w:t>
03-263-029-295</w:t>
            </w:r>
          </w:p>
          <w:p>
            <w:pPr>
              <w:spacing w:after="20"/>
              <w:ind w:left="20"/>
              <w:jc w:val="both"/>
            </w:pPr>
            <w:r>
              <w:rPr>
                <w:rFonts w:ascii="Times New Roman"/>
                <w:b w:val="false"/>
                <w:i w:val="false"/>
                <w:color w:val="000000"/>
                <w:sz w:val="20"/>
              </w:rPr>
              <w:t>
03-263-023-267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0,027</w:t>
            </w:r>
          </w:p>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Кахарманов Толеу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741017302154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03-263-029-120</w:t>
            </w:r>
          </w:p>
          <w:p>
            <w:pPr>
              <w:spacing w:after="20"/>
              <w:ind w:left="20"/>
              <w:jc w:val="both"/>
            </w:pPr>
            <w:r>
              <w:rPr>
                <w:rFonts w:ascii="Times New Roman"/>
                <w:b w:val="false"/>
                <w:i w:val="false"/>
                <w:color w:val="000000"/>
                <w:sz w:val="20"/>
              </w:rPr>
              <w:t>
03-263-029-215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Керменбаев Серикжан Умерзакович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03-263-088-146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Кистоубаев 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570222300371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Кокуненко Михаил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830322300559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Анатолий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590107300776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Константинович Наталья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681106401757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03-263-023-248</w:t>
            </w:r>
          </w:p>
          <w:p>
            <w:pPr>
              <w:spacing w:after="20"/>
              <w:ind w:left="20"/>
              <w:jc w:val="both"/>
            </w:pPr>
            <w:r>
              <w:rPr>
                <w:rFonts w:ascii="Times New Roman"/>
                <w:b w:val="false"/>
                <w:i w:val="false"/>
                <w:color w:val="000000"/>
                <w:sz w:val="20"/>
              </w:rPr>
              <w:t>
03-263-023-196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0,0306</w:t>
            </w:r>
          </w:p>
          <w:p>
            <w:pPr>
              <w:spacing w:after="20"/>
              <w:ind w:left="20"/>
              <w:jc w:val="both"/>
            </w:pPr>
            <w:r>
              <w:rPr>
                <w:rFonts w:ascii="Times New Roman"/>
                <w:b w:val="false"/>
                <w:i w:val="false"/>
                <w:color w:val="000000"/>
                <w:sz w:val="20"/>
              </w:rPr>
              <w:t>
0,0121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Кумысбек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Кутубеков Асамат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500408300337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Кумыспаев Рыза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490106301679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Кунелеков Камза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500521300027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671219300458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Татьяна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600709402131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Макетова Алтынбала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401022400383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Малеваная Ирина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Мамедова Надежда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581020400885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03-263-032-291</w:t>
            </w:r>
          </w:p>
          <w:p>
            <w:pPr>
              <w:spacing w:after="20"/>
              <w:ind w:left="20"/>
              <w:jc w:val="both"/>
            </w:pPr>
            <w:r>
              <w:rPr>
                <w:rFonts w:ascii="Times New Roman"/>
                <w:b w:val="false"/>
                <w:i w:val="false"/>
                <w:color w:val="000000"/>
                <w:sz w:val="20"/>
              </w:rPr>
              <w:t>
03-263-032-292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0,0937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 Галина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650917400610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03-263-032-282</w:t>
            </w:r>
          </w:p>
          <w:p>
            <w:pPr>
              <w:spacing w:after="20"/>
              <w:ind w:left="20"/>
              <w:jc w:val="both"/>
            </w:pPr>
            <w:r>
              <w:rPr>
                <w:rFonts w:ascii="Times New Roman"/>
                <w:b w:val="false"/>
                <w:i w:val="false"/>
                <w:color w:val="000000"/>
                <w:sz w:val="20"/>
              </w:rPr>
              <w:t>
03-263-032-283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Асылхан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710611300028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03-263-029-248</w:t>
            </w:r>
          </w:p>
          <w:p>
            <w:pPr>
              <w:spacing w:after="20"/>
              <w:ind w:left="20"/>
              <w:jc w:val="both"/>
            </w:pPr>
            <w:r>
              <w:rPr>
                <w:rFonts w:ascii="Times New Roman"/>
                <w:b w:val="false"/>
                <w:i w:val="false"/>
                <w:color w:val="000000"/>
                <w:sz w:val="20"/>
              </w:rPr>
              <w:t>
03-263-029-288</w:t>
            </w:r>
          </w:p>
          <w:p>
            <w:pPr>
              <w:spacing w:after="20"/>
              <w:ind w:left="20"/>
              <w:jc w:val="both"/>
            </w:pPr>
            <w:r>
              <w:rPr>
                <w:rFonts w:ascii="Times New Roman"/>
                <w:b w:val="false"/>
                <w:i w:val="false"/>
                <w:color w:val="000000"/>
                <w:sz w:val="20"/>
              </w:rPr>
              <w:t>
03-263-029-285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0,232</w:t>
            </w:r>
          </w:p>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Советхан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750204300400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03-263-029-255</w:t>
            </w:r>
          </w:p>
          <w:p>
            <w:pPr>
              <w:spacing w:after="20"/>
              <w:ind w:left="20"/>
              <w:jc w:val="both"/>
            </w:pPr>
            <w:r>
              <w:rPr>
                <w:rFonts w:ascii="Times New Roman"/>
                <w:b w:val="false"/>
                <w:i w:val="false"/>
                <w:color w:val="000000"/>
                <w:sz w:val="20"/>
              </w:rPr>
              <w:t>
03-263-029-256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p>
            <w:pPr>
              <w:spacing w:after="20"/>
              <w:ind w:left="20"/>
              <w:jc w:val="both"/>
            </w:pPr>
            <w:r>
              <w:rPr>
                <w:rFonts w:ascii="Times New Roman"/>
                <w:b w:val="false"/>
                <w:i w:val="false"/>
                <w:color w:val="000000"/>
                <w:sz w:val="20"/>
              </w:rPr>
              <w:t>
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Толеухан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700813300492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Имберген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580103303360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03-263-032-129</w:t>
            </w:r>
          </w:p>
          <w:p>
            <w:pPr>
              <w:spacing w:after="20"/>
              <w:ind w:left="20"/>
              <w:jc w:val="both"/>
            </w:pPr>
            <w:r>
              <w:rPr>
                <w:rFonts w:ascii="Times New Roman"/>
                <w:b w:val="false"/>
                <w:i w:val="false"/>
                <w:color w:val="000000"/>
                <w:sz w:val="20"/>
              </w:rPr>
              <w:t>
03-263-032-130</w:t>
            </w:r>
          </w:p>
          <w:p>
            <w:pPr>
              <w:spacing w:after="20"/>
              <w:ind w:left="20"/>
              <w:jc w:val="both"/>
            </w:pPr>
            <w:r>
              <w:rPr>
                <w:rFonts w:ascii="Times New Roman"/>
                <w:b w:val="false"/>
                <w:i w:val="false"/>
                <w:color w:val="000000"/>
                <w:sz w:val="20"/>
              </w:rPr>
              <w:t>
03-263-032-131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p>
            <w:pPr>
              <w:spacing w:after="20"/>
              <w:ind w:left="20"/>
              <w:jc w:val="both"/>
            </w:pPr>
            <w:r>
              <w:rPr>
                <w:rFonts w:ascii="Times New Roman"/>
                <w:b w:val="false"/>
                <w:i w:val="false"/>
                <w:color w:val="000000"/>
                <w:sz w:val="20"/>
              </w:rPr>
              <w:t>
0,0044</w:t>
            </w:r>
          </w:p>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Зейнеп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520101403563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 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531123300081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650406301091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03-263-032-187</w:t>
            </w:r>
          </w:p>
          <w:p>
            <w:pPr>
              <w:spacing w:after="20"/>
              <w:ind w:left="20"/>
              <w:jc w:val="both"/>
            </w:pPr>
            <w:r>
              <w:rPr>
                <w:rFonts w:ascii="Times New Roman"/>
                <w:b w:val="false"/>
                <w:i w:val="false"/>
                <w:color w:val="000000"/>
                <w:sz w:val="20"/>
              </w:rPr>
              <w:t>
03-263-032-188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w:t>
            </w:r>
          </w:p>
          <w:p>
            <w:pPr>
              <w:spacing w:after="20"/>
              <w:ind w:left="20"/>
              <w:jc w:val="both"/>
            </w:pPr>
            <w:r>
              <w:rPr>
                <w:rFonts w:ascii="Times New Roman"/>
                <w:b w:val="false"/>
                <w:i w:val="false"/>
                <w:color w:val="000000"/>
                <w:sz w:val="20"/>
              </w:rPr>
              <w:t>
0,0105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Нетребский 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551020300769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Талгат Ахметканович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790621303370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03-263-029-184</w:t>
            </w:r>
          </w:p>
          <w:p>
            <w:pPr>
              <w:spacing w:after="20"/>
              <w:ind w:left="20"/>
              <w:jc w:val="both"/>
            </w:pPr>
            <w:r>
              <w:rPr>
                <w:rFonts w:ascii="Times New Roman"/>
                <w:b w:val="false"/>
                <w:i w:val="false"/>
                <w:color w:val="000000"/>
                <w:sz w:val="20"/>
              </w:rPr>
              <w:t>
03-263-029-218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p>
            <w:pPr>
              <w:spacing w:after="20"/>
              <w:ind w:left="20"/>
              <w:jc w:val="both"/>
            </w:pPr>
            <w:r>
              <w:rPr>
                <w:rFonts w:ascii="Times New Roman"/>
                <w:b w:val="false"/>
                <w:i w:val="false"/>
                <w:color w:val="000000"/>
                <w:sz w:val="20"/>
              </w:rPr>
              <w:t>
0,0244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Дакен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380306301188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03-263-032-275</w:t>
            </w:r>
          </w:p>
          <w:p>
            <w:pPr>
              <w:spacing w:after="20"/>
              <w:ind w:left="20"/>
              <w:jc w:val="both"/>
            </w:pPr>
            <w:r>
              <w:rPr>
                <w:rFonts w:ascii="Times New Roman"/>
                <w:b w:val="false"/>
                <w:i w:val="false"/>
                <w:color w:val="000000"/>
                <w:sz w:val="20"/>
              </w:rPr>
              <w:t>
03-263-013-318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Батима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490820403099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03-263-032-251</w:t>
            </w:r>
          </w:p>
          <w:p>
            <w:pPr>
              <w:spacing w:after="20"/>
              <w:ind w:left="20"/>
              <w:jc w:val="both"/>
            </w:pPr>
            <w:r>
              <w:rPr>
                <w:rFonts w:ascii="Times New Roman"/>
                <w:b w:val="false"/>
                <w:i w:val="false"/>
                <w:color w:val="000000"/>
                <w:sz w:val="20"/>
              </w:rPr>
              <w:t>
03-263-032-258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p>
            <w:pPr>
              <w:spacing w:after="20"/>
              <w:ind w:left="20"/>
              <w:jc w:val="both"/>
            </w:pPr>
            <w:r>
              <w:rPr>
                <w:rFonts w:ascii="Times New Roman"/>
                <w:b w:val="false"/>
                <w:i w:val="false"/>
                <w:color w:val="000000"/>
                <w:sz w:val="20"/>
              </w:rPr>
              <w:t>
0,0187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630810300758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03-263-029-192</w:t>
            </w:r>
          </w:p>
          <w:p>
            <w:pPr>
              <w:spacing w:after="20"/>
              <w:ind w:left="20"/>
              <w:jc w:val="both"/>
            </w:pPr>
            <w:r>
              <w:rPr>
                <w:rFonts w:ascii="Times New Roman"/>
                <w:b w:val="false"/>
                <w:i w:val="false"/>
                <w:color w:val="000000"/>
                <w:sz w:val="20"/>
              </w:rPr>
              <w:t>
03-263-029-210</w:t>
            </w:r>
          </w:p>
          <w:p>
            <w:pPr>
              <w:spacing w:after="20"/>
              <w:ind w:left="20"/>
              <w:jc w:val="both"/>
            </w:pPr>
            <w:r>
              <w:rPr>
                <w:rFonts w:ascii="Times New Roman"/>
                <w:b w:val="false"/>
                <w:i w:val="false"/>
                <w:color w:val="000000"/>
                <w:sz w:val="20"/>
              </w:rPr>
              <w:t>
03-263-032-307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p>
            <w:pPr>
              <w:spacing w:after="20"/>
              <w:ind w:left="20"/>
              <w:jc w:val="both"/>
            </w:pPr>
            <w:r>
              <w:rPr>
                <w:rFonts w:ascii="Times New Roman"/>
                <w:b w:val="false"/>
                <w:i w:val="false"/>
                <w:color w:val="000000"/>
                <w:sz w:val="20"/>
              </w:rPr>
              <w:t>
0,0444</w:t>
            </w:r>
          </w:p>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 Озан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570518300390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Полухин Евгений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750326302560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03-263-023-278</w:t>
            </w:r>
          </w:p>
          <w:p>
            <w:pPr>
              <w:spacing w:after="20"/>
              <w:ind w:left="20"/>
              <w:jc w:val="both"/>
            </w:pPr>
            <w:r>
              <w:rPr>
                <w:rFonts w:ascii="Times New Roman"/>
                <w:b w:val="false"/>
                <w:i w:val="false"/>
                <w:color w:val="000000"/>
                <w:sz w:val="20"/>
              </w:rPr>
              <w:t>
03-263-023-280</w:t>
            </w:r>
          </w:p>
          <w:p>
            <w:pPr>
              <w:spacing w:after="20"/>
              <w:ind w:left="20"/>
              <w:jc w:val="both"/>
            </w:pPr>
            <w:r>
              <w:rPr>
                <w:rFonts w:ascii="Times New Roman"/>
                <w:b w:val="false"/>
                <w:i w:val="false"/>
                <w:color w:val="000000"/>
                <w:sz w:val="20"/>
              </w:rPr>
              <w:t>
03-263-023-266</w:t>
            </w:r>
          </w:p>
          <w:p>
            <w:pPr>
              <w:spacing w:after="20"/>
              <w:ind w:left="20"/>
              <w:jc w:val="both"/>
            </w:pPr>
            <w:r>
              <w:rPr>
                <w:rFonts w:ascii="Times New Roman"/>
                <w:b w:val="false"/>
                <w:i w:val="false"/>
                <w:color w:val="000000"/>
                <w:sz w:val="20"/>
              </w:rPr>
              <w:t>
03-263-023-111</w:t>
            </w:r>
          </w:p>
          <w:p>
            <w:pPr>
              <w:spacing w:after="20"/>
              <w:ind w:left="20"/>
              <w:jc w:val="both"/>
            </w:pPr>
            <w:r>
              <w:rPr>
                <w:rFonts w:ascii="Times New Roman"/>
                <w:b w:val="false"/>
                <w:i w:val="false"/>
                <w:color w:val="000000"/>
                <w:sz w:val="20"/>
              </w:rPr>
              <w:t>
03-263-023-223</w:t>
            </w:r>
          </w:p>
          <w:p>
            <w:pPr>
              <w:spacing w:after="20"/>
              <w:ind w:left="20"/>
              <w:jc w:val="both"/>
            </w:pPr>
            <w:r>
              <w:rPr>
                <w:rFonts w:ascii="Times New Roman"/>
                <w:b w:val="false"/>
                <w:i w:val="false"/>
                <w:color w:val="000000"/>
                <w:sz w:val="20"/>
              </w:rPr>
              <w:t>
03-263-023-224</w:t>
            </w:r>
          </w:p>
          <w:p>
            <w:pPr>
              <w:spacing w:after="20"/>
              <w:ind w:left="20"/>
              <w:jc w:val="both"/>
            </w:pPr>
            <w:r>
              <w:rPr>
                <w:rFonts w:ascii="Times New Roman"/>
                <w:b w:val="false"/>
                <w:i w:val="false"/>
                <w:color w:val="000000"/>
                <w:sz w:val="20"/>
              </w:rPr>
              <w:t>
03-263-023-225</w:t>
            </w:r>
          </w:p>
          <w:p>
            <w:pPr>
              <w:spacing w:after="20"/>
              <w:ind w:left="20"/>
              <w:jc w:val="both"/>
            </w:pPr>
            <w:r>
              <w:rPr>
                <w:rFonts w:ascii="Times New Roman"/>
                <w:b w:val="false"/>
                <w:i w:val="false"/>
                <w:color w:val="000000"/>
                <w:sz w:val="20"/>
              </w:rPr>
              <w:t>
03-263-023-226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0,0161</w:t>
            </w:r>
          </w:p>
          <w:p>
            <w:pPr>
              <w:spacing w:after="20"/>
              <w:ind w:left="20"/>
              <w:jc w:val="both"/>
            </w:pPr>
            <w:r>
              <w:rPr>
                <w:rFonts w:ascii="Times New Roman"/>
                <w:b w:val="false"/>
                <w:i w:val="false"/>
                <w:color w:val="000000"/>
                <w:sz w:val="20"/>
              </w:rPr>
              <w:t>
0,055</w:t>
            </w:r>
          </w:p>
          <w:p>
            <w:pPr>
              <w:spacing w:after="20"/>
              <w:ind w:left="20"/>
              <w:jc w:val="both"/>
            </w:pPr>
            <w:r>
              <w:rPr>
                <w:rFonts w:ascii="Times New Roman"/>
                <w:b w:val="false"/>
                <w:i w:val="false"/>
                <w:color w:val="000000"/>
                <w:sz w:val="20"/>
              </w:rPr>
              <w:t>
0,1499</w:t>
            </w:r>
          </w:p>
          <w:p>
            <w:pPr>
              <w:spacing w:after="20"/>
              <w:ind w:left="20"/>
              <w:jc w:val="both"/>
            </w:pPr>
            <w:r>
              <w:rPr>
                <w:rFonts w:ascii="Times New Roman"/>
                <w:b w:val="false"/>
                <w:i w:val="false"/>
                <w:color w:val="000000"/>
                <w:sz w:val="20"/>
              </w:rPr>
              <w:t>
0,0017</w:t>
            </w:r>
          </w:p>
          <w:p>
            <w:pPr>
              <w:spacing w:after="20"/>
              <w:ind w:left="20"/>
              <w:jc w:val="both"/>
            </w:pPr>
            <w:r>
              <w:rPr>
                <w:rFonts w:ascii="Times New Roman"/>
                <w:b w:val="false"/>
                <w:i w:val="false"/>
                <w:color w:val="000000"/>
                <w:sz w:val="20"/>
              </w:rPr>
              <w:t>
0,0064</w:t>
            </w:r>
          </w:p>
          <w:p>
            <w:pPr>
              <w:spacing w:after="20"/>
              <w:ind w:left="20"/>
              <w:jc w:val="both"/>
            </w:pPr>
            <w:r>
              <w:rPr>
                <w:rFonts w:ascii="Times New Roman"/>
                <w:b w:val="false"/>
                <w:i w:val="false"/>
                <w:color w:val="000000"/>
                <w:sz w:val="20"/>
              </w:rPr>
              <w:t>
0,0087</w:t>
            </w:r>
          </w:p>
          <w:p>
            <w:pPr>
              <w:spacing w:after="20"/>
              <w:ind w:left="20"/>
              <w:jc w:val="both"/>
            </w:pPr>
            <w:r>
              <w:rPr>
                <w:rFonts w:ascii="Times New Roman"/>
                <w:b w:val="false"/>
                <w:i w:val="false"/>
                <w:color w:val="000000"/>
                <w:sz w:val="20"/>
              </w:rPr>
              <w:t>
0,2082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Любовь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590221402907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03-263-032-169</w:t>
            </w:r>
          </w:p>
          <w:p>
            <w:pPr>
              <w:spacing w:after="20"/>
              <w:ind w:left="20"/>
              <w:jc w:val="both"/>
            </w:pPr>
            <w:r>
              <w:rPr>
                <w:rFonts w:ascii="Times New Roman"/>
                <w:b w:val="false"/>
                <w:i w:val="false"/>
                <w:color w:val="000000"/>
                <w:sz w:val="20"/>
              </w:rPr>
              <w:t>
03-263-032-170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p>
            <w:pPr>
              <w:spacing w:after="20"/>
              <w:ind w:left="20"/>
              <w:jc w:val="both"/>
            </w:pPr>
            <w:r>
              <w:rPr>
                <w:rFonts w:ascii="Times New Roman"/>
                <w:b w:val="false"/>
                <w:i w:val="false"/>
                <w:color w:val="000000"/>
                <w:sz w:val="20"/>
              </w:rPr>
              <w:t>
0,0236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620624301713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Арнай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850729300545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Киргибек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640309301724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03-263-023-117</w:t>
            </w:r>
          </w:p>
          <w:p>
            <w:pPr>
              <w:spacing w:after="20"/>
              <w:ind w:left="20"/>
              <w:jc w:val="both"/>
            </w:pPr>
            <w:r>
              <w:rPr>
                <w:rFonts w:ascii="Times New Roman"/>
                <w:b w:val="false"/>
                <w:i w:val="false"/>
                <w:color w:val="000000"/>
                <w:sz w:val="20"/>
              </w:rPr>
              <w:t>
03-263-023-118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p>
            <w:pPr>
              <w:spacing w:after="20"/>
              <w:ind w:left="20"/>
              <w:jc w:val="both"/>
            </w:pPr>
            <w:r>
              <w:rPr>
                <w:rFonts w:ascii="Times New Roman"/>
                <w:b w:val="false"/>
                <w:i w:val="false"/>
                <w:color w:val="000000"/>
                <w:sz w:val="20"/>
              </w:rPr>
              <w:t>
0,0048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Рыскельдина Эльмира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741109402289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03-263-032-103</w:t>
            </w:r>
          </w:p>
          <w:p>
            <w:pPr>
              <w:spacing w:after="20"/>
              <w:ind w:left="20"/>
              <w:jc w:val="both"/>
            </w:pPr>
            <w:r>
              <w:rPr>
                <w:rFonts w:ascii="Times New Roman"/>
                <w:b w:val="false"/>
                <w:i w:val="false"/>
                <w:color w:val="000000"/>
                <w:sz w:val="20"/>
              </w:rPr>
              <w:t>
03-263-032-104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Бейсетай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560310302979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03-263-029-207</w:t>
            </w:r>
          </w:p>
          <w:p>
            <w:pPr>
              <w:spacing w:after="20"/>
              <w:ind w:left="20"/>
              <w:jc w:val="both"/>
            </w:pPr>
            <w:r>
              <w:rPr>
                <w:rFonts w:ascii="Times New Roman"/>
                <w:b w:val="false"/>
                <w:i w:val="false"/>
                <w:color w:val="000000"/>
                <w:sz w:val="20"/>
              </w:rPr>
              <w:t>
03-263-029-208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0,0298</w:t>
            </w:r>
          </w:p>
          <w:p>
            <w:pPr>
              <w:spacing w:after="20"/>
              <w:ind w:left="20"/>
              <w:jc w:val="both"/>
            </w:pPr>
            <w:r>
              <w:rPr>
                <w:rFonts w:ascii="Times New Roman"/>
                <w:b w:val="false"/>
                <w:i w:val="false"/>
                <w:color w:val="000000"/>
                <w:sz w:val="20"/>
              </w:rPr>
              <w:t>
0,0019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Сагимова Баян Давлетпековна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550618400298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Сагимова Ташгуль Еркеновна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720701400205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03-263-023-123</w:t>
            </w:r>
          </w:p>
          <w:p>
            <w:pPr>
              <w:spacing w:after="20"/>
              <w:ind w:left="20"/>
              <w:jc w:val="both"/>
            </w:pPr>
            <w:r>
              <w:rPr>
                <w:rFonts w:ascii="Times New Roman"/>
                <w:b w:val="false"/>
                <w:i w:val="false"/>
                <w:color w:val="000000"/>
                <w:sz w:val="20"/>
              </w:rPr>
              <w:t>
03-263-023-164</w:t>
            </w:r>
          </w:p>
          <w:p>
            <w:pPr>
              <w:spacing w:after="20"/>
              <w:ind w:left="20"/>
              <w:jc w:val="both"/>
            </w:pPr>
            <w:r>
              <w:rPr>
                <w:rFonts w:ascii="Times New Roman"/>
                <w:b w:val="false"/>
                <w:i w:val="false"/>
                <w:color w:val="000000"/>
                <w:sz w:val="20"/>
              </w:rPr>
              <w:t>
03-263-023-141</w:t>
            </w:r>
          </w:p>
          <w:p>
            <w:pPr>
              <w:spacing w:after="20"/>
              <w:ind w:left="20"/>
              <w:jc w:val="both"/>
            </w:pPr>
            <w:r>
              <w:rPr>
                <w:rFonts w:ascii="Times New Roman"/>
                <w:b w:val="false"/>
                <w:i w:val="false"/>
                <w:color w:val="000000"/>
                <w:sz w:val="20"/>
              </w:rPr>
              <w:t>
03-263-023-276</w:t>
            </w:r>
          </w:p>
          <w:p>
            <w:pPr>
              <w:spacing w:after="20"/>
              <w:ind w:left="20"/>
              <w:jc w:val="both"/>
            </w:pPr>
            <w:r>
              <w:rPr>
                <w:rFonts w:ascii="Times New Roman"/>
                <w:b w:val="false"/>
                <w:i w:val="false"/>
                <w:color w:val="000000"/>
                <w:sz w:val="20"/>
              </w:rPr>
              <w:t>
03-263-023-141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0,3087</w:t>
            </w:r>
          </w:p>
          <w:p>
            <w:pPr>
              <w:spacing w:after="20"/>
              <w:ind w:left="20"/>
              <w:jc w:val="both"/>
            </w:pPr>
            <w:r>
              <w:rPr>
                <w:rFonts w:ascii="Times New Roman"/>
                <w:b w:val="false"/>
                <w:i w:val="false"/>
                <w:color w:val="000000"/>
                <w:sz w:val="20"/>
              </w:rPr>
              <w:t>
0,0858</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721204301109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03-263-088-150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Сейсембеков Адилхан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700524300174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03-263-029-226</w:t>
            </w:r>
          </w:p>
          <w:p>
            <w:pPr>
              <w:spacing w:after="20"/>
              <w:ind w:left="20"/>
              <w:jc w:val="both"/>
            </w:pPr>
            <w:r>
              <w:rPr>
                <w:rFonts w:ascii="Times New Roman"/>
                <w:b w:val="false"/>
                <w:i w:val="false"/>
                <w:color w:val="000000"/>
                <w:sz w:val="20"/>
              </w:rPr>
              <w:t>
03-263-029-227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p>
            <w:pPr>
              <w:spacing w:after="20"/>
              <w:ind w:left="20"/>
              <w:jc w:val="both"/>
            </w:pPr>
            <w:r>
              <w:rPr>
                <w:rFonts w:ascii="Times New Roman"/>
                <w:b w:val="false"/>
                <w:i w:val="false"/>
                <w:color w:val="000000"/>
                <w:sz w:val="20"/>
              </w:rPr>
              <w:t>
0,0127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Сейсембекова Светлана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690826401896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03-263-029-296</w:t>
            </w:r>
          </w:p>
          <w:p>
            <w:pPr>
              <w:spacing w:after="20"/>
              <w:ind w:left="20"/>
              <w:jc w:val="both"/>
            </w:pPr>
            <w:r>
              <w:rPr>
                <w:rFonts w:ascii="Times New Roman"/>
                <w:b w:val="false"/>
                <w:i w:val="false"/>
                <w:color w:val="000000"/>
                <w:sz w:val="20"/>
              </w:rPr>
              <w:t>
03-263-029-297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 Темирхан Аскерханович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720603301224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03-263-029-163</w:t>
            </w:r>
          </w:p>
          <w:p>
            <w:pPr>
              <w:spacing w:after="20"/>
              <w:ind w:left="20"/>
              <w:jc w:val="both"/>
            </w:pPr>
            <w:r>
              <w:rPr>
                <w:rFonts w:ascii="Times New Roman"/>
                <w:b w:val="false"/>
                <w:i w:val="false"/>
                <w:color w:val="000000"/>
                <w:sz w:val="20"/>
              </w:rPr>
              <w:t>
03-263-029-200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800626301009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Слоновский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480909301325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03-263-032-242</w:t>
            </w:r>
          </w:p>
          <w:p>
            <w:pPr>
              <w:spacing w:after="20"/>
              <w:ind w:left="20"/>
              <w:jc w:val="both"/>
            </w:pPr>
            <w:r>
              <w:rPr>
                <w:rFonts w:ascii="Times New Roman"/>
                <w:b w:val="false"/>
                <w:i w:val="false"/>
                <w:color w:val="000000"/>
                <w:sz w:val="20"/>
              </w:rPr>
              <w:t>
03-263-032-243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p>
            <w:pPr>
              <w:spacing w:after="20"/>
              <w:ind w:left="20"/>
              <w:jc w:val="both"/>
            </w:pPr>
            <w:r>
              <w:rPr>
                <w:rFonts w:ascii="Times New Roman"/>
                <w:b w:val="false"/>
                <w:i w:val="false"/>
                <w:color w:val="000000"/>
                <w:sz w:val="20"/>
              </w:rPr>
              <w:t>
0,0037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Соболева Ирина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780201403996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03-263-032-126</w:t>
            </w:r>
          </w:p>
          <w:p>
            <w:pPr>
              <w:spacing w:after="20"/>
              <w:ind w:left="20"/>
              <w:jc w:val="both"/>
            </w:pPr>
            <w:r>
              <w:rPr>
                <w:rFonts w:ascii="Times New Roman"/>
                <w:b w:val="false"/>
                <w:i w:val="false"/>
                <w:color w:val="000000"/>
                <w:sz w:val="20"/>
              </w:rPr>
              <w:t>
03-263-032-173</w:t>
            </w:r>
          </w:p>
          <w:p>
            <w:pPr>
              <w:spacing w:after="20"/>
              <w:ind w:left="20"/>
              <w:jc w:val="both"/>
            </w:pPr>
            <w:r>
              <w:rPr>
                <w:rFonts w:ascii="Times New Roman"/>
                <w:b w:val="false"/>
                <w:i w:val="false"/>
                <w:color w:val="000000"/>
                <w:sz w:val="20"/>
              </w:rPr>
              <w:t>
03-263-032-322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0,007</w:t>
            </w:r>
          </w:p>
          <w:p>
            <w:pPr>
              <w:spacing w:after="20"/>
              <w:ind w:left="20"/>
              <w:jc w:val="both"/>
            </w:pPr>
            <w:r>
              <w:rPr>
                <w:rFonts w:ascii="Times New Roman"/>
                <w:b w:val="false"/>
                <w:i w:val="false"/>
                <w:color w:val="000000"/>
                <w:sz w:val="20"/>
              </w:rPr>
              <w:t>
0,1217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Солнцев Павел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510725300454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Тынышбай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390505300926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03-263-032-254</w:t>
            </w:r>
          </w:p>
          <w:p>
            <w:pPr>
              <w:spacing w:after="20"/>
              <w:ind w:left="20"/>
              <w:jc w:val="both"/>
            </w:pPr>
            <w:r>
              <w:rPr>
                <w:rFonts w:ascii="Times New Roman"/>
                <w:b w:val="false"/>
                <w:i w:val="false"/>
                <w:color w:val="000000"/>
                <w:sz w:val="20"/>
              </w:rPr>
              <w:t>
03-263-032-256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p>
            <w:pPr>
              <w:spacing w:after="20"/>
              <w:ind w:left="20"/>
              <w:jc w:val="both"/>
            </w:pPr>
            <w:r>
              <w:rPr>
                <w:rFonts w:ascii="Times New Roman"/>
                <w:b w:val="false"/>
                <w:i w:val="false"/>
                <w:color w:val="000000"/>
                <w:sz w:val="20"/>
              </w:rPr>
              <w:t>
0,0065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840617302431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Мухатай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510212301801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Толепбергенова Кулятай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591122400767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Туралыкова Гульсара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690615402931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Устинов Сергей Вальевич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650314302098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Чарамиев Кумарбек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540514301064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03-263-029-287</w:t>
            </w:r>
          </w:p>
          <w:p>
            <w:pPr>
              <w:spacing w:after="20"/>
              <w:ind w:left="20"/>
              <w:jc w:val="both"/>
            </w:pPr>
            <w:r>
              <w:rPr>
                <w:rFonts w:ascii="Times New Roman"/>
                <w:b w:val="false"/>
                <w:i w:val="false"/>
                <w:color w:val="000000"/>
                <w:sz w:val="20"/>
              </w:rPr>
              <w:t>
03-263-029-298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Ченгужанов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511117301182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Чепурная Людмила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640101404972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03-263-023-145</w:t>
            </w:r>
          </w:p>
          <w:p>
            <w:pPr>
              <w:spacing w:after="20"/>
              <w:ind w:left="20"/>
              <w:jc w:val="both"/>
            </w:pPr>
            <w:r>
              <w:rPr>
                <w:rFonts w:ascii="Times New Roman"/>
                <w:b w:val="false"/>
                <w:i w:val="false"/>
                <w:color w:val="000000"/>
                <w:sz w:val="20"/>
              </w:rPr>
              <w:t>
03-263-023-171</w:t>
            </w:r>
          </w:p>
          <w:p>
            <w:pPr>
              <w:spacing w:after="20"/>
              <w:ind w:left="20"/>
              <w:jc w:val="both"/>
            </w:pPr>
            <w:r>
              <w:rPr>
                <w:rFonts w:ascii="Times New Roman"/>
                <w:b w:val="false"/>
                <w:i w:val="false"/>
                <w:color w:val="000000"/>
                <w:sz w:val="20"/>
              </w:rPr>
              <w:t>
03-263-023-173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560115303134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03-263-023-121</w:t>
            </w:r>
          </w:p>
          <w:p>
            <w:pPr>
              <w:spacing w:after="20"/>
              <w:ind w:left="20"/>
              <w:jc w:val="both"/>
            </w:pPr>
            <w:r>
              <w:rPr>
                <w:rFonts w:ascii="Times New Roman"/>
                <w:b w:val="false"/>
                <w:i w:val="false"/>
                <w:color w:val="000000"/>
                <w:sz w:val="20"/>
              </w:rPr>
              <w:t>
03-263-023-122</w:t>
            </w:r>
          </w:p>
          <w:p>
            <w:pPr>
              <w:spacing w:after="20"/>
              <w:ind w:left="20"/>
              <w:jc w:val="both"/>
            </w:pPr>
            <w:r>
              <w:rPr>
                <w:rFonts w:ascii="Times New Roman"/>
                <w:b w:val="false"/>
                <w:i w:val="false"/>
                <w:color w:val="000000"/>
                <w:sz w:val="20"/>
              </w:rPr>
              <w:t>
03-263-023-146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p>
            <w:pPr>
              <w:spacing w:after="20"/>
              <w:ind w:left="20"/>
              <w:jc w:val="both"/>
            </w:pPr>
            <w:r>
              <w:rPr>
                <w:rFonts w:ascii="Times New Roman"/>
                <w:b w:val="false"/>
                <w:i w:val="false"/>
                <w:color w:val="000000"/>
                <w:sz w:val="20"/>
              </w:rPr>
              <w:t>
0,018</w:t>
            </w:r>
          </w:p>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Павел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610116302699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03-263-023-167</w:t>
            </w:r>
          </w:p>
          <w:p>
            <w:pPr>
              <w:spacing w:after="20"/>
              <w:ind w:left="20"/>
              <w:jc w:val="both"/>
            </w:pPr>
            <w:r>
              <w:rPr>
                <w:rFonts w:ascii="Times New Roman"/>
                <w:b w:val="false"/>
                <w:i w:val="false"/>
                <w:color w:val="000000"/>
                <w:sz w:val="20"/>
              </w:rPr>
              <w:t>
03-263-023-168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Аблай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550306302053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Камбарбек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03-263-032-247</w:t>
            </w:r>
          </w:p>
          <w:p>
            <w:pPr>
              <w:spacing w:after="20"/>
              <w:ind w:left="20"/>
              <w:jc w:val="both"/>
            </w:pPr>
            <w:r>
              <w:rPr>
                <w:rFonts w:ascii="Times New Roman"/>
                <w:b w:val="false"/>
                <w:i w:val="false"/>
                <w:color w:val="000000"/>
                <w:sz w:val="20"/>
              </w:rPr>
              <w:t>
03-263-032-248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Шевелева Лариса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590816402169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Шленских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850114301242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03-263-023-166</w:t>
            </w:r>
          </w:p>
          <w:p>
            <w:pPr>
              <w:spacing w:after="20"/>
              <w:ind w:left="20"/>
              <w:jc w:val="both"/>
            </w:pPr>
            <w:r>
              <w:rPr>
                <w:rFonts w:ascii="Times New Roman"/>
                <w:b w:val="false"/>
                <w:i w:val="false"/>
                <w:color w:val="000000"/>
                <w:sz w:val="20"/>
              </w:rPr>
              <w:t>
03-263-032-237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Ыгибаев Толеухан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700304301770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03-263-023-151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Ясюлевич Александр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830730300031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"Адият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250240032302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24-263-104-106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"Тес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070640015359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03-263-032-338</w:t>
            </w:r>
          </w:p>
          <w:p>
            <w:pPr>
              <w:spacing w:after="20"/>
              <w:ind w:left="20"/>
              <w:jc w:val="both"/>
            </w:pPr>
            <w:r>
              <w:rPr>
                <w:rFonts w:ascii="Times New Roman"/>
                <w:b w:val="false"/>
                <w:i w:val="false"/>
                <w:color w:val="000000"/>
                <w:sz w:val="20"/>
              </w:rPr>
              <w:t>
03-263-032-339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"Baskan Riv"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200840008184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101140002042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03-263-032-351</w:t>
            </w:r>
          </w:p>
          <w:p>
            <w:pPr>
              <w:spacing w:after="20"/>
              <w:ind w:left="20"/>
              <w:jc w:val="both"/>
            </w:pPr>
            <w:r>
              <w:rPr>
                <w:rFonts w:ascii="Times New Roman"/>
                <w:b w:val="false"/>
                <w:i w:val="false"/>
                <w:color w:val="000000"/>
                <w:sz w:val="20"/>
              </w:rPr>
              <w:t>
03-263-023-288</w:t>
            </w:r>
          </w:p>
          <w:p>
            <w:pPr>
              <w:spacing w:after="20"/>
              <w:ind w:left="20"/>
              <w:jc w:val="both"/>
            </w:pPr>
            <w:r>
              <w:rPr>
                <w:rFonts w:ascii="Times New Roman"/>
                <w:b w:val="false"/>
                <w:i w:val="false"/>
                <w:color w:val="000000"/>
                <w:sz w:val="20"/>
              </w:rPr>
              <w:t>
03-263-032-267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0,0419</w:t>
            </w:r>
          </w:p>
          <w:p>
            <w:pPr>
              <w:spacing w:after="20"/>
              <w:ind w:left="20"/>
              <w:jc w:val="both"/>
            </w:pPr>
            <w:r>
              <w:rPr>
                <w:rFonts w:ascii="Times New Roman"/>
                <w:b w:val="false"/>
                <w:i w:val="false"/>
                <w:color w:val="000000"/>
                <w:sz w:val="20"/>
              </w:rPr>
              <w:t>
0,0142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мың гектар</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p>
      <w:pPr>
        <w:spacing w:after="0"/>
        <w:ind w:left="0"/>
        <w:jc w:val="both"/>
      </w:pPr>
      <w:r>
        <w:rPr>
          <w:rFonts w:ascii="Times New Roman"/>
          <w:b w:val="false"/>
          <w:i w:val="false"/>
          <w:color w:val="000000"/>
          <w:sz w:val="28"/>
        </w:rPr>
        <w:t>
      Ауыл шаруашылығы жануарларын жаю үшін 86,6 мың гектар жайылым қажет. 5,5 мың гектар алаңды алып жатқан көпшілік пайдаланатын жайылымдарда 788 мал басы жайылады, 70,2 мың гектар алаңды алып жатқан маусымдық (шалғайдағы) жайылымдарда 9912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rPr>
          <w:rFonts w:ascii="Times New Roman"/>
          <w:b/>
          <w:i w:val="false"/>
          <w:color w:val="000000"/>
        </w:rPr>
        <w:t xml:space="preserve"> Черкасск ауылдық округі бойынша жайлымдарды геоботаникалық зерттеп-қарау мәліметтері.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Пр-4е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 (қарапайым қамыс-</w:t>
            </w:r>
          </w:p>
          <w:p>
            <w:pPr>
              <w:spacing w:after="20"/>
              <w:ind w:left="20"/>
              <w:jc w:val="both"/>
            </w:pPr>
            <w:r>
              <w:rPr>
                <w:rFonts w:ascii="Times New Roman"/>
                <w:b w:val="false"/>
                <w:i w:val="false"/>
                <w:color w:val="000000"/>
                <w:sz w:val="20"/>
              </w:rPr>
              <w:t>
жеңіл шалғынды сероземдерде-</w:t>
            </w:r>
          </w:p>
          <w:p>
            <w:pPr>
              <w:spacing w:after="20"/>
              <w:ind w:left="20"/>
              <w:jc w:val="both"/>
            </w:pPr>
            <w:r>
              <w:rPr>
                <w:rFonts w:ascii="Times New Roman"/>
                <w:b w:val="false"/>
                <w:i w:val="false"/>
                <w:color w:val="000000"/>
                <w:sz w:val="20"/>
              </w:rPr>
              <w:t>
сазды сазды топырақтар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Пр-4е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Мия-қамыс (жалаңаш мия. қарапайым қамыс) сол топырақта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1.Дәнді-ақ жер-жусан-ақсабақ лаксасы (қауырсын, 11, шаш, бидай шөптерінің шыңы сынғыш. қарапайым қамыс,</w:t>
            </w:r>
          </w:p>
          <w:p>
            <w:pPr>
              <w:spacing w:after="20"/>
              <w:ind w:left="20"/>
              <w:jc w:val="both"/>
            </w:pPr>
            <w:r>
              <w:rPr>
                <w:rFonts w:ascii="Times New Roman"/>
                <w:b w:val="false"/>
                <w:i w:val="false"/>
                <w:color w:val="000000"/>
                <w:sz w:val="20"/>
              </w:rPr>
              <w:t>
жусан ақ жер, мүйіз тәрізді терескен, жатаған изен , ақ сабақты мордовник) жер бедері барлық элементтері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 топырақ жусан-еркеково-арамшөп</w:t>
            </w:r>
          </w:p>
          <w:p>
            <w:pPr>
              <w:spacing w:after="20"/>
              <w:ind w:left="20"/>
              <w:jc w:val="both"/>
            </w:pPr>
            <w:r>
              <w:rPr>
                <w:rFonts w:ascii="Times New Roman"/>
                <w:b w:val="false"/>
                <w:i w:val="false"/>
                <w:color w:val="000000"/>
                <w:sz w:val="20"/>
              </w:rPr>
              <w:t>
эфемерлі шөптер (жусан ақ-</w:t>
            </w:r>
          </w:p>
          <w:p>
            <w:pPr>
              <w:spacing w:after="20"/>
              <w:ind w:left="20"/>
              <w:jc w:val="both"/>
            </w:pPr>
            <w:r>
              <w:rPr>
                <w:rFonts w:ascii="Times New Roman"/>
                <w:b w:val="false"/>
                <w:i w:val="false"/>
                <w:color w:val="000000"/>
                <w:sz w:val="20"/>
              </w:rPr>
              <w:t>
бор шөптері, сынғыш бидай шөптері, ақ эхинопс</w:t>
            </w:r>
          </w:p>
          <w:p>
            <w:pPr>
              <w:spacing w:after="20"/>
              <w:ind w:left="20"/>
              <w:jc w:val="both"/>
            </w:pPr>
            <w:r>
              <w:rPr>
                <w:rFonts w:ascii="Times New Roman"/>
                <w:b w:val="false"/>
                <w:i w:val="false"/>
                <w:color w:val="000000"/>
                <w:sz w:val="20"/>
              </w:rPr>
              <w:t>
сабағы, пиязды көк шөп. алау</w:t>
            </w:r>
          </w:p>
          <w:p>
            <w:pPr>
              <w:spacing w:after="20"/>
              <w:ind w:left="20"/>
              <w:jc w:val="both"/>
            </w:pPr>
            <w:r>
              <w:rPr>
                <w:rFonts w:ascii="Times New Roman"/>
                <w:b w:val="false"/>
                <w:i w:val="false"/>
                <w:color w:val="000000"/>
                <w:sz w:val="20"/>
              </w:rPr>
              <w:t>
шатыр)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 -жарма -эфемерлі өсімдіктер ақ жусанды (жұпаргүл шайшөпжапырақты, бозот, ақ жусанды, қыртыш құртшөп, қияқ, бидайық жұмсақ, пиязшөп көкпек, ақ жусан) арасында бұталар аралығының ойпаң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Дәнді-ақ жер-мордовникпен поулсен сораңы (қауырсын жүні</w:t>
            </w:r>
          </w:p>
          <w:p>
            <w:pPr>
              <w:spacing w:after="20"/>
              <w:ind w:left="20"/>
              <w:jc w:val="both"/>
            </w:pPr>
            <w:r>
              <w:rPr>
                <w:rFonts w:ascii="Times New Roman"/>
                <w:b w:val="false"/>
                <w:i w:val="false"/>
                <w:color w:val="000000"/>
                <w:sz w:val="20"/>
              </w:rPr>
              <w:t>
бидай шөптері сынғыш, қарапайым қамыс,</w:t>
            </w:r>
          </w:p>
          <w:p>
            <w:pPr>
              <w:spacing w:after="20"/>
              <w:ind w:left="20"/>
              <w:jc w:val="both"/>
            </w:pPr>
            <w:r>
              <w:rPr>
                <w:rFonts w:ascii="Times New Roman"/>
                <w:b w:val="false"/>
                <w:i w:val="false"/>
                <w:color w:val="000000"/>
                <w:sz w:val="20"/>
              </w:rPr>
              <w:t>
жусан ақ жер, тереске мүйіз тәрізді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Соршөп-тырса-эфемерлі өсімдіктер ақ жусанды (мүйізді терескен, жайылған сораң, бозот, пиязшөп көкпек, ақ жусан) ашық сұр топырақты, солтүстіктің кәдімгі құмдақ жерлерінде.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Күзгі жусан-соршөп-эфемерлі өсімдіктер (күздік жусан, мүйізді терескен, жайылған сораң, пиязшөп көкпек, шөлді бұйырғын) ашық сұр топырақты, солтүстіктің сортаң құмдақ жерлерінде.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Пр-Зж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Соршөп-ақжусан-эфемерлі және әртүрлі шөптер (мүйізді терескен, жайылған сораң, шығыс ақ жусан, құмды шайқурай) бұдырлар арасындағы ойпаң жерлерде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Дәнді-терескен-эфемерлік (мүйізді шөпті, тар, жылтыр, мүйізді терескен, пиязды көкшөп) кәдімгі құмды сазды ашық солтүстік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Қаражусан-соршөпті бозотты өсімдіктер (бозот, жұмсақ бидайық, кәдімгі қамыс, ақ жусан, мүйізді терескен, жайылған сораң, ақсаба мордовник) жер бедерінің барлық элементтерінде.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 дақылдар (кәдімгі қамыс, жер шөп, жібек бидайық, шабындық пиязшөп) шөптесін сұр топырақтарында, ашық сортаң саздақ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шабыңдықтар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Шабыңдықтар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50а</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Брунцово- мия тамыры -камышты (кәдімгі ақ мия, жалаңаш мия , кәдімгі қамыс) сол жердегі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шабыңдықтар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Чиево-өзек тәрізді жусан-эфемерлі (жылтыр чий, күздік жусан, пиязшөп көкпек, жуан сабақты қияқ) шөптесін сұр топырақтарында, ашық солтүстік сортаң құмды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Тырса-жусан-эфемерлі (бозот, ақ жусан, күздік жусан, пиязшөп көкпек, жуан сабақты қияқ) ашық сұр топырақтарында, солтүстік кәдімгі құмдақ жерлерінде.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Тирсово-күзгі жусан-эфемерлі</w:t>
            </w:r>
          </w:p>
          <w:p>
            <w:pPr>
              <w:spacing w:after="20"/>
              <w:ind w:left="20"/>
              <w:jc w:val="both"/>
            </w:pPr>
            <w:r>
              <w:rPr>
                <w:rFonts w:ascii="Times New Roman"/>
                <w:b w:val="false"/>
                <w:i w:val="false"/>
                <w:color w:val="000000"/>
                <w:sz w:val="20"/>
              </w:rPr>
              <w:t>
терескенмен (түкті қауырсын, жусан</w:t>
            </w:r>
          </w:p>
          <w:p>
            <w:pPr>
              <w:spacing w:after="20"/>
              <w:ind w:left="20"/>
              <w:jc w:val="both"/>
            </w:pPr>
            <w:r>
              <w:rPr>
                <w:rFonts w:ascii="Times New Roman"/>
                <w:b w:val="false"/>
                <w:i w:val="false"/>
                <w:color w:val="000000"/>
                <w:sz w:val="20"/>
              </w:rPr>
              <w:t>
күзгі, көкжидек, қияқ тол-</w:t>
            </w:r>
          </w:p>
          <w:p>
            <w:pPr>
              <w:spacing w:after="20"/>
              <w:ind w:left="20"/>
              <w:jc w:val="both"/>
            </w:pPr>
            <w:r>
              <w:rPr>
                <w:rFonts w:ascii="Times New Roman"/>
                <w:b w:val="false"/>
                <w:i w:val="false"/>
                <w:color w:val="000000"/>
                <w:sz w:val="20"/>
              </w:rPr>
              <w:t>
бағаналы, терескен мүйіз тәрізді)</w:t>
            </w:r>
          </w:p>
          <w:p>
            <w:pPr>
              <w:spacing w:after="20"/>
              <w:ind w:left="20"/>
              <w:jc w:val="both"/>
            </w:pPr>
            <w:r>
              <w:rPr>
                <w:rFonts w:ascii="Times New Roman"/>
                <w:b w:val="false"/>
                <w:i w:val="false"/>
                <w:color w:val="000000"/>
                <w:sz w:val="20"/>
              </w:rPr>
              <w:t>
жеңіл Солтүстік кәдімгі сұр топырақтарда</w:t>
            </w:r>
          </w:p>
          <w:p>
            <w:pPr>
              <w:spacing w:after="20"/>
              <w:ind w:left="20"/>
              <w:jc w:val="both"/>
            </w:pPr>
            <w:r>
              <w:rPr>
                <w:rFonts w:ascii="Times New Roman"/>
                <w:b w:val="false"/>
                <w:i w:val="false"/>
                <w:color w:val="000000"/>
                <w:sz w:val="20"/>
              </w:rPr>
              <w:t>
құмды сазды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Жусан-соршөп-тырса өсімдіктері эфемерлермен (ақ жусан, метсельшік жусаны, мүйізді терескен, жайылған сораң, пиязшөп көкпек, жуан сабақты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Тырса-жусан-эфемерлі (бозот, ақ жусан, күздік жусан, пиязшөп көкпек, жуан сабақты қияқ) сол жердегі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1,Ақжусан-злаково-эфемерлі (ақ жусан, бозот, кәдімгі қамыс, пиязшөп көкпек, ісінген қияқ, тік мүйізді шомыр) жер бедерінің барлық элементтерінде.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Ақжусан-соршөп-злаково-эфемерлі (ақ жусан, Рихтердің бозоты, жұмсақ бидайық, кәдімгі қамыс, пиязшөп көкпек, шөлді бұйырғын) жер бедерінің барлық элементтерінде.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"Тростниковые (кәдімгі қамыс) жеңіл солончағы бар шалғынды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Қарасора қамыс (қарасора, кәдімгі қамыс) дәл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2."Күзгі жусан -тырсово-эфемерлі эбелекпен (күзгі полынь, жуан ковыль, пияз мия, дескурайния София, тікшелі жоңышқа, сөмке мүйіз) дәл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"Тырсово-эфемерово-сорнотравные күзгі жусан мен эбелекпен (жуан қауырсын, пияз мия, жапырақты қыша, сөмке мүйіз) дәл сол топырақтар мен жер бедері элементтерінде".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1Жарты-солянково-арамшөптер (ақжирен жусан және гүл шоғыры, мүйіз тәрізді терескен, жайылған кохия, тығын жапырақты, ақ сабақты мордовник, гүл шоғыры качим) барлық жерлерде".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Бұта-жусан-солянкалық эфемерлер мен брунцом (жабайы қызыл мия, күміс чингил, ағаш астрагал, ақжирен жусан және гүл шоғыры , жайылған кохия,мүйіз тәрізді терескен, пияз мия, тығын жапырақты брунец)аралық төбешік төмендейтін жерлерде".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"Солянково-брунцово-эфемеровые астрагалмен (жайылған кохия, мүйіз тәріздес терескен, арамшөп, пияз мия, шөл арамшөп, ағаш астрагал)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Тырсово-солянково-эфемеровые астрагалмен (жуан қауырсын ,мүйіз тәрізді терескен, жайылған кохия, пияз мия, шөл арамшөп, ағаш астрагал) аралық төбешіктердің төмендеген жерлерінде".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Жарма-жусан -эфемерлік ағаш тәрізді таспа (жіңішке бидай шөптері, Рихтер қауырсыны, ақжирен жусан, құм жусан, қарабүргін жусанжусан, жабайы қара бидай, пияз мия, шатыры костер, ағаш тәрізді таспа) барлық жер бедері элементтерінде".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"Бұта-жусан-сораны эфемерлер мен мия (шайқурай тобылғы, күміс шыңғыл, ағаш тәрізді таспа, ақжирен боз жусан және метельчатая, жайылған жатаған изен, мүйіз тәріздес терескен, пияз мия, кәдімгі ақ мия) төбешік аралық төмендейтін жерлерде".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"Эфедрово-жарма -эфемерлі (шырша бұта, жіңішке пырей, Рихтер қауырсыны, пияз мия, арпаған , тікшелі жоңышқа) төбешіктер беткейлерінде".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1.Ағаштәрізді таспажәне сораңдармен бірге тырс-пруттәрізді жусан-эфемерлі өсімдіктер қауымы (тырс шөп, пруттәрізді жусан, жуаншық қияқ, пиязды мятлик, ағаш тәрізді астрагал, мүйізді терескен, жертаған изен) солтүстік жарық сұр топырақтағы әдеттегі құмдауыт жерлерде.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Жусан аралас шөпті эфемерлі шөптесін қауым (Рихтер және шығыс тырсы, кәдімгі қамыс, морт бидайық, жалаң мия, құмды бозғыл, пиязды мятлик, шөлді төбешіктерінде, құмды және бұталы жусан) жер бедерінің барлық элементтерінде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p>
            <w:pPr>
              <w:spacing w:after="20"/>
              <w:ind w:left="20"/>
              <w:jc w:val="both"/>
            </w:pPr>
            <w:r>
              <w:rPr>
                <w:rFonts w:ascii="Times New Roman"/>
                <w:b w:val="false"/>
                <w:i w:val="false"/>
                <w:color w:val="000000"/>
                <w:sz w:val="20"/>
              </w:rPr>
              <w:t>
частного</w:t>
            </w:r>
          </w:p>
          <w:p>
            <w:pPr>
              <w:spacing w:after="20"/>
              <w:ind w:left="20"/>
              <w:jc w:val="both"/>
            </w:pPr>
            <w:r>
              <w:rPr>
                <w:rFonts w:ascii="Times New Roman"/>
                <w:b w:val="false"/>
                <w:i w:val="false"/>
                <w:color w:val="000000"/>
                <w:sz w:val="20"/>
              </w:rPr>
              <w:t>
скота</w:t>
            </w:r>
          </w:p>
          <w:p>
            <w:pPr>
              <w:spacing w:after="20"/>
              <w:ind w:left="20"/>
              <w:jc w:val="both"/>
            </w:pPr>
            <w:r>
              <w:rPr>
                <w:rFonts w:ascii="Times New Roman"/>
                <w:b w:val="false"/>
                <w:i w:val="false"/>
                <w:color w:val="000000"/>
                <w:sz w:val="20"/>
              </w:rPr>
              <w:t>
вло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2.Шөптесін-түрлі шөпті эфемерлі қауымдастықтар (сарыбас шетен, тырс шөп, морт бидайық, жуашықты қоңырбас, шөлді ) төмпешіктер арасындағы ойыстарда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4.Жантақты-шөптесін эфемерлі қауымдастықтар терескенмен бірге (жалған түйе тікен, тырс шөп, морт бидайық, жуашықты қоңырбас, мүйізді терескен) төмпешіктер арасындағы ойыстарда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Шөптесін-түрлі шөпті эфемерлі қауымдастықтар бидайық, Рихтер тырсы, кәдімгі қамыс, жалаң мия, құмды бозғыл, жуашықты қоңырбас, жуан қияқ, тік мүйізді ешкі мүйіз) жер бедерінің барлық элементтерінде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Брунцово-еркеково-солянковые ағаштәрізді таспа</w:t>
            </w:r>
          </w:p>
          <w:p>
            <w:pPr>
              <w:spacing w:after="20"/>
              <w:ind w:left="20"/>
              <w:jc w:val="both"/>
            </w:pPr>
            <w:r>
              <w:rPr>
                <w:rFonts w:ascii="Times New Roman"/>
                <w:b w:val="false"/>
                <w:i w:val="false"/>
                <w:color w:val="000000"/>
                <w:sz w:val="20"/>
              </w:rPr>
              <w:t>
галом (кәдімгі ақмия, пырей помкий, изенпростертая, мүйіз теріскен, ағаштәрізді таспадревовидный) по межбугровым понижениям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3.Жусан-сораңды-сор шөпті қауымдастықтар (жерсіз жусан және қарабүргін жусанжусан, мүйізді терескен, жайылған изен, лисохвост брунці, ақ сабақтанды мордовник, метельчатый качим) жер бедерінің барлық элементтерінде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Чингилово-злаково-эфемерлі қауымдастықтар изенмен бірге (күміс чингил, морт бидайық, кәдімгі қамыс, пиязды мятлик, жайылған изен) төмпешіктер арасындағы ойыстарда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Злаково-бұршақтұқымдас-сораңды қауымдастықтар (кәдімгі қамыс, жатаған бидайық, жайылған бескільница, кәдімгі ақмия, жалаң мия) шалғынды-сұр топырақтардағы жарық солтүстік әдеттегі сазды топырақтарда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Бұршақтұқымдас-злаково-түрлі шөпті қауымдастықтар (кәдімгі ақмия, кәдімгі қамыс, жатаған бидайық, құрғақты айрауық, бытыраңқы ақмамық, жалаң мия).,додорция шығыс (додорция восточная) шалғынды-сұр топырақтардағы жарық солтүстік сорлы сазды топырақтарда кездеседі.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2.Жусанды астық тұқымдас-әртүрлі шөпті-эфемерлі қауымдастықтар (Рихтер және шығыс селеуі, кәдімгі қамыс, мырзақамыс, жалаң мия, құмды өлмесшөп, жуашықты қоңырбас, шөл жауылша, құмды және қарабүргін жусан) жер бедерінің барлық элементтері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Таволга-злаковы-эфемерлі (таволга зверобоелистная, қылтанды ковыль, сынғыш бидайық, пиязды мятлик, шөлді бурачок) арасындағы бугорлы төмендеу аймақтарында.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Брунцово-злаково-разнотравные (брунцет лисохвостный, қамыс кәдімгі, жорғалаушы бидайық, жер бидайы, бешкілінс қоңыр, жалаң мия, шығыс додорция) шалғынды-сероземді жеңіл солтүстік тұзды-сазды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Қылтанды-шиді-брунцты эфемерлі (қылтанды тар, шиді жарқыраған, брунцет лисохвостный, пиязды мятлик, қалың сабақты қамыс) шалғынды-сероземді жеңіл солтүстік әдеттегі құмды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Астық тұқымдастар (кәдімгі қамыс, жер бидайық, таралған тырбық)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Шыңғыл-астық тұқымдас-эфемерлі (күміс шыңғыл, жіңішке қылтанақ, кәдімгі қамыс, жуашықты қоңырбас, толық қияқөлен)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Қамысты-жарма (қамыс кәдімгі, жер бидайы, бешкілінс таралған) шалғынды-сероземді жеңіл солтүстік әдеттегі құмды топырақтарда.</w:t>
            </w:r>
          </w:p>
          <w:p>
            <w:pPr>
              <w:spacing w:after="20"/>
              <w:ind w:left="20"/>
              <w:jc w:val="both"/>
            </w:pPr>
            <w:r>
              <w:rPr>
                <w:rFonts w:ascii="Times New Roman"/>
                <w:b w:val="false"/>
                <w:i w:val="false"/>
                <w:color w:val="000000"/>
                <w:sz w:val="20"/>
              </w:rPr>
              <w:t>
2. Шренк -жарма (Шренк жоңқасы, қамыс кәдімгі, жер бидайы, бешкілінс таралған) сол топырақтарда, 5%-ға дейін сынғыш бидайық, қамыс кәдімгі) төбешіктер беткейлері мен шалғынына.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Тырса-солянды-эфемерлі қауымдастықтар астрагалмен (жүнді селеу, мүйізді теріскен, жайылған изен, пиязшық көкпек, шөл жауылша, ағаш тәрізді астрагал) төбешіктер арасындағы ойыстарда.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p>
            <w:pPr>
              <w:spacing w:after="20"/>
              <w:ind w:left="20"/>
              <w:jc w:val="both"/>
            </w:pPr>
            <w:r>
              <w:rPr>
                <w:rFonts w:ascii="Times New Roman"/>
                <w:b w:val="false"/>
                <w:i w:val="false"/>
                <w:color w:val="000000"/>
                <w:sz w:val="20"/>
              </w:rPr>
              <w:t>
частного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1.Жарма-брунцово-эфемерлі терескенмен (қамыс кәдімгі, қылтанды ковыль, брунцет қалың сабақты, пиязды мятлик, қалың сабақты қамыс, терескен мүйіз тәрізді) шалғынды-сероземді жеңіл солтүстік әдеттегі құмды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Қамыс-сорлы-шөптесіп-әртүрлі шөпті қауымдастықтар бургун мен эфемерлермен (кәдімгі қамыс, ақ сабақты мордовник, шашыраңқы сарышөп, жүзімді сүттіген, жалаң мия, құмды өлмесшөп, шашақты жусан, пиязшық көкпек, шошақ күрең, шөл жауылша) шалғынды-сероземді жарық солтүстік бағыттағы кәдімгі құмды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3.Злаково-брунцово-эфемерлі терескенмен (қылтанды ковыль, сынғыш бидайық, брунцет лисохвостный, пиязды мятлик, шөл жауылша, терескен мүйіз тәрізді) сероземді жеңіл солтүстік әдеттегі құмды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Астық тұқымдастар (жер бидайы, Богдана арпасы, таралған тырбық, кәдімгі қамыс, аралық жағалаулық) шалғынды сероземді жарық тұзды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Қылтанды-шиді-рунотравды (қылтанды перистый, ақшыл жер полыни, шашақтұқым полыни, сантолинды және құмды, хондрилла күмәнді, түйеқұшақ Леман, жалаң мия) жер бедерінің барлық элементтері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Тырса-палпалық жусан-эфемерлі қауымдастықтар астрагал мен солянкалармен (жүнді селеу, палпалық жусан, қияқ жуан сабақты, пиязшық көкпек, ағаш тәрізді таспа тәрізді астрагал, мүйізді теріскен, жайылған изен) сероземді жарық солтүстік бағыттағы кәдімгі құмды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2.Қылтанды-дернови-злаково-разнотравды (қылтанды тар, жыртылған қасқыр, қылтанды ковыль, шөл шалфейі, жарты ай тәрізді жоңышқа) ашық қоңыр түсті, әдеттегі орташа қалыңдықтағы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1.Бұталы-тармақты жусанды-эфемерлі қауымдастықтар (жолбарыс шөпті таволга, Тянь-Шань шие, бұйра жапырақты құршақ, Лессинг тәрізді жусан, пиязшық көкпек, қияқ жуан сабақты) қара-қоңыр аздаған дамыған суглинді топырақтарда жер бедерінің барлық элементтері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Тырса-типчакты-әртүрлі шөпті қауымдастықтар (жүнді селеу, бороздчатый сұлы, маршал тимьяны, кәдімгі мыңжапырақ, хош иісті зизифора, тесілген шөпті зверобой) сол топырақтарда оңтүстік және батыс экспозициясының беткейлерінде.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Шалғынды-астық тұқымдас-тармақты жусанды-әртүрлі шөпті қауымдастықтар (жүнді селеу, бороздчатый сұлы, Лессинг тәрізді жусан, хош иісті зизифора, маршал тимьяны, кәдімгі мыңжапырақ) қара-қоңыр аз дамыған суглинді топырақтарда оңтүстік экспозициясының беткейлерінде.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Астық тұқымдас-әртүрлі шөпті-қияқ тұқымдас қауымдастықтар (жіңішке қылтанақ, дала пиязы, бороздчатый сұлы, жүнді селеу, серпентинді люцерна, шөл шалфейі, сұр икотник, дала бұршақ, джунгар қияғы) қышқылданған қара топырақтарда,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 жайылым</w:t>
            </w:r>
          </w:p>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Таволга-дерновинды-астық тұқымдас-әртүрлі шөпті қауымдастықтар тармақты жусанмен (жолбарыс шөпті таволга, жүнді селеу, бороздчатый сұлы, маршал тимьяны, хош иісті зизифора, кәдімгі мыңжапырақ, тесілген шөпті зверобой, Лессинг тәрізді жусан) қышқылданған қара опырақтарда,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1.Дерновинды-астық тұқымдас-тармақты жусанды-әртүрлі шөпті қауымдастықтар (жүнді селеу, бороздчатый сұлы, Лессинг тәрізді жусан, хош иісті зизифора, маршал тимьяны, кәдімгі мыңжапырақ) қара-қоңыр кәдімгі орташа қабатты суглинді топырақтарда жер бедерінің барлық элементтері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Таволга-дерновинды-астық тұқымдас-әртүрлі шөпті қауымдастықтар тармақты жусанмен (жолбарыс шөпті таволга, жүнді селеу, бороздчатый сұлы, маршал тимьяны, хош иісті зизифора, кәдімгі мыңжапырақ, тесілген шөпті зверобой, Лессинг тәрізді жусан) сол топырақтарда оңтүстік және батыс экспозициясының беткейлерінде.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1.Астық тұқымдас -әртүрлі шөпті-қияқ тұқымдас қауымдастықтар (жіңішке қылтанақ, дала пиязы, бороздчатый сұлы, жүнді селеу, серпентинді жоңышқа, шөл шалфейі, сұр икотник, дала бұршақ, джунгар қияғы) қышқылданған қара топырақтарда,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2.Әртүрлі шөпті-астық тұқымдас-орындық шөпті қауымдастықтар (серпентинді люцерна, виколистті эспарцет, шөл шалфейі, дала бұршақ, азиаттық уқоршақ, жүнді селеу, шоқтықты пырей, бороздчатый сұлы, жүзімді сүттіген, джунгар феруласы, жайылған көкнәр)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Астық тұқымдас-әртүрлі шөпті қауымдастықтар (жиналған ежа, жайылмалы пырей, дала мятлығы, бороздчатый сұлы, серпентинді люцерна, кәдімгі мыңжапырақ, дала бұршақ, виколистті эспарцет, сұр икотник, шөл шалфейі) қышқылданған қара топырақтарда,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Астық тұқымдас-әртүрлі шөпті-жусан қауымдастықтарымен (гиганттық полевица, дала мятлығы, бороздчатый сұлы, жіңішке қылтанақ, жүнді пырей, шөл шалфейі, серпентинді люцерна, дала бұршақ, тармақты және күзгі жусан, джунгар феруласы, қысқаратын түймедақ) қышқылданған қара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1.Астық тұқымдас-әртүрлі шөпті-қияқ тұқымдас қауымдастықтар (жіңішке қылтанақ, дала мятлығы, бороздчатый сұлы, жүнді селеу, серпентинді люцерна, шөл шалфейі, сұр икотник, дала бұршақ, джунгар қияғы) қышқылданған қара топырақтарда,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1.Жіңішке қылтанақ-дерновинды-астық тұқымдас-әртүрлі шөпті қауымдастықтар (жіңішке қылтанақ, бороздчатый сұлы, жүнді селеу, шөл шалфейі, серпентинді люцерна) қышқылданған қара топырақтарда,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2.Жусан-тырса-әртүрлі шөпті қауымдастықтар (Лессинг тәрізді және күзгі жусан, жүнді селеу, серпентинді люцерна, шөл шалфейі, маршал тимьяны, сұр икотник, кәдімгі мыңжапырақ, кәдімгі түйе шилі)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1.Бұталы-тырса-жусан қауымдастықтарымен әртүрлі шөптермен (жолбарыс шөпті таволга, ағаш тәрізді таспа тәрізді астрагал, жүнді селеу, Лессинг тәрізді және күзгі жусан, түркі шөпті подмаренник, маршал тимьяны, мүйізді теріскен, серпентинді люцерна) қара-қоңыр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59.J</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2Бв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1.Брунцово-тырсово-әртүрлі шөпті қауымдастықтар (брунц лисохвостный, жүнді селеу, серпентинді люцерна, кәдімгі мыңжапырақ, маршал тимьяны, шөл шалфейі) сол топырақтарда.</w:t>
            </w:r>
          </w:p>
          <w:p>
            <w:pPr>
              <w:spacing w:after="20"/>
              <w:ind w:left="20"/>
              <w:jc w:val="both"/>
            </w:pPr>
            <w:r>
              <w:rPr>
                <w:rFonts w:ascii="Times New Roman"/>
                <w:b w:val="false"/>
                <w:i w:val="false"/>
                <w:color w:val="000000"/>
                <w:sz w:val="20"/>
              </w:rPr>
              <w:t>
2.Әртүрлі шөпті-астық тұқымдас қауымдастықтар (жалаң мия, шалғынды герань, кәдімгі мыңжапырақ, серпентинді люцерна, дәрілік қантал, жайылмалы пырей, Богдана арпасы, жер бидайы, кәдімгі қамыс) өзен жағалауларындағы қара-қоңыр шалғынды кәдімгі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1.Тырса-сорғақ шөпті-әртүрлі шөпті қауымдастықтар (жүнді селеу, жайылған көкнәр, джунгар коровягы, серпентинді люцерна, жалпақжапырақты жолжелкен) қара-қоңыр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2.Тармақты жусан-тырса-әртүрлі шөпті қауымдастықтар (Лессинг тәрізді жусан, жүнді селеу, серпентинді люцерна, хош иісті зизифора, маршал тимьяны)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Таволга-дерновинды-астық тұқымдас-әртүрлі шөпті қауымдастықтар тармақты жусанмен (жолбарыс шөпті таволга, жүнді селеу, бороздчатый сұлы, маршал тимьяны, хош иісті зизифора, кәдімгі мыңжапырақ, тесілген шөпті зверобой, Лессинг тәрізді жусан)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1.Астық тұқымдас-әртүрлі шөпті-қияқ тұқымдас қауымдастықтар (жіңішке қылтанақ, дала мятлығы, бороздчатый сұлы, жүнді селеу, серпентинді жоңышқа, шөл шалфейі, сұр икотник, дала бұршақ, джунгар қияғы) қара-қоңыр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2.Таволга-дерновинды-астық тұқымдас-әртүрлі шөпті қауымдастықтар тармақты жусанмен (жолбарыс шөпті таволга, жүнді селеу, бороздчатый сұлы, маршал тимьяны, хош иісті зизифора, кәдімгі мыңжапырақ, тесілген шөпті зверобой, Лессинг тәрізді жусан)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3.Тырса-әртүрлі шөпті-тармақты жусан қауымдастықтары (жүнді селеу, кәдімгі мыңжапырақ, Бунгов зизифорасы, серпентинді жоңышқа, шалғынды герань, тесілген шөпті зверобой, Лессинг тәрізді жусан) қара-қоңыр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2.Тармақты жусан-тырса-әртүрлі шөпті қауымдастықтар (Лессинг тәрізді жусан, жүнді селеу, серпентинді жоңышқа, хош иісті зизифора, маршал тимьяны)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3.Тырса-әртүрлі шөпті-тармақты жусан қауымдастықтары (жүнді селеу, маршал тимьяны, серпентинді жоңышқа, азиаттық лапчатка, хош иісті зизифора, Лессинг тәрізді жусан) қара-қоңыр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4.Жусан-тырса-әртүрлі шөпті қауымдастықтар (Лессинг тәрізді және күзгі жусан, маршал тимьяны, серпентинді жоңышқа, хош иісті зизифора, азиаттық лапчатка)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2.Брунцово-қияқ-тырса қауымдастықтары тармақты жусанмен (қызыл шөпті брунц, ерте қияқ, жүнді селеу, Лессинг тәрізді жусан)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3.Дерновинды-астық тұқымдас-әртүрлі шөпті-тармақты жусан қауымдастықтары (жүнді селеу, бороздчатый сұлы, хош иісті зизифора, кәдімгі мыңжапырақ, Лессинг тәрізді жусан) ашық-қоңыр карбонатты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4.Дерновинды-астық тұқымдас-тармақты жусан-эфемерлі қауымдастықтары (жүнді селеу, бороздчатый сұлы, Лессинг тәрізді жусан, пиязшық мятлығы, қияқ қалың столбикті) ашық-қоңыр кәдімгі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5.Әртүрлі шөпті-астық тұқымдас-қияқ қауымдастықтары (серпентинді жоңышқа, шөл шалфейі, маршал тимьяны, сұр икотник, шалғынды герань, жүнді селеу, бороздчатый сұлы, жіңішке қылтанақ, ерте қияқ)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Астық тұқымдас-әртүрлі шөпті қауымдастықтары жусанмен (кәдімгі қамыс, вейник жерүсті, жіңішке қылтанақ, шалғын қоңырбас, кәдімгі мыңжапырақ, сұр икотник, шалғынды жоңышқа, кәдімгі цикорий, жайылған лапчатка, австриялық және кәдімгі жусан) жайылымдық-сарғыш қоңыр орташа қабатты суглинді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4.Астық тұқымдас-әртүрлі шөпті жусан қауымдастықтары (жинайтын ежа, жүнді арпабас, алып полевица, вейник жерүсті, шөл шалфейі, тесілген зверобой, венгер котовнигі, ұзын жапырақты вероника, кәдімгі орегано, эстрагон жусаны) әдеттегі орташа қабатты суглинді күлгін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5.Әртүрлі шөпті-астық тұқымдастар (шөл шалфейі, кәдімгі мыңжапырақ, нағыз подмаренник, кәдімгі орегано, тесілген зверобой, сұр икотник, венгер котовнигі, жинайтын ежа, жүнді арпабас, далалық мятлик, алып полевица, бороздчатый сұлы) барлық экспозиция беткейлерінде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6.Бұталы-астық тұқымдас-әртүрлі шөпті қауымдастықтары (Альберт раушаны, татар жимолость, зверобой тәрізді таволга, жүнді селеу, жинайтын ежа, шалғын қоңырбас, кәдімгі мыңжапырақ, маршалл тимьяны, түйнек зопнигі, сібір манжеткасы) солтүстік және батыс экспозиция беткейлерінде әлсіз дамыған қара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2.Талшабындық-дәнді-шөптесінді, жіңішке жапырақты жусанмен (зверобой жапырақты талшабын, далалық қоңырбас, алып қырман, жіңішке селдірек, боз бетеге, маршаллиевский жебіршөп, азиялық мысыққұйрық, кәдімгі мыңжапырақ, тесілген шайқурай, лессинг жусаны) кәдімгі орта гумусты сазды қара топырақта.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3.Тырс-бозшөпті-жіңішке жапырақты жусанды (боз бетеге, маршаллиевский жебіршөп, Бунг зизифорасы, тесілген шайқурай, кәдімгі мыңжапырақ, лессинг жусаны)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4.Дәнді-бозшөпті-жусанды (ежа, жер үсті қамыс, шабындық қоңырбас, шабындық қырмызыгүл, кәдімгі душица, кәдімгі мыңжапырақ, тесілген шайқурай, шабындық беде, азиялық қоңырау, қоңырау жусан) барлық рельеф элементтерінде кәдімгі қара топырақта, орташа гумусты сазды топырақта.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Эстрагон жусанды әртүрлі шөпті-дәнділер (кәдімгі душица, тесілген шайқурай, жасыл бүлдірген, азиялық репейничек, жота гераньі, шабындық беде, жабайы сәбіз, ежа, жер үсті қамыс, шалғын қоңырбас, шабындық тимофеевка, эстрагон жусаны) сол топырақта шығыс және солтүстік экспозиция беткейлерінде.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3.Типчак-жіңішке жапырақты жусанды-бозшөптілер талшабынмен (бороздчатый овсяница, лессинг жусаны, маршаллиевский жебіршөп, Бунг зизифорасы, кәдімгі мыңжапырақ, сұр икотник, зверобой жапырақты талшабын) әлсіз дамыған қара топырақта, сазды, шыңдар мен беткейлерде.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2.Дәнді-әртүрлі шөпті (ежа, алып полевица, дала мятлиг, кәдімгі душица, мыңжапырақ, венгр котовнигі, илік гореці, ат қымыздығы, бозғылт пустырник, тесілген шайқурай, азиялық репейничек, жота гераньі, шатыр скердасы, дақты солонечник) қарапайым орташа тереңдіктегі сазды, әктен арылған қара топырақта тегіс учаскелер мен шыңдарда.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17Аа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3.Эстрагон жусанды әртүрлі шөпті-дәнділер (кәдімгі душица, тесілген шайқурай, жасыл бүлдірген, азиялық репейничек, жота гераньі, шабындық беде, жабайы сәбіз, ежа, жер үсті қамыс, шалғын қоңырбас, шабындық тимофеевка, эстрагон жусаны) сол топырақта шығыс және солтүстік экспозиция беткейлерінде.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3.Таволгалы-дәнді-шымтопырақты әртүрлі шөпті, таржапырақты жусанды (жыртқыш жапырақты таволга, жіңішке қау, бороздчатая бетеге, маршаллийлік тимьян, иісті зизифора, кәдімгі мыңжапырақ, тесілген шайқурай, лессингтік жусан) сол топырақта.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Дәнді-әртүрлі шөпті (шоғыр тарғақшөп, дала атқонақ, жайылып өсетін бидайық, кәдімгі мыңжапырақ, кәдімгі дәмді шөп, жота қырмызы гүлі, толқынды жарғы) әктен арылған орташа тереңдіктегі сазды қара топырақта.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Г-lа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Дәнді-әртүрлі шөпті-жусанды шоғыр тарғақшөп , қымыздық таран , шашты бидайық, дала атқонақ, дала бетегесі, қау, кәдімгі мыңжапырақ, сұр қалбағай, кәдімгі киікшөп жұпаргүл, тесілген шайқурай, азиялық сабындышөп, шөлді сәлбен, тышқан бұршағы, қыр бақша гүлі, татар жусан және сантолин шөбі жусан) орташа тереңдіктегі кәдімгі қара топырақта, барлық жер бедері элементтерінде.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2.Типчакты-тырсалы-әртүрлі шөпті (жыртылған бетеге, қау, шалғындық герань, маршаллийлік тимьян, кәдімгі мыңжапырақ, Бунг зизифорасы, буылдақ түйнекөлең) кәдімгі орташа тереңдіктегі сазды қара топырақта.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1Дәнді-әртүрлі шөпті татар жусанмен (шоғыр тарғақ шөп, жер үсті құрғақтық айрауық, қоңырбас шалғын, дала атқонақ , киікшөп жұпаргүл, кәдімгі мыңжапырақ, тесіктері бар шайқурай, қызылбас беде, азиялық қалақайшөп, жинақталған қоңырау гүлдері, татар жусаны) орташа тереңдіктегі кәдімгі қара топырақта, барлық жер бедері элементтерінде.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Таволгалы-эффемерлік-қоңыр шөп және әртүрлі шөпті (құмқұлақ, луковичный бетеге, шатырықтың қақпағы, кәдімгі ақмия, кәдімгі мыңжапырақ, шөлді сәбен гүлрайхан киікоты, кәдімгі жонышқа) сол сияқты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1.Дәнді-әртүрлі шөпті (, гиганттық полевица, дала мятлики, киікшөп жұпаргүл, кәдімгі мыңжапырақ, венгрия мысықшөп, жылқы қышқыл шөп, сұр жасыл қоқысты өсімдіктер, тесіктері бар шайқурай, азиялық азия ошағаны, қоңыртау, төбелерде тұрған қырлы шөптер, тұйықтық шөп) қара топырақтың орташа күшті сазды топырақтарында, тегістелген бөлімшелермен мен төбелерде.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шабылмалы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2.Дәнді-әртүрлі шөпті шоғыр тарғақшөп, дала дала атқогақ, гиганттық полевица, жуашықты қонырбас, шөлді сәлбен, кәдімгі мыңжапырақ, сұр көк шытырша, тесіктері бар шайқурай, киікшөп жұпаргүл) қара топырақтың орташа күшті сазды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1.Жоңышқа-жүзген-шөпті (жүзім шөбі, алабұталы шалғын, бұйра жоңышқа, таспа шалғын, сора, кебебе, түйетабан, тоғай шөбі, құс жебесі) қара жерлерде, әдеттегі орташа тұқым күшті топырақтарда өсетін, басшылар мен еңкіштерде болатын.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Шабылмалы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Шабылмалы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2.Тырыс-шөптер (құм жоңышқа, жалпақ табақ шалғын, қарапайым желдер, өртінді шөптердің өсімдіктері, зерендерден көмек болатын.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2.Әртүрлі шөптер-жоңышқа-тоқымдық (жоңышқа серпімді, шөлді сәлбен, маршал жебірі, көк шытырша, тау ерні, бұйра қоңырбас, кәдімгі бетеге жолақ, тар табақ, ерте қоңыз) сол сияқты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3.Тырыс-шөпті-әртүрлі шөптермен ермен жусан (құм қоңырбас, жоңышқа серпімді, шөл сәлбен, , мадияр көкжалбыз, ағаш тәрізді таспа мен күзгі жусан ) жеңіл қоңыр топырақтарында орташа тұқымдық тұқымдарға арналған.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Жоңышқа-әртүрлі шөптермен тоқымдық (шоғыр тарғақшөп, тар табақ, бұйра қоңырбас, жоңышқа серпімді, шөл сәлбен, киікшөп жұпаргүл, қос жапырақшөп дәрілік, көк шытырша, мыңжылдық обыкновенный, қандауыр бақажапырақ тәрізді жолжелкен, сарымсақ) қара топырақтарында көк түсті орташа тұқымдық жағдайларда.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жайылымға шығару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мыңжапырақ, бақбақ-дәрілік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бұталы орташа тозған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мыңжапырақ, бақбақ – 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дәрілік-ақмия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мыңжапырақ, қызылбояу, сусынтамыр, мия-дәрілік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ақмия, бақбақ, мия-дәрілік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w:t>
            </w:r>
          </w:p>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 ақмия, кендір - 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w:t>
            </w:r>
          </w:p>
          <w:p>
            <w:pPr>
              <w:spacing w:after="20"/>
              <w:ind w:left="20"/>
              <w:jc w:val="both"/>
            </w:pPr>
            <w:r>
              <w:rPr>
                <w:rFonts w:ascii="Times New Roman"/>
                <w:b w:val="false"/>
                <w:i w:val="false"/>
                <w:color w:val="000000"/>
                <w:sz w:val="20"/>
              </w:rPr>
              <w:t>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жайылымдары.</w:t>
            </w:r>
          </w:p>
          <w:p>
            <w:pPr>
              <w:spacing w:after="20"/>
              <w:ind w:left="20"/>
              <w:jc w:val="both"/>
            </w:pPr>
            <w:r>
              <w:rPr>
                <w:rFonts w:ascii="Times New Roman"/>
                <w:b w:val="false"/>
                <w:i w:val="false"/>
                <w:color w:val="000000"/>
                <w:sz w:val="20"/>
              </w:rPr>
              <w:t>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тозған, орташа тозған, дәрілік бургун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Арамшөптермен күресу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тозған, дәрілік-ақмия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жылқыларға арналған күздік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Мал жаюды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тозған, мия, мыңжапырақ-дәрілік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(шілде-тамыз)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соғылған, орташа тозған, жусан-дәрілік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түйе жайылымдары, қыста қолдануға болады.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соғылған, орташа тозған, жусан-дәрілік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түйе жайылымдары,</w:t>
            </w:r>
          </w:p>
          <w:p>
            <w:pPr>
              <w:spacing w:after="20"/>
              <w:ind w:left="20"/>
              <w:jc w:val="both"/>
            </w:pPr>
            <w:r>
              <w:rPr>
                <w:rFonts w:ascii="Times New Roman"/>
                <w:b w:val="false"/>
                <w:i w:val="false"/>
                <w:color w:val="000000"/>
                <w:sz w:val="20"/>
              </w:rPr>
              <w:t>
қыста қолдануға болады.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(шілде-тамыз)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тозған, орташа соғылған,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соғылған,</w:t>
            </w:r>
          </w:p>
          <w:p>
            <w:pPr>
              <w:spacing w:after="20"/>
              <w:ind w:left="20"/>
              <w:jc w:val="both"/>
            </w:pPr>
            <w:r>
              <w:rPr>
                <w:rFonts w:ascii="Times New Roman"/>
                <w:b w:val="false"/>
                <w:i w:val="false"/>
                <w:color w:val="000000"/>
                <w:sz w:val="20"/>
              </w:rPr>
              <w:t>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түйе жайылымдары</w:t>
            </w:r>
          </w:p>
          <w:p>
            <w:pPr>
              <w:spacing w:after="20"/>
              <w:ind w:left="20"/>
              <w:jc w:val="both"/>
            </w:pPr>
            <w:r>
              <w:rPr>
                <w:rFonts w:ascii="Times New Roman"/>
                <w:b w:val="false"/>
                <w:i w:val="false"/>
                <w:color w:val="000000"/>
                <w:sz w:val="20"/>
              </w:rPr>
              <w:t>
қыста қолдануға болады.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тозған, орташа соғылған, бургун-дәрілік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ешкі және жылқы, түйе жайылымдары, </w:t>
            </w:r>
          </w:p>
          <w:p>
            <w:pPr>
              <w:spacing w:after="20"/>
              <w:ind w:left="20"/>
              <w:jc w:val="both"/>
            </w:pPr>
            <w:r>
              <w:rPr>
                <w:rFonts w:ascii="Times New Roman"/>
                <w:b w:val="false"/>
                <w:i w:val="false"/>
                <w:color w:val="000000"/>
                <w:sz w:val="20"/>
              </w:rPr>
              <w:t>
қыста қолдануға болады.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соғылған,</w:t>
            </w:r>
          </w:p>
          <w:p>
            <w:pPr>
              <w:spacing w:after="20"/>
              <w:ind w:left="20"/>
              <w:jc w:val="both"/>
            </w:pPr>
            <w:r>
              <w:rPr>
                <w:rFonts w:ascii="Times New Roman"/>
                <w:b w:val="false"/>
                <w:i w:val="false"/>
                <w:color w:val="000000"/>
                <w:sz w:val="20"/>
              </w:rPr>
              <w:t>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соғылған, </w:t>
            </w:r>
          </w:p>
          <w:p>
            <w:pPr>
              <w:spacing w:after="20"/>
              <w:ind w:left="20"/>
              <w:jc w:val="both"/>
            </w:pPr>
            <w:r>
              <w:rPr>
                <w:rFonts w:ascii="Times New Roman"/>
                <w:b w:val="false"/>
                <w:i w:val="false"/>
                <w:color w:val="000000"/>
                <w:sz w:val="20"/>
              </w:rPr>
              <w:t>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дәрілік мыңжапырақ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мыңжапырақ, қызылбояу, сусынтамыр, мия-дәрілік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мыңжапырақ, қызылбояу, сусынтамыр, мия-дәрілік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қатты соғылған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соғылған, </w:t>
            </w:r>
          </w:p>
          <w:p>
            <w:pPr>
              <w:spacing w:after="20"/>
              <w:ind w:left="20"/>
              <w:jc w:val="both"/>
            </w:pPr>
            <w:r>
              <w:rPr>
                <w:rFonts w:ascii="Times New Roman"/>
                <w:b w:val="false"/>
                <w:i w:val="false"/>
                <w:color w:val="000000"/>
                <w:sz w:val="20"/>
              </w:rPr>
              <w:t>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түйе жайылымдары</w:t>
            </w:r>
          </w:p>
          <w:p>
            <w:pPr>
              <w:spacing w:after="20"/>
              <w:ind w:left="20"/>
              <w:jc w:val="both"/>
            </w:pPr>
            <w:r>
              <w:rPr>
                <w:rFonts w:ascii="Times New Roman"/>
                <w:b w:val="false"/>
                <w:i w:val="false"/>
                <w:color w:val="000000"/>
                <w:sz w:val="20"/>
              </w:rPr>
              <w:t>
қыста қолдануға болады.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соғылған, </w:t>
            </w:r>
          </w:p>
          <w:p>
            <w:pPr>
              <w:spacing w:after="20"/>
              <w:ind w:left="20"/>
              <w:jc w:val="both"/>
            </w:pPr>
            <w:r>
              <w:rPr>
                <w:rFonts w:ascii="Times New Roman"/>
                <w:b w:val="false"/>
                <w:i w:val="false"/>
                <w:color w:val="000000"/>
                <w:sz w:val="20"/>
              </w:rPr>
              <w:t>
бургун-дәрілік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соғылған, жусан-дәрілік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соғылған, </w:t>
            </w:r>
          </w:p>
          <w:p>
            <w:pPr>
              <w:spacing w:after="20"/>
              <w:ind w:left="20"/>
              <w:jc w:val="both"/>
            </w:pPr>
            <w:r>
              <w:rPr>
                <w:rFonts w:ascii="Times New Roman"/>
                <w:b w:val="false"/>
                <w:i w:val="false"/>
                <w:color w:val="000000"/>
                <w:sz w:val="20"/>
              </w:rPr>
              <w:t xml:space="preserve">
бургун-дәрілік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түйе жайылымдары</w:t>
            </w:r>
          </w:p>
          <w:p>
            <w:pPr>
              <w:spacing w:after="20"/>
              <w:ind w:left="20"/>
              <w:jc w:val="both"/>
            </w:pPr>
            <w:r>
              <w:rPr>
                <w:rFonts w:ascii="Times New Roman"/>
                <w:b w:val="false"/>
                <w:i w:val="false"/>
                <w:color w:val="000000"/>
                <w:sz w:val="20"/>
              </w:rPr>
              <w:t>
қыста қолдануға болады.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соғылған, </w:t>
            </w:r>
          </w:p>
          <w:p>
            <w:pPr>
              <w:spacing w:after="20"/>
              <w:ind w:left="20"/>
              <w:jc w:val="both"/>
            </w:pPr>
            <w:r>
              <w:rPr>
                <w:rFonts w:ascii="Times New Roman"/>
                <w:b w:val="false"/>
                <w:i w:val="false"/>
                <w:color w:val="000000"/>
                <w:sz w:val="20"/>
              </w:rPr>
              <w:t xml:space="preserve">
бургун-дәрілік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және жылқы, түйе жайылымдары</w:t>
            </w:r>
          </w:p>
          <w:p>
            <w:pPr>
              <w:spacing w:after="20"/>
              <w:ind w:left="20"/>
              <w:jc w:val="both"/>
            </w:pPr>
            <w:r>
              <w:rPr>
                <w:rFonts w:ascii="Times New Roman"/>
                <w:b w:val="false"/>
                <w:i w:val="false"/>
                <w:color w:val="000000"/>
                <w:sz w:val="20"/>
              </w:rPr>
              <w:t>
қыста қолдануға болады.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тозған; </w:t>
            </w:r>
          </w:p>
          <w:p>
            <w:pPr>
              <w:spacing w:after="20"/>
              <w:ind w:left="20"/>
              <w:jc w:val="both"/>
            </w:pPr>
            <w:r>
              <w:rPr>
                <w:rFonts w:ascii="Times New Roman"/>
                <w:b w:val="false"/>
                <w:i w:val="false"/>
                <w:color w:val="000000"/>
                <w:sz w:val="20"/>
              </w:rPr>
              <w:t>
дәрілік-ақмия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КВ-112 Қойлық – Қарғалы - Шатырбай автожолының 15 километрі</w:t>
            </w:r>
          </w:p>
          <w:p>
            <w:pPr>
              <w:spacing w:after="20"/>
              <w:ind w:left="20"/>
              <w:jc w:val="both"/>
            </w:pPr>
            <w:r>
              <w:rPr>
                <w:rFonts w:ascii="Times New Roman"/>
                <w:b w:val="false"/>
                <w:i w:val="false"/>
                <w:color w:val="000000"/>
                <w:sz w:val="20"/>
              </w:rPr>
              <w:t>
Суат алаңдары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алаңдары елді мекеннен ара-қашықтығы 20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 тоғы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бұлақ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2026 жылдың 1 қаңтарға Черкасск ауылдық округі бойынша (халықтың жеке ауласы және ЖШС, ШҚ) ірі қара мал саны - 2987 бас, оның ішінде аналық мал – 2034 бас, ұсақ мал –13539 бас, жылқы саны - 1533 басты құрайды.</w:t>
      </w:r>
    </w:p>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АШЖБҚ-1 нысаны</w:t>
      </w:r>
    </w:p>
    <w:p>
      <w:pPr>
        <w:spacing w:after="0"/>
        <w:ind w:left="0"/>
        <w:jc w:val="both"/>
      </w:pPr>
      <w:r>
        <w:rPr>
          <w:rFonts w:ascii="Times New Roman"/>
          <w:b w:val="false"/>
          <w:i w:val="false"/>
          <w:color w:val="000000"/>
          <w:sz w:val="28"/>
        </w:rPr>
        <w:t>
      Кезеңділігі: жылына екі рет</w:t>
      </w:r>
    </w:p>
    <w:p>
      <w:pPr>
        <w:spacing w:after="0"/>
        <w:ind w:left="0"/>
        <w:jc w:val="both"/>
      </w:pPr>
      <w:r>
        <w:rPr>
          <w:rFonts w:ascii="Times New Roman"/>
          <w:b w:val="false"/>
          <w:i w:val="false"/>
          <w:color w:val="000000"/>
          <w:sz w:val="28"/>
        </w:rPr>
        <w:t>
      Есепті кезең: 2024 жылғы 1 шілдедегі жай-күй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шілдеге дейін (қоса алғанда)</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741113302601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Наушанов Канат Шаганович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901002300329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Асхат Адилханович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620729300121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Дуйсенбин Куатбек Орынбаевич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821115303023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Капират Берік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500408401828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Әбілкас Гүлжән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771221300876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Санбаев Мурат Курмангалиевич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750401303684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Ашкай Куанбек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790618303582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Нұрахмет Жалынбек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650625300181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Джолдасов Сарсенбай Тасбулатович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601205300607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Адилхан Карибжанович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581001302777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 Уразмолда Умурзакович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590418300777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Окен Дайржанович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621210403887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Есиркеева Кульчара Байдильдаевна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780815303819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Беркут Касенович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530127301346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 Александр ФҰдорович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940724301377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Азат Ержанулы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701027301014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Кенжитаев Канат Кабдулдинович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540715399088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Аманхан Муса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981002401516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Аяулым Толеуовна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620310401039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Акжолова Айтжамал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560115303134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Владимир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750815402366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Жаксыгельдинова Кенжехан Омурзаковна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511020400084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Ботинева Тамара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610602402352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Жамалова Гульнар Кадырбековна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730430301652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Асан Оразханович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740710401771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Гульмира Кабдумаликовна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640718300581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Серикбосын Батырович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620927300148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Есбулат Кабдолдаевич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750416302668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Ержан Кабдолданович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550125402978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Юдина Надежда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610202300927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Туралыков Бейсембек Болатович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720701400205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Сагимова Ташгуль Еркеновна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941008400890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Карамулдинова Айгерим Кастаевна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870910300304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Николай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870118301199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Берік Серикпалиевич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851029301233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Александр Павлович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820206302493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Сибиркин Евгений Борисович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741007301944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Малыбаев Шалкар Сериккалиевич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760423301977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Талгат Кабылгазыевич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541018400693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Жартыбаева Толеухан Дайиржановна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751130301797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Жазыбеков Арман Саукенович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620527300113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Битимбиев Нурболат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570427301691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Арыстанбек Сакенович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671007401816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Майнур Бекжановна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570410402633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Шакунова Елена Григорьевна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821011302525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Марат Абикенович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811217399106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Аят Құанбек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670209300679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Сакен Кабдулдинович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660111302521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Сейлгазы Молдагазиевич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550225402005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Дуйсенбина Кантай Алыбаевна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420101409076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Макеева Маруаш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780806301457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Александр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791128303789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Махымет Жұмағали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650617400194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Санбаева Айнагуль Ниязовна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560501301681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Тугамбаев Оралхан Касымканович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571226401470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Молостова Аккайша Жумахановна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541212300819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Исапанов Саулау Жумасилович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871201303496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 Тоқай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891104451627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Бүркітқан Бақытжамал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Джанкасиев Мураткалий Ашимханович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610116302699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Павел Борисович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630306400174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Бекбосынова Самал Мерекебаевна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630804400147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Кенжетаева Батигуль Жумасиловна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540903301762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Сейтқазы Каналатович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820122301528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Ануар Есбулатович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760817403218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Нургуль Кошкарбаевна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700318399054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Рақынбек Серик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550710400159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Акжолова Камиш Абдукариевна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680106401665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Рахимбаева Данагуль Касымхановна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951005402019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Заам Оксана Евгеньевна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630127400513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Генш Наталья Владимировна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820512402999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Ирина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601005450632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Сенбай Сетерқан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741225400541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Абильдаева Клара Сыдыковна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810813402666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 Алмагуль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620806300259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Балагаз Алдабергенович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551123400359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Емельева Кульбагила Нуркасымовна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600102401084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Санбаева Каукер Ниязовна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560529400583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Конкаева Кенжебек Имансериковна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681226301377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Курмангазы Канагатович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781030400618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Айгуль Сейказиевна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780110301582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Ориманов Серикқали Омаргалинович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720412400224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Галина Анатольевна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930102401865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Кузубаева Назгуль Турсунхановна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970919301243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Кулявец Денис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510111300496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Мамырханов Канат Смагулович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620525402521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Ботагоз Абикеновна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950101300819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Қапыраш Асылхан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620801301071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Джанкасиев Мукажан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560828302013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Мухатаевич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550519401545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Касаткина Людмила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660219300285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Токей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481218300948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Касымжанов Мухаметкали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590425400424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Фарида Рахымовна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610301304610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Жартыбаев Советхан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770109399103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Мақсүт Нүрыбек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821212302677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Сиртаутайте Виталий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Денисенко Александр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670824301998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Кулявец Александр Никитович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571107304420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 Адамбекович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441215300082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Есимханов Канатбек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780522301314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Ерлан Адамбекович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770310303574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Темірхан Ұлан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650124400431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Сейдахметова Шакен Джумахановна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670710399027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Ахыт Айдос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340101318814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Жаксылыков Кудайберген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840816303263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Сиртаутайте Виктор Владиславович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Макежанов Ермек Бектасович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400101319162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Фирсов Петр Егорович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431002400099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Булегенова Айбала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550204400821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Таменова Анархан Анварбековна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660430399073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Кұсайын Дүйсенбек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360915401220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Мозговая Валентина Максимовна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880512451472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Адильхан Маржан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620101418843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Есиркеева Рая Абдумуталиповна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620729300240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Жельдибаев Советжан Иманбаевич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800217301636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Аскарбек Рыспекович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440101306415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Ыгыбаев Маулет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850903303436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Кайрат Серикбаевич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470425301441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Джолдасов Бекболат Тасбулатович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470301400237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Кожумжарова Халимаш Макеновна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470509302268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Жиенбаев Садык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670504400531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Макежанова Светлана Бектасовна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800901403733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Гуськова Любовь Валерьевна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381007300098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Калиаскаров Меркан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410809400068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Таменова Чакен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970301300512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Мұратқали Манат Саматұлы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430101403168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Бекбаева Несипхан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460320301161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Советкали Абаевич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770101311405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Бариев Мейрамгазы Мухаметказиевич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470523300052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Жанкасиев Мукангалий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501027300470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Бакхожа Танкибаевич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931223300594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Молдагазиев Диаз Серикович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810703402073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Жанкасиева Гульжан Мукангалиевна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460101415840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Айтан Турсынкан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660415402154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Джартыбаева Жибек Омурзаковна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830828302080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Азамат Кабдолдаевич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630214303138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Акжолов Еркен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571127400285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Джолдасова Орал Бухариевна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471212400543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Батенева Галина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790315303496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Пионер Советхан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510712401616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Болдырева Наталья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980110300358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Дзезыкпаев Аслан Берикович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820826302167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Тындыбаев Самат Қайсарович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620917302655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Махымет Мәжит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790515304283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Дидар Әбікенұлы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611220401126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Ауезхан Курмангалиевна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760101304465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Жасулан Молдагазиевич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560917300586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Молдажар Калиевич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940724301377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Азат Ержанұлы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540422302588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Степенко Владимир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Аман Кабдолдаевич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821102399087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Нәшіхан Сарқытбек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390101325797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Калдыбаев Егисбай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640428301692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Жанарбек Абдукариевич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500119401472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Оспанбаева Балиха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041118501280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Абдукариев Айкын Жадигерұлы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610910402806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Сиртаутайте Татьяна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580418302543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Ақан Еренқан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540620399041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Жұматай Рамазан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910901300335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Копабаев Аслан Дауренбекович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670812302029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Абилгаппаров Жандос Аманкелдинович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680925449018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Адасхан Нургуль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770205403252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Светлана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790223305758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Асан Жабайханович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791212303290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Санбаев Марат Бейсембекович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560705350530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 Рақман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580102302268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Бектыбаев Сембай Толегенович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790720000375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Даурен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790420400210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Чежимбаева Айгуль Аскаровна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540215400671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Усембаева Қарлығаш Бимурзановна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670808402658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Шишхан Сетерхан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730811402806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Дүйсембаева Айгуль Қашкарбаевна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790601304716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Шарипқан Серік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731202301922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Еркин Мусаевич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710615301971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Асқар Оразканович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950814302148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 Владислав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850715399052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Тілеш Тұрсынәлі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670316349019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 Қайрат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830910403030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Ағлан Айнұр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561123402238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Нуржамал Тимофеевна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830721402623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Есиркеева Айгуль Абзалбековна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700121301885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Серик Молдагазиевич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840419302920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Нұрахмет Арғынбек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830503401547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Шоржанова Мейрамгуль Женисовна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631002301974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 Маметкан Умурзакович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|770516300371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|720420403183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Бодненко Людмила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|610918400788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Шапошникова Валентина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|630225301062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Николай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|890410400336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Татьяна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|790104301165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Виталий Алексеевич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|831121402738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Макарова Ксения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|690519302832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Емельяненко Евгений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|510201400362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Шарипова Несипбала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|620913400603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Вера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|750531402293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Малеваная Ирина Юрьевна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|860226401081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Лагонская Оксана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|530714400444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Панасенко Пелагея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|560620302322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Старицын Петр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|710414301700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Плешков Владимир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|491101400926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Стежкина Анна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|810124302367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Сирота Константин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|630919400668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Уанбаева Райхан Абитаевна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|840813300699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Бауржан Рыспекович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|611113400754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Куанышпаева Гульайм Манжубаевна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|680722300570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Бачанов Юрий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|470416301224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Перухин Сергей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|750707402298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Аверченкова Галина Борисовна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|760823302751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Баембаев Каиржан Рымжанович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|820213402369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Дутпаева Аида Сатпековна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|670406302408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Тюлюбеков Ахат Дусенович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|590807400946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Галия Сембаевна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|630508302079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Адильбек Сембаевич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|990216400312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Чекмарева Анастасия Анатольевна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|671112300535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Сейсенгазы Сембаевич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|671009400452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Бетикеева Нурбатыш Айтыбаевна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|780102350606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Тыныбаев Залымбек Маутханұлы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|860212302582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Бигельдинов Баглан Серикович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|640216402822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Әубекен Қалбубай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|840204303028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Әшімжан Бақытәлі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|620804402062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Буркутпаева Сауле Кожахановна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|720812300470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Талгат Муратович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|901019300619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Байшоинов Алтынбек Туруспекұлы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|500114301904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Кисилев Василий Трофимович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|390105302363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Уалиев Ахметбай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|700325300747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Ахметказы Ахметбаевич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|620624301713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Владимир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|790120303971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Балахан Болатжан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|620130301490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Магаш Канашевич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|670108302190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Арепьев Александр Ильич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|490513401648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Слоновская Антонида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|580703301693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|570803400633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Надежда Ильинична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|920612300841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Қадырман Құрмангелді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|891211302802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Ербол Жолжақсыевич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|730824402212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Ментай Абилгазиевна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|650314300547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Байшоинов Сайлау Турсынович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|650606300594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Виктор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|740204303027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Микрюков Александр Геннадьевич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|570826401706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Соломатова Надежда Константиновна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|670416302264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Сергей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|650929302209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 Владимир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|570106400713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Корпенко Надежда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|630108302807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Бочанов Александр Борисович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|590107300776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Анатолий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|410509400673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Селиванова Зоя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|611211300463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 Николай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|650904300841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Федорченко Николай Андреевич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|590221402907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Любовь Валдимировна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|620610302577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Лагонский Анатолий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|481124401357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Богданова Нина Андреевна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|810116402002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Калиханова Майгуль Кадыровна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|670710300434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Кайрат Бакитович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|510101412828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Адильбаева Нуржамал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|890708302643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Орлеу Максат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|541005301703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 Анатолий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|601006302225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Санжурин Виктор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|571126400646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Клишина Надежда Алексеевна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|571226400461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Байчиликова Загипа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|820513402508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Шуткина Любовь Михайловна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|541001301088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Удовыхин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|761107300379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Саятжан Зиягдупович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|920418300569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Равиль Калдыбайұлы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|560531300469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Жарин Виктор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|520601300357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Маисеев Юрий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|780201403996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Соболева Ирина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|420101431627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Батырбаева Батима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|560601303295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Курочкин Валерий Федорович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|371114400391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Халепова Галина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|860107400918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Мордвинова Евгения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|860625300303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Тазабеков Нурлан Менгалиевич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|900622300674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Андрей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|671219300458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Сергей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|681106401757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Константинович Наталья Васильевна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|600505303005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Мордвинов Виктор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|460920302151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Золотухин Николай Павлович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|620506402588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Михаилиди Мария Демьяновна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|630810300758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Овчиников Александр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|570703401648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Даренская Наталья Михайловна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|710308405061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Сергеева Ольга Алексеевна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|650917400610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 Галина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|670101412156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Чукаева Клара Дазбековна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|040118500626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 Олжас Канатович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|580106300530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Александр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|610113302444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Михаилов Виктор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|480102304799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Николай Павлович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|740330400788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Абакумова Татьяна Владимировна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|480518400813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Тамара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|431222400411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Кувакина Галина Сергеевна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|721106302927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 Александр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|640306401942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Шапошникова Светлана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|380101406874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Омарбекова Куляш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|680103302765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Халымжан Рахимжанович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|780325300335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Ерлан Жолдасканович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|660809400566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Гавриченко Любовь Михайловна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|510725300454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Солнцев Павел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|611027402634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Леонтьева Вера Дмитревна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|631015300500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Каталевский Борис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|590601301254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Каталевский Анатолий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|720903401945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Калиханова Наталья Михайловна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|660917402212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Сергеева Татьяна Алексеевна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|790821401289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Карамулдинова Айман Амангельдиновна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|921116300663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Репишев Алексей Леонидович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|820820303112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Байтубеков Елдос Ахметканович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|570720402557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Дюсебаева Жамал Аубелевна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|030223601372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Абдухаликова Татьяна Анатольевна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|810831302618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Абдрашитов Касымхан Халелович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|611008400723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Мамажанова Манат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|050806500320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 Аслан Мухтарұлы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|660507402104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Чукаева Гульмира Томутаевна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|901213401509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Мамажанова Ардақ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|641015300354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 Серик Алдажарович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|840529302740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Евгений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|920511400714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Сизова Амина Сергеевна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|851211301064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Ринат Амангельдинович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|570109400432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Гончарова Галина Федоровна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|680130400816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Пестерева Галина Анатольевна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|641023300566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Роговых Сергей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|621203302478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Абильгапар Камзанович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|830513303155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Актанбай Абзаләлім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|690304302813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Долженко Анатолий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|590202302848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Виктор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|681029402063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Любовь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|490201403261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Валентина Егоровна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|580105303827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Маскин Александр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|970925400214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Айжан Нурлановна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|590327402577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Подобина Татьяна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|450702300277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Лозин Петр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|690227301906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Капчунов Сергей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|640530400615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Оразова Жанат Абыльевна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|580501301665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Шленских Александр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|501115402605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Айбек Рыскан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|680902302496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Кутумбетов Алимжан Бейсембекович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|700518300756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Тугов Владимир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|681014402428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Чукаева Оралхан Сагатпековна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|711021401073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Тугова Ирина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|430101405085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Оразова Матеш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|720628400556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Едильбаева Гульнар Абиловна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|510101314283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Николай Федорович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|600801404346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 Галина Ильинична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|500905400566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Соломатова Валентина Алексеевна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|840107400548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 Марина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Петр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|980921301018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 Александр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|590128400707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Соколовская Наталья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|760911303044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Инаят Нүрәлі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|720804300704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Плешков Сергей Александорович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|601215400925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Бақыткул Джатнаковна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|870307301671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Александр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|661113402006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Онгарбаева Сауле Кахармановна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|650101304195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Сайран Камзанович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|751213302111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Шкирятов Игорь Александорович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|810501302603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Канат Амангельдинович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|720509302648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Женис Мухаморович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|680329401767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Мусинова Сулушаш Кадыровна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|570611300475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Алдаширов Марат Нигмаджанов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|270101303968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Алексей Федорович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|810405302621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Жежома Александр Александорович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|520409301446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Асен Камбарбекович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|570703400709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Карамулдинова Роза Кахармановна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|430101410091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Кутумбетова Тыныштык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|610114403197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Коренькова Людмила Алексеевна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|600603300509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Байшоинов Берикхан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|850502402305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Сейсенова Наталья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|831214403149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Краморенко Татьяна Васильевна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|720407400881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Измаилова Райгуль Сулеменовна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|501017401341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Карамулдинова Кульдарай Сауыкынбаевна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|671109300608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Аубакенов Эргебай Байгалиевич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|850228301004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Аубакенов Толеубай Байгалиевич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|480126300360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Амангельды Авкенович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|640815300579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Кайрат Канашевич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|670903300829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Марат Канашевич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|740621401084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Левина Елена Сргеевна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|380306301188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Дакен Турганбекович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|651212302343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Василий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|690702300701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Талгат Кастаевич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|870614302212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Ахат Кастаевич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|780820403021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Галина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|451215400328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Землянухина Валентина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|370101328798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Лагонский Анатолий Павлович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|861006302456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Лагонский Владимир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|640802301754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Илья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|820404402027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Сныткина Наталья Михайловна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|701010302505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Лагонский Евгений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|370331300243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Алексей Егорович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|780325403702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Акчебарова Оксана Алексндровна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Итимиров Женис Канатович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|820413300145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Мулькибаев Нурсерик Куанышбекович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|490820403099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Батима Кажиевна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|580720300559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Вяткин Владимир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|521108401825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Карякина Валентина Ильинична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|520322401330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Бигельдинова Батиман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|710312303227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Сергей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|500803300575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Самет Калиаскарович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|570518300390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Оспанбаев Озан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|590317302922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Нұржұма Қайынбек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|810127303311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 Алексей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|410101302586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Чукаев Камбарбек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|791123303673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Григорий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|550306302053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Аблай Сагатпекович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|831214403109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Тілеш Турсунгул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|700718300476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Алдаширов Ринат Нигмаджанович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|590606301122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Айдархан Окубаевич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|601112301828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Жағыпар Хамзанович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|551104400078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Ткачева Татьяна Петровна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|970218301699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 Дмитрий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|610407302511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Кутумбетов Тлеужан Бейсенбекович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|590915302278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Батырбаев Турыспек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|950721300285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Игорь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|600317300574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Анатолий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|680324302751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Қыдырқан Қарапович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|800910402473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Краузе Нургуль Абилкаримовна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|750830401343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Чукаева Людмила Анатольевна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|590101416984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Галина Каппасовна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|960130301536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 Андрей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|760301404796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Тялош Людмила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|880902403432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Бочанова Татьяна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|981116301738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Буркутбаев Рустам Серикбаевич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|831214302888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Стежкин Александр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|780915401981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Синицына Вероника Геннадьевна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|770122303106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Корякин Евгений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|640123300468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Ахан Окубаевич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|760320400975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Ольга Анатольевна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|720316300365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Власов Константин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|780322403914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Саламатова Ольга Борисовна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|830626302518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Карамулдиновкастаевич Асхат Кастаевич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|740116402285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Туленкутова Мунсыз Чурубаевна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|790430300645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Тишкин Николай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|371016400319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Михеева Любовь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|440205400844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Филипенко Нина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|690404302887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Ручкин Андрей Павлович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|860101308835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Сіләмжан Бейсенғали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|580709301517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Иван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|521028301276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Алахунов Кабдыхалық Орахынович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|881101301309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 Александр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|681126301899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Мураткан Мукамарович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Асетқан Амирбаевич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|780614403179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Гульзира Жумабаевна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|500922400678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Резникова Валентина Алексеевна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|760313300366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Паносенко Сергей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|610310302653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Абдыхамит Каримович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|710327400756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Гульнар Абаевна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|650101302190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Арепьев Владимир Ильич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|640607300558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Какемолдаев Рахат Мухаметканович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|600809302169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 Евгений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|931111300525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Черных Станислав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|551110401405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Байшойнова Болатхан Ибрайхановна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|580103303360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Имберген Кабдываевич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|810616403554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Антипина Нина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|720227300573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Мулькаманов Алибек Орзбекович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|701210302651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Сыланбек Нұрболат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|781212303813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Бағдаулет Қуанышкелді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|541028300423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Геннадий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|750404300408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Руслан Абылханович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|620401304507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 Николай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|771106300474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Карякин Сергей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|640720303061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Нурлан Доскенович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|630906402376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Дюсебаева Роза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|580301303684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Кажимкан Сейтпекович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|610218300835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Болат Сусынович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|741009301905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Итемиров Қайрат Канатович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|950320400281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Әлима Сагатбекқызы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|730108400779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Бетикеева Айнагуль Айтыбаевна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|920106300860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Тимур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|830522402658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Кравцова Галина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|510723401656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Кравцова Валентина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|390503400723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Санжурина Марина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|850416400523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Абдухаликова Руфина Мажитовна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|860307301698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Алексей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|790920301835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Карамулдинов Рустам Кастаевич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|930414302566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Марат Еркенович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|661212400414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Сагат Камзановна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|450530300591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Николай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|701204301998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Алейников Петр Станиславович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|660701402684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Кутумбетова Гульнар Мажитовна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|630510403510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Жадикова Харлан Дусенбековна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|821006401784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Сая Абаевна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|850802301857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Сергей Григорьевич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|610110400894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Караталова Галия Калеаскаровна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|640129400477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Светлана Михайловна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|760201308778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Әкия Әлижан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|541010303300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Турды Абдулович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|850823301227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Гали Амантаевич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|710321300628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Курочкин Владимир Ильич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|820718302813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Сармурзаев Рахат Ибраевич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|540305399049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Сыдық Инаят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|810302302304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Подобин Сергей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|581020400885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Мамедова Надежда Егоровна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|811007402865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Дюсебаева Татьяна Сериковна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|570222300371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Кистаубаев Амангельды Сейсенович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|610603302498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Сабырбек Айтақын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|401217300373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Мулькаманов Оразбек Имашевич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|751201303392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Керімбек Мұқият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|551020300769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Нетребский Иван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|580519302126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Жумагали Тюлюбекович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|860623301211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Александр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|830911302359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Нетребский Виталий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|860306301872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Зенкин Олег Алесандрович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|410101423654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Сартбаева Зайтуна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|650512402318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Баембаева Галина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|391214300332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Жежома Валерий Григорьевич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|700129300850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Аубакенов Сериккан Байгалиевич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|830706301099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Асхат Жагпарович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|940212301600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Орлеу Аскат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|980125301536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Мұхит Елеусизұлы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|860619302585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Айбек Арнаевич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|840330300950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Мордвинов Сергей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|790802302188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Кукурекин Александр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|731203402040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Бакиева Зауре Зиягдуновна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|661018402505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Шамшикамар Еркеновна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|810319301676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Пермяков Анатолий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|760827302961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Жаксигельдинов Тимур Кудайбергенович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|610907402586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Ненина Галина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|471009300375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Елешенко Борис Васильевич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|610805400367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Лузина Вера Андреевна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|591029300160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 Игорь Павлович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|781211301188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Рустем Ерланович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|860729403270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Екатерина Владимировна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|650501303944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Качанов Владимир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|580722400625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Одинцова Надежда Васильевна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|781003303311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Буянкин Павел Дмитриевич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|640502301901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Сергей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|630108300593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Жанатпек Сакенович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|450816300316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Чулюмбеков Джайлявбай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|590227402464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Протасова Таисия Дмитриевна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|420515300631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Жаксыгельдинов Шаймухан Жумаканович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|611026402916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Айгуль Жагыпаровна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|780913301578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 Павел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|730124300521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Шылымбаев Асхат Амангельдыұлы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|781014301672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Омиргалин Биржан Какимжанович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|581212400447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Кукурекина Светлана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|740202402202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Омиргалина Балжан Какимжановна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|401201400550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Зинаида Кирилловна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|600519300205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Наушанов Ахметкан Нугманович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|700914400190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Адильбекова Светлана Григорьевна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|411027300987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Харин Григорий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|410215400942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Булавина Вера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|720331300288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Наушанов Аскар Турсунович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|751113300260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Арман Айкенович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|920308302449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Нугмаров Кымбат Оразханұлы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|601011302173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Михаил Иванович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|581012400856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Селюхова Татьяна Владимировна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|440101404455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Наушанова Назигуль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|980724400491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 Әсемгуль Асқарқызы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|731031400426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Бодненко Роза Кудайбергеновна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|940427300463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Панасенко Петр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|650323301831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Журанов Сергей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|680202400361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Бакиева Сауле Зиядановна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|720301400379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Кротова Светлана Дмитриевна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|810728302608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Иван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|860501301199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Иван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|800108302922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Борис Александорович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Стежкин Виктор Викторович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|600317499014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Кокуненко Людмила Георгиевна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|790317403601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Стежкина Татьяна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|860905303191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СоловьҰв Денис Александрович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|520327401279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Абижанова Нурила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|800220499049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Алтынбек Арман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|550422302460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Калманбетов Сеитбек Кенжебаевич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Бокушбаев Данабек Алибекович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|810106301905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Марат Оразханович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|571001401317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Сауле Рамазановна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|550503401875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Рыспебе Сагымбаевна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|810727302404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Жаныбек Жандайбекович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|450101411231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Нусупова Рыскан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|521122300521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Нурахмет Чайахынович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|721030301956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Ербол Калибаевич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|750420300564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Джаксыгильдинов Ербол Жакупович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|700103302756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Пантеев Алексей Петрович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|491205400549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Нусупова Казыкен Айтказывна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Шатырбаев Серик Токташович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|790408303362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Мухаметбеков Акан Гаппарович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|760831300520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Мухамектбеков Куандык Каппарович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|520905300474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 Наманбек Ансеевич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|601101404036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Тергемисова Саира Капаровна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|490106301679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Кумыспаев Рыза Амербекович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|510920302193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Калихан Кажегалиевич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|730112303283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Бәкенай Ернал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|390101304962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Каженов Берикхан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|560902400451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Демесинова Маруаш Токташовна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|560924401797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Атешева Гульнар Тезекбаевна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|670306300458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Талгат Биязханович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|820206301861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Мурат Ахметканович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|810512301744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Саят Асенгазиевич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|840410403034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Муратбек Майнур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|800621300192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 Рахат Гафарович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|660502401991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Бокушбаева Жанилхан Гапаровна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|690613300523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Калманбетов Серик Кенжебаевич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|570630401959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Адамбаева Баян Мухамадияровна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|840617302431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Жаслан Жанатович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|750207302886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Байшуюнов Асхат Танырбергенович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|890504402294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Заам Мария Евгеневна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|630408400570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Абанова Катима Турарбековна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|531102301154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Далдыбаев Даулет Адилханович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|880108401192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Ниязбаева Макпал Асановна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|860828300159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Нуртай Турдыұлы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|780530303403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Руслан Калиханович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|651021300488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Бауржан Дусенханович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|720327302798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Бокушбаев Кенжибек Дирбаевич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|490101404642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Кульмария Таимановна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|840919401967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Отипиева Ләйлә Исажановна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|620316400493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Аманбаев Танжарык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|640127402135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Бакиткан Калибаевна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|720224300424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Мухаметбеков Сағындық Гаппарович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|760201303331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Кунболат Ахметканович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|740925300598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Шалкар Рамазанович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|620820400767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Конурбаева Раушан Садыкжановна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|530825302319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Калманбетов Таныспек Кептебаевич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|420612400388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Кашкенова Джумагиз Ибраевна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|460220301029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Калиакбаров Сейдахмет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|690311301843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Джаксигельдинов Сержан Жакупович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|690524300487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Амиржан Касенович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|820119300444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Адильжан Нурсалимович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|910604400684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Айжан Муратхановна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|580818400914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Гульсим Даирбаевна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|811207300780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Ибрймов Асқар Толебекович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|521106300384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 Бияхмет Саипиевич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|701002402974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Кесикбаева Жазира Кастаевна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|490411300906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Атиев Берикхан Ахметович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|530115302235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Иманбек Таиманович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|881028300750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Душкин Юрий Сергеевич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|521208301357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Солтангазиев Калмуханбет Алимисаевич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|740304300773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Мухаметбеков Сакен Гаппарович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|780625301106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Айдар Нурбекович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|680218301767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Солтангазиев Мухаметкалий Альмисаевич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|860710303588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Берик Сагындыкович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|730912402825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Солтангазиева Анар Турсункалиевна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|780101402865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Ботагоз Толеубековна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|610606300468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Муратхан Биязханович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|551205400691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Атиева Культай Айтказовна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|780105301496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Канат Оразханович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|550322300566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Дусенгали Ахметкалиевич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|720603301224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 Темирхан Аскерханович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|770211401477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Айнур Абдоллановна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|701221302542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 Бахтыбек Акылбекович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|610705301840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Баймухамбетов Алтынбек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|700813300492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Толеухан Аукенович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|670206300197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Душкин Сергей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|510912401623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Нина Ивановна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|500223401567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Муканова Кульбати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|620503403014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Даутпаева Саукен Нурталиевна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|670606402632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Елена Николаевна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|560511400466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Жаныл Шахановна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|640504300588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Нурлан Адильханович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|520101403563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Зейнеш Жумакановна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|560810403022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Зияш Мурзахановна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|621128302450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Дюсенгазы Сембаевич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|350101409586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Уалиева Кизат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|700918302340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Ербатыров Рысбек Бесетаевич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|650102403357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Джаксегельдинова Раушан Жакуповна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|561120300615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Мусабаланов Серикбай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|420310300548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Радюкова Нина Терентьевна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|770510300864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Ержан Нурсалимович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|651011400256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Атеков Жанатбек Бекенович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|720228300446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Калымжан Нурсалимович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|781128303004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Саят Магазович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|720505300500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Серик Жанабаевич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|561016301409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Мамишев Дюсен Рихбаевич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|700202300577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Марат Ахметканович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|900829300382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Кулбеков Самат Кайраллович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|430101302321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Баткенов Нурмухамет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|410101407751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Атиева Калдыкан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|600712300591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Галымжан Касенович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|801110301442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Аят Дусенханович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|581120300748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Манархан Молдаханович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|730515302018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Быржан Адильжанович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|450101402708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Бокушбаева Данихан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|601020302628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Октемхан Кажибаевич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|671016402724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Мергембаева Айман Кожатаевна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Талгат Дуйсенханович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|790813401661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Бегалинова Анар Чаловна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|830228302257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Қайрат Калибаевич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|700924301976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Бейсенгазы Сембаевич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|770504301047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Женис Кулянович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|651011300989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Атеков Жанатай Бекенович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|721113400579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Наушанова Нуриля Шагановна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|690601300584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Джаксегельдинов Болат Куманович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|430101403198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Бейсембаева Зореш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|630803401952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Копабаева Салтанат Жаксылыковна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|880227401437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Қанатқызы Мақпал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Максуткан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|540701303493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Алихан Жакупович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|470101315340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Ковалевский Василий Степанович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|670313302056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Асильбеков Советкан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|430313400225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Чуимбаева Кутбала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|721026402869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Қахарманова Алия Ирановна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|790705401377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Зиновьева Фатима Нуржапаровна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|500410400763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Катираш Нурбергеновна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|360515400684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Дуанбекова Макира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|741017302154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Кагарманов Толеу Идрисович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|620520403710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Солтангазиева Баыткайча Алмисовна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|490607301048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Жайкадаров Бауржан Жунусканович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Омырзак Сейсембаевич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|560610303056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Асенғазы Сембаевич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|530103402321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Мосинцева Елена Степановна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|720512301468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Ешмухаметов Ескендір Оралсынович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|620124302067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Тюлюбеков Талғат Дусенович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|930302301093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Асан Болатұлы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|640212300779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Рахат Сагатпекович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|791222303403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Солтангазаев Мурат Альмисаевич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|590624300484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Умурсерик Саттыбаевич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|840120402614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Джазабаева Гульжан Кайлюбаевна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|880514400598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Крамова Карлығаш Каджимуратовна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|780821300301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Баткенов Дулат Нұрмухаметович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|690826401896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Сейсембекова Светлана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|750209300676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Атиев Қадырхан Базарханович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|800308303819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Жанат Ахметканович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|000925600246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 Алтынай Берікболқызы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|630901403466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Кузембаева Жамалқан Толеуовна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|560805400956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Абеубекова Рысалды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Умерсериков Куанышпек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|630605301731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Джумаханов Аскар Айткалиевич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Джоксогельдинов Мурат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|740127400348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Сейсенбекова Нуржан Акуханович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|780222301234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Каиргали Адильханович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|710611300028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Асылхан Нурбекович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|741102302116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Серикжан Нурсалимович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|821227301978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Даулет Файзрахманович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|890101300835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Айбек Дюсенгалиевич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|480324401341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Тюхтина Райса Федоровна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|570315300812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Бексұлтан Сагымбаевич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|720101312092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Қасымбеков Асқар Дүйсенханович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|750529302955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Нүсупов Ержан Ахметканович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|791207402836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Шерубаева Айжан Какитаевна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|670210303133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Джаксыгельдинов Ербол Жакупович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|740609302744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Атеков Амантай Бекенович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|570617402202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Ускебаева Казиза Елшибаевна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|701115300252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Саулетхан Нурболатович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|701218300619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Турсынгали Арысович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|790627450094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Веришова Надежда Александровна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|790221300143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Естай Маратович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|650518350502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Алдаширов Жанат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|800402303909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Маляренко Дмитрий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|570810302403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Тлеужан Джумартович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|470830300386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Джанабаев Улабай Муратович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|500220302295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Абылкан Садвакасович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|820202402498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Гульнара Абылкаиновна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|430101303776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Вахитов Мурат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|800423402882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Сухареброва Сауле Муратовна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|690101413554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Абдамбаева Галия Касымхановна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|391115301312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Борис Андреевич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|630424402584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Мусинова Асия Дусеновна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|661107301099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Шарипкан Жумашевич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|660502301757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Уанбаев Жалайер Мауешевич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|590324400534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Адильбаева Алтынай Манжубаевна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|651028300585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 Кобен Бабаканович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|571205303019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Амырхан Мухаметжанович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|390305400747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Уанбаева Кулаш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|720926300550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Джамбулатов Ержан Елюбаевич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|721023301720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Адильбаев Кайрыл-Махмут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|601011302748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Нуртемиров Алпысбай Кагарманович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|630705300390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 Виктор Михайлович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|811229302063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Серикхан Маулетканович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|580811401627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Тюлюбекова Кульгаш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|600517301996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Тюлюбеков Болат Дюсенович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|500120349015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Садивахас Дукейхан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|581109301726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Бочанов Сергей Леонидович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|891007400625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Бочанова Екатерина Сергеевна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|880615302418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 Рафаэль Сабыржанович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|550601303602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Нусқабай Серікбай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|650930300695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Бауржан Хамитович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|680528301376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Булаткан Жумашевич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|580703300427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Калиханов Саят Кадырович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|520118300644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Бекмухамбет Хамитович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|550130300764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Турлы Хамитович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|620204402576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Нуртемирова Бакытгул Игеновна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|670818301698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Мырзанов Болат Мухаметжанович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|680208300546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Туратбеков Акан Дюсюпович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|730701402233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Аязбекова Гульсум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|531210400497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Вахитова Турсун Досымбековна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|500502300320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 Рымкан Нованович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|900817300248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Арман Бауржанович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850114301242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Шленских А / Шленских Александр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550130300764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Т" / Вахитов Турлы Хамитович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334857600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661107301099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Ш" / Букенбаев Шарипкан Жумашевич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650406301091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 / Муканов Берик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720701400205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Сагимов Е О / Сагимова Ташгуль Еркенкызы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730329300407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Черкасская Оборона / Есимханов Манат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580904301795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Канищев Виктор Александрович / Канищев Виктор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770510300864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Е Н / Данияров Ержан Нурсалимович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750424301900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Б / Зуев Биржан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820413300145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Мулькибаев / Мулькибаев Нурсерик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630810300758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Александр / Овчинников Александр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710611300028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 / Муканов Асылхан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750209300676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Атиев / Атиев Кадырхан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800626301009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 Серикпаев Манат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қожалықтарының басқа округте тіркеген малы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881109401160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Бариева Айгерим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830901301336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Асанәлі Кәрімұлы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660612301283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720429300934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Макетов Мейрам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740114300182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Кумысбек Бауыржан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850729300545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Арнай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721204301109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Ерлан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661210301118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780127300923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Меирхат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531123300081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Мухамедияров Ерик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611022302016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Керменбаев Серикжан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680528301376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Булаткан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таратылып жазылуы: ШҚ – шаруа қожалық, ЖТ-жеке тұлға.</w:t>
      </w:r>
    </w:p>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w:t>
            </w:r>
          </w:p>
          <w:p>
            <w:pPr>
              <w:spacing w:after="20"/>
              <w:ind w:left="20"/>
              <w:jc w:val="both"/>
            </w:pPr>
            <w:r>
              <w:rPr>
                <w:rFonts w:ascii="Times New Roman"/>
                <w:b w:val="false"/>
                <w:i w:val="false"/>
                <w:color w:val="000000"/>
                <w:sz w:val="20"/>
              </w:rPr>
              <w:t>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