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df54" w14:textId="f64d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"Жаңаарқа ауданы бойынша кондоминиум объектісін басқаруға және кондоминиум объектісінің ортақ мүлкін күтіп-ұстауға арналған шығыстардың ең төменгі мөлшерін бекіту туралы" Жаңаарқа аудандық мәслихатының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2026 жылғы 26 мамырдағы № 43/241 шешімі. Күші жойылды - Ұлытау облысы Жаңаарқа аудандық мәслихатының 2026 жылғы 17 маусымдағы № 45/250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аудандық мәслихатының 17.06.2026 </w:t>
      </w:r>
      <w:r>
        <w:rPr>
          <w:rFonts w:ascii="Times New Roman"/>
          <w:b w:val="false"/>
          <w:i w:val="false"/>
          <w:color w:val="ff0000"/>
          <w:sz w:val="28"/>
        </w:rPr>
        <w:t>№ 45/250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ШЕШІМ ЕТТІ: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 бойнша кондоминиум объектісін басқаруға және кондоминиум объектісінің ортақ мүлкін күтіп-ұстауға арналған шығыстардың ең төменгі мөлшері айына - тұрғын үйдің 1 м2 алаңына 0,01 АЕК көлемінде бекітілсін;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