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e9e1" w14:textId="b58e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әкімдігінің мәдениет және тілдерді дамыту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Талас ауданы әкімдігінің 2026 жылғы 19 мамырдағы № 01-114 шешімі</w:t>
      </w:r>
    </w:p>
    <w:p>
      <w:pPr>
        <w:spacing w:after="0"/>
        <w:ind w:left="0"/>
        <w:jc w:val="left"/>
      </w:pPr>
    </w:p>
    <w:p>
      <w:pPr>
        <w:spacing w:after="0"/>
        <w:ind w:left="0"/>
        <w:jc w:val="both"/>
      </w:pP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Талас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"Талас ауданы әкімдігінің мәдениет және тілдерді дамыту бөлімі" коммуналдық мемлекеттік мекемесі туралы Ереже (одан әрі - Ереже) бекітілсін.</w:t>
      </w:r>
    </w:p>
    <w:bookmarkStart w:name="z6" w:id="0"/>
    <w:p>
      <w:pPr>
        <w:spacing w:after="0"/>
        <w:ind w:left="0"/>
        <w:jc w:val="both"/>
      </w:pPr>
      <w:r>
        <w:rPr>
          <w:rFonts w:ascii="Times New Roman"/>
          <w:b w:val="false"/>
          <w:i w:val="false"/>
          <w:color w:val="000000"/>
          <w:sz w:val="28"/>
        </w:rPr>
        <w:t>
      2. "Талас ауданы әкімдігінің мәдениет және тілдерді дамыту бөлімі" коммуналдық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 және осы қаулыдан туындайтын өзге шараларды қабылдауды;</w:t>
      </w:r>
    </w:p>
    <w:bookmarkEnd w:id="1"/>
    <w:bookmarkStart w:name="z8" w:id="2"/>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9" w:id="3"/>
    <w:p>
      <w:pPr>
        <w:spacing w:after="0"/>
        <w:ind w:left="0"/>
        <w:jc w:val="both"/>
      </w:pPr>
      <w:r>
        <w:rPr>
          <w:rFonts w:ascii="Times New Roman"/>
          <w:b w:val="false"/>
          <w:i w:val="false"/>
          <w:color w:val="000000"/>
          <w:sz w:val="28"/>
        </w:rPr>
        <w:t>
      3) осы қаулының ресми жарияланғаннан кейін оның Талас ауданы әкімдігінің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Талас ауданы әкімі аппаратының басшысына жүктелсін.</w:t>
      </w:r>
    </w:p>
    <w:bookmarkEnd w:id="4"/>
    <w:bookmarkStart w:name="z11" w:id="5"/>
    <w:p>
      <w:pPr>
        <w:spacing w:after="0"/>
        <w:ind w:left="0"/>
        <w:jc w:val="both"/>
      </w:pPr>
      <w:r>
        <w:rPr>
          <w:rFonts w:ascii="Times New Roman"/>
          <w:b w:val="false"/>
          <w:i w:val="false"/>
          <w:color w:val="000000"/>
          <w:sz w:val="28"/>
        </w:rPr>
        <w:t xml:space="preserve">
      4. "Талас ауданы әкімдігінің мәдениет және тілдерді дамыту бөлімі" коммуналдық мемлекеттік мекемесінің Ережесін бекіту туралы" Талас ауданы әкімдігінің 2016 жылғы 18 қазандағы № 395 Қаулысының күші жойылды деп танылсын. </w:t>
      </w:r>
    </w:p>
    <w:bookmarkEnd w:id="5"/>
    <w:bookmarkStart w:name="z12"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2026 жылғы ________ мамырдағы</w:t>
            </w:r>
            <w:r>
              <w:br/>
            </w:r>
            <w:r>
              <w:rPr>
                <w:rFonts w:ascii="Times New Roman"/>
                <w:b w:val="false"/>
                <w:i w:val="false"/>
                <w:color w:val="000000"/>
                <w:sz w:val="20"/>
              </w:rPr>
              <w:t>№ ________ қаулысымен бекітілген</w:t>
            </w:r>
          </w:p>
        </w:tc>
      </w:tr>
    </w:tbl>
    <w:bookmarkStart w:name="z17" w:id="7"/>
    <w:p>
      <w:pPr>
        <w:spacing w:after="0"/>
        <w:ind w:left="0"/>
        <w:jc w:val="left"/>
      </w:pPr>
      <w:r>
        <w:rPr>
          <w:rFonts w:ascii="Times New Roman"/>
          <w:b/>
          <w:i w:val="false"/>
          <w:color w:val="000000"/>
        </w:rPr>
        <w:t xml:space="preserve"> "Талас ауданы әкімдігінің мәдениет және тілдерді дамыту бөлімі" коммуналдық мемлекеттік мекемесі туралы үлгі</w:t>
      </w:r>
    </w:p>
    <w:bookmarkEnd w:id="7"/>
    <w:bookmarkStart w:name="z18" w:id="8"/>
    <w:p>
      <w:pPr>
        <w:spacing w:after="0"/>
        <w:ind w:left="0"/>
        <w:jc w:val="left"/>
      </w:pPr>
      <w:r>
        <w:rPr>
          <w:rFonts w:ascii="Times New Roman"/>
          <w:b/>
          <w:i w:val="false"/>
          <w:color w:val="000000"/>
        </w:rPr>
        <w:t xml:space="preserve">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"Талас ауданы әкімдігінің мәдениет және тілдерді дамыту бөлімі" коммуналдық мемлекеттік мекемесі мәдениет және тілдерді дамыту саласында мемлекеттік басқару және бақылау функцияларын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"Талас ауданы әкімдігінің мәдениет және тілдерді дамыту бөлімі" коммуналдық мемлекеттік мекемесінің ведомствалары:</w:t>
      </w:r>
    </w:p>
    <w:bookmarkEnd w:id="11"/>
    <w:bookmarkStart w:name="z22" w:id="12"/>
    <w:p>
      <w:pPr>
        <w:spacing w:after="0"/>
        <w:ind w:left="0"/>
        <w:jc w:val="both"/>
      </w:pPr>
      <w:r>
        <w:rPr>
          <w:rFonts w:ascii="Times New Roman"/>
          <w:b w:val="false"/>
          <w:i w:val="false"/>
          <w:color w:val="000000"/>
          <w:sz w:val="28"/>
        </w:rPr>
        <w:t>
      1) "Талас ауданы әкімдігі мәдениет және тілдерді дамыту бөлімінің "Ұлбике ақын атындағы мәдениет орталығы" коммуналдық мемлекеттік қазыналық кәсіпорны;</w:t>
      </w:r>
    </w:p>
    <w:bookmarkEnd w:id="12"/>
    <w:bookmarkStart w:name="z23" w:id="13"/>
    <w:p>
      <w:pPr>
        <w:spacing w:after="0"/>
        <w:ind w:left="0"/>
        <w:jc w:val="both"/>
      </w:pPr>
      <w:r>
        <w:rPr>
          <w:rFonts w:ascii="Times New Roman"/>
          <w:b w:val="false"/>
          <w:i w:val="false"/>
          <w:color w:val="000000"/>
          <w:sz w:val="28"/>
        </w:rPr>
        <w:t>
      2) "Талас ауданы әкімдігінің мәдениет және тілдерді дамыту бөлімінің Талас аудандық орталықтандырылған кітапхана жүйесі" коммуналдық мемлекеттік мекемесі;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"Талас ауданы әкімдігінің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Start w:name="z25" w:id="14"/>
    <w:p>
      <w:pPr>
        <w:spacing w:after="0"/>
        <w:ind w:left="0"/>
        <w:jc w:val="both"/>
      </w:pPr>
      <w:r>
        <w:rPr>
          <w:rFonts w:ascii="Times New Roman"/>
          <w:b w:val="false"/>
          <w:i w:val="false"/>
          <w:color w:val="000000"/>
          <w:sz w:val="28"/>
        </w:rPr>
        <w:t>
      4. "Талас ауданы әкімдігінің мәдениет және тілдерді дамыту бөлімі" коммуналдық мемлекеттік мекемесі ұйымдық–құқықтық нысандағы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6" w:id="15"/>
    <w:p>
      <w:pPr>
        <w:spacing w:after="0"/>
        <w:ind w:left="0"/>
        <w:jc w:val="both"/>
      </w:pPr>
      <w:r>
        <w:rPr>
          <w:rFonts w:ascii="Times New Roman"/>
          <w:b w:val="false"/>
          <w:i w:val="false"/>
          <w:color w:val="000000"/>
          <w:sz w:val="28"/>
        </w:rPr>
        <w:t>
      5. "Талас ауданы әкімдігінің мәдениет және тілдерді дамыту бөлімі" коммуналдық мемлекеттік мекемесі өз атынан азаматтық-құқықтық қатынастарға қатысады.</w:t>
      </w:r>
    </w:p>
    <w:bookmarkEnd w:id="15"/>
    <w:bookmarkStart w:name="z27" w:id="16"/>
    <w:p>
      <w:pPr>
        <w:spacing w:after="0"/>
        <w:ind w:left="0"/>
        <w:jc w:val="both"/>
      </w:pPr>
      <w:r>
        <w:rPr>
          <w:rFonts w:ascii="Times New Roman"/>
          <w:b w:val="false"/>
          <w:i w:val="false"/>
          <w:color w:val="000000"/>
          <w:sz w:val="28"/>
        </w:rPr>
        <w:t>
      6. "Талас ауданы әкімдігінің мәдениет және тілдерді дамыту бөлімі" коммуналдық мемлекеттік мекемесіне заңнамаға сәйкес уәкілеттілік берілген болса, мемлекеттің атынан азаматтық-құқықтық қатынастардың тарапы ретінде әрекет етуге құқылы.</w:t>
      </w:r>
    </w:p>
    <w:bookmarkEnd w:id="16"/>
    <w:bookmarkStart w:name="z28" w:id="17"/>
    <w:p>
      <w:pPr>
        <w:spacing w:after="0"/>
        <w:ind w:left="0"/>
        <w:jc w:val="both"/>
      </w:pPr>
      <w:r>
        <w:rPr>
          <w:rFonts w:ascii="Times New Roman"/>
          <w:b w:val="false"/>
          <w:i w:val="false"/>
          <w:color w:val="000000"/>
          <w:sz w:val="28"/>
        </w:rPr>
        <w:t>
      7. "Талас ауданы әкімдігінің мәдениет және тілдерді дамыту бөлімі" коммуналдық мемлекеттік мекемесі өз құзыретінің мәселелері бойынша заңнамада белгіленген тәртіппен "Талас ауданы әкімдігінің мәдениет және тілдерді дамыту бөлімі" коммуналдық мемлекеттік мекеме басшысының бұйрықтарымен және Қазақстан Республикасының заңнамасында көзделген басқа да актілермен рәсімделетін шешімдерді қабылдайды.</w:t>
      </w:r>
    </w:p>
    <w:bookmarkEnd w:id="17"/>
    <w:bookmarkStart w:name="z29" w:id="18"/>
    <w:p>
      <w:pPr>
        <w:spacing w:after="0"/>
        <w:ind w:left="0"/>
        <w:jc w:val="both"/>
      </w:pPr>
      <w:r>
        <w:rPr>
          <w:rFonts w:ascii="Times New Roman"/>
          <w:b w:val="false"/>
          <w:i w:val="false"/>
          <w:color w:val="000000"/>
          <w:sz w:val="28"/>
        </w:rPr>
        <w:t>
      8. "Талас ауданы әкімдігінің мәдениет және тілдерді дамыту бөлімі" коммуналдық мемлекеттік мекемесі құрылымы мен штат санының лимиті қолданыстағы заңнамаға сәйкес бекітіледі.</w:t>
      </w:r>
    </w:p>
    <w:bookmarkEnd w:id="18"/>
    <w:bookmarkStart w:name="z30" w:id="19"/>
    <w:p>
      <w:pPr>
        <w:spacing w:after="0"/>
        <w:ind w:left="0"/>
        <w:jc w:val="both"/>
      </w:pPr>
      <w:r>
        <w:rPr>
          <w:rFonts w:ascii="Times New Roman"/>
          <w:b w:val="false"/>
          <w:i w:val="false"/>
          <w:color w:val="000000"/>
          <w:sz w:val="28"/>
        </w:rPr>
        <w:t>
      9. Мемлекеттік мекеменің құрылтайшысы – Талас ауданы әкімдігі болып табылады.</w:t>
      </w:r>
    </w:p>
    <w:bookmarkEnd w:id="19"/>
    <w:bookmarkStart w:name="z31" w:id="20"/>
    <w:p>
      <w:pPr>
        <w:spacing w:after="0"/>
        <w:ind w:left="0"/>
        <w:jc w:val="both"/>
      </w:pPr>
      <w:r>
        <w:rPr>
          <w:rFonts w:ascii="Times New Roman"/>
          <w:b w:val="false"/>
          <w:i w:val="false"/>
          <w:color w:val="000000"/>
          <w:sz w:val="28"/>
        </w:rPr>
        <w:t>
      10. Тиісті салалық уәкілетті орган, сондай-ақ мекеменің мүлкіне қатысты мүлік құқығы субъектісінің функцияларын жүзеге асыратын орган – Талас ауданы әкімдігі (жергілікті атқарушы орган) болып табылады.</w:t>
      </w:r>
    </w:p>
    <w:bookmarkEnd w:id="20"/>
    <w:bookmarkStart w:name="z32" w:id="21"/>
    <w:p>
      <w:pPr>
        <w:spacing w:after="0"/>
        <w:ind w:left="0"/>
        <w:jc w:val="both"/>
      </w:pPr>
      <w:r>
        <w:rPr>
          <w:rFonts w:ascii="Times New Roman"/>
          <w:b w:val="false"/>
          <w:i w:val="false"/>
          <w:color w:val="000000"/>
          <w:sz w:val="28"/>
        </w:rPr>
        <w:t xml:space="preserve">
      11. Мекеменің толық атауы: </w:t>
      </w:r>
    </w:p>
    <w:bookmarkEnd w:id="21"/>
    <w:bookmarkStart w:name="z33" w:id="22"/>
    <w:p>
      <w:pPr>
        <w:spacing w:after="0"/>
        <w:ind w:left="0"/>
        <w:jc w:val="both"/>
      </w:pPr>
      <w:r>
        <w:rPr>
          <w:rFonts w:ascii="Times New Roman"/>
          <w:b w:val="false"/>
          <w:i w:val="false"/>
          <w:color w:val="000000"/>
          <w:sz w:val="28"/>
        </w:rPr>
        <w:t>
      мемлекеттік тілде: "Талас ауданы әкімдігінің мәдениет және тілдерді дамыту бөлімі" коммуналдық мемлекеттік мекемесі.</w:t>
      </w:r>
    </w:p>
    <w:bookmarkEnd w:id="22"/>
    <w:bookmarkStart w:name="z34" w:id="23"/>
    <w:p>
      <w:pPr>
        <w:spacing w:after="0"/>
        <w:ind w:left="0"/>
        <w:jc w:val="both"/>
      </w:pPr>
      <w:r>
        <w:rPr>
          <w:rFonts w:ascii="Times New Roman"/>
          <w:b w:val="false"/>
          <w:i w:val="false"/>
          <w:color w:val="000000"/>
          <w:sz w:val="28"/>
        </w:rPr>
        <w:t>
      орыс тілінде: Коммунальное государственное учреждение "Отдел культуры и развития языков акимата Таласского района".</w:t>
      </w:r>
    </w:p>
    <w:bookmarkEnd w:id="23"/>
    <w:bookmarkStart w:name="z35" w:id="24"/>
    <w:p>
      <w:pPr>
        <w:spacing w:after="0"/>
        <w:ind w:left="0"/>
        <w:jc w:val="both"/>
      </w:pPr>
      <w:r>
        <w:rPr>
          <w:rFonts w:ascii="Times New Roman"/>
          <w:b w:val="false"/>
          <w:i w:val="false"/>
          <w:color w:val="000000"/>
          <w:sz w:val="28"/>
        </w:rPr>
        <w:t>
      12. Заңды тұлғаның орналасқан жері, пошталық индексі: 080800, Қазақстан Республикасы, Жамбыл облысы, Талас ауданы, Қаратау қаласы, Достық алаңы № 1.</w:t>
      </w:r>
    </w:p>
    <w:bookmarkEnd w:id="24"/>
    <w:bookmarkStart w:name="z36" w:id="25"/>
    <w:p>
      <w:pPr>
        <w:spacing w:after="0"/>
        <w:ind w:left="0"/>
        <w:jc w:val="both"/>
      </w:pPr>
      <w:r>
        <w:rPr>
          <w:rFonts w:ascii="Times New Roman"/>
          <w:b w:val="false"/>
          <w:i w:val="false"/>
          <w:color w:val="000000"/>
          <w:sz w:val="28"/>
        </w:rPr>
        <w:t>
      13. Осы Ереже "Талас ауданы әкімдігінің мәдениет және тілдерді дамыту бөлімі" коммуналдық мемлекеттік мекемесінің құрылтай құжаты болып табылады.</w:t>
      </w:r>
    </w:p>
    <w:bookmarkEnd w:id="25"/>
    <w:bookmarkStart w:name="z37" w:id="26"/>
    <w:p>
      <w:pPr>
        <w:spacing w:after="0"/>
        <w:ind w:left="0"/>
        <w:jc w:val="both"/>
      </w:pPr>
      <w:r>
        <w:rPr>
          <w:rFonts w:ascii="Times New Roman"/>
          <w:b w:val="false"/>
          <w:i w:val="false"/>
          <w:color w:val="000000"/>
          <w:sz w:val="28"/>
        </w:rPr>
        <w:t>
      14. "Талас ауданы әкімдігінің мәдениет және тілдерді дамыту бөлімі" коммуналдық мемлекеттік мекемесі қызметін қаржыландыру жергілікті бюджет есебінен жүзеге асырылады.</w:t>
      </w:r>
    </w:p>
    <w:bookmarkEnd w:id="26"/>
    <w:bookmarkStart w:name="z38" w:id="27"/>
    <w:p>
      <w:pPr>
        <w:spacing w:after="0"/>
        <w:ind w:left="0"/>
        <w:jc w:val="both"/>
      </w:pPr>
      <w:r>
        <w:rPr>
          <w:rFonts w:ascii="Times New Roman"/>
          <w:b w:val="false"/>
          <w:i w:val="false"/>
          <w:color w:val="000000"/>
          <w:sz w:val="28"/>
        </w:rPr>
        <w:t>
      "Талас ауданы әкімдігінің мәдениет және тілдерді дамыту бөлімі" коммуналдық мемлекеттік мекемесінің жұмыс режимі сағат 9.00 – 18.30, аптасына бес жұмыс күні, демалыстар: сенбі - жексенбі және мереке күндері.</w:t>
      </w:r>
    </w:p>
    <w:bookmarkEnd w:id="27"/>
    <w:bookmarkStart w:name="z39" w:id="28"/>
    <w:p>
      <w:pPr>
        <w:spacing w:after="0"/>
        <w:ind w:left="0"/>
        <w:jc w:val="both"/>
      </w:pPr>
      <w:r>
        <w:rPr>
          <w:rFonts w:ascii="Times New Roman"/>
          <w:b w:val="false"/>
          <w:i w:val="false"/>
          <w:color w:val="000000"/>
          <w:sz w:val="28"/>
        </w:rPr>
        <w:t>
      15. "Талас ауданы әкімдігінің мәдениет және тілдерді дамыту бөлімі" коммуналдық мемлекеттік мекемесіне өз функцияларына жататын міндеттерді орындау үшін "Талас ауданы әкімдігінің мәдениет және тілдерді дамыту бөлімі" коммуналдық мемлекеттік мекемесі функциялары болып табылатын міндеттерді орындау тұрғысында кәсіпкерлік субъектілерімен шарттық қатынастарға түсуге тыйым салынады.</w:t>
      </w:r>
    </w:p>
    <w:bookmarkEnd w:id="28"/>
    <w:bookmarkStart w:name="z40" w:id="29"/>
    <w:p>
      <w:pPr>
        <w:spacing w:after="0"/>
        <w:ind w:left="0"/>
        <w:jc w:val="both"/>
      </w:pPr>
      <w:r>
        <w:rPr>
          <w:rFonts w:ascii="Times New Roman"/>
          <w:b w:val="false"/>
          <w:i w:val="false"/>
          <w:color w:val="000000"/>
          <w:sz w:val="28"/>
        </w:rPr>
        <w:t>
      Егер "Талас ауданы әкімдігінің мәдениет және тілдерді дамыту бөлімі" коммуналдық мемлекеттік мекемесі заңнамалық актілермен мекемеге табыс әкелетін қызметті жүзеге асыру құқығы берілсе, онда мұндай қызметтен алынған табыстар мемлекеттік бюджет кірісіне жіберіледі.</w:t>
      </w:r>
    </w:p>
    <w:bookmarkEnd w:id="29"/>
    <w:bookmarkStart w:name="z41" w:id="30"/>
    <w:p>
      <w:pPr>
        <w:spacing w:after="0"/>
        <w:ind w:left="0"/>
        <w:jc w:val="left"/>
      </w:pPr>
      <w:r>
        <w:rPr>
          <w:rFonts w:ascii="Times New Roman"/>
          <w:b/>
          <w:i w:val="false"/>
          <w:color w:val="000000"/>
        </w:rPr>
        <w:t xml:space="preserve"> 2. Мемлекеттік органның мақсаттары, негізгі міндеттері, функциялары, құқықтары мен міндеттері</w:t>
      </w:r>
    </w:p>
    <w:bookmarkEnd w:id="30"/>
    <w:bookmarkStart w:name="z42" w:id="31"/>
    <w:p>
      <w:pPr>
        <w:spacing w:after="0"/>
        <w:ind w:left="0"/>
        <w:jc w:val="both"/>
      </w:pPr>
      <w:r>
        <w:rPr>
          <w:rFonts w:ascii="Times New Roman"/>
          <w:b w:val="false"/>
          <w:i w:val="false"/>
          <w:color w:val="000000"/>
          <w:sz w:val="28"/>
        </w:rPr>
        <w:t>
      16. "Талас ауданы әкімдігінің мәдениет және тілдерді дамыту бөлімі" коммуналдық мемлекеттік мекемесінің мақсаты: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аумағында халықтың мәдени дамуы мәселелерін шешуді, олардың мәдени-демалыс қызметін жетілдіруді қамтамасыз ету, аудан ішіндегі мәдени саясаттың стратегиясы мен тактикасын айқындау,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"Қазақстан Республикасындағы тіл туралы" Заңдарының, мәдениетті және тілдерді дамытудың мемлекеттік бағдарламаларының, мәдениет саласындағы мемлекеттік стандарттар мен өзге де нормативтік-құқықтық актілердің орындалуына бақылау;</w:t>
      </w:r>
    </w:p>
    <w:bookmarkStart w:name="z44" w:id="32"/>
    <w:p>
      <w:pPr>
        <w:spacing w:after="0"/>
        <w:ind w:left="0"/>
        <w:jc w:val="both"/>
      </w:pPr>
      <w:r>
        <w:rPr>
          <w:rFonts w:ascii="Times New Roman"/>
          <w:b w:val="false"/>
          <w:i w:val="false"/>
          <w:color w:val="000000"/>
          <w:sz w:val="28"/>
        </w:rPr>
        <w:t>
      2) халықтың көркем өнерпаздық және кәсіби шығармашылығының жан-жақты дамуына ықпал ету, байқаулар, конкурстар, фестивальдер, халық шығармашылығы көрмелері, шығармашылық есептер, концерттер ұйымдастыру;</w:t>
      </w:r>
    </w:p>
    <w:bookmarkEnd w:id="32"/>
    <w:bookmarkStart w:name="z45" w:id="33"/>
    <w:p>
      <w:pPr>
        <w:spacing w:after="0"/>
        <w:ind w:left="0"/>
        <w:jc w:val="both"/>
      </w:pPr>
      <w:r>
        <w:rPr>
          <w:rFonts w:ascii="Times New Roman"/>
          <w:b w:val="false"/>
          <w:i w:val="false"/>
          <w:color w:val="000000"/>
          <w:sz w:val="28"/>
        </w:rPr>
        <w:t>
      3) дербес авторлармен жұмыс жүргізу, композиторлар, ақын-жазушылар, суретшілер шығармашылығын насихаттау;</w:t>
      </w:r>
    </w:p>
    <w:bookmarkEnd w:id="33"/>
    <w:bookmarkStart w:name="z46" w:id="34"/>
    <w:p>
      <w:pPr>
        <w:spacing w:after="0"/>
        <w:ind w:left="0"/>
        <w:jc w:val="both"/>
      </w:pPr>
      <w:r>
        <w:rPr>
          <w:rFonts w:ascii="Times New Roman"/>
          <w:b w:val="false"/>
          <w:i w:val="false"/>
          <w:color w:val="000000"/>
          <w:sz w:val="28"/>
        </w:rPr>
        <w:t>
      4) қолда бар мүмкіндіктерді пайдалана отырып, мәдениет және білім беру ұйымдары базасында мемлекеттік және өзге тілдерді оқыту орталықтарын құру бойынша шаралар қабылдау;</w:t>
      </w:r>
    </w:p>
    <w:bookmarkEnd w:id="34"/>
    <w:bookmarkStart w:name="z47" w:id="35"/>
    <w:p>
      <w:pPr>
        <w:spacing w:after="0"/>
        <w:ind w:left="0"/>
        <w:jc w:val="both"/>
      </w:pPr>
      <w:r>
        <w:rPr>
          <w:rFonts w:ascii="Times New Roman"/>
          <w:b w:val="false"/>
          <w:i w:val="false"/>
          <w:color w:val="000000"/>
          <w:sz w:val="28"/>
        </w:rPr>
        <w:t>
      5) мәдени демалыс қызметін жүзеге асыру;</w:t>
      </w:r>
    </w:p>
    <w:bookmarkEnd w:id="35"/>
    <w:bookmarkStart w:name="z48" w:id="36"/>
    <w:p>
      <w:pPr>
        <w:spacing w:after="0"/>
        <w:ind w:left="0"/>
        <w:jc w:val="both"/>
      </w:pPr>
      <w:r>
        <w:rPr>
          <w:rFonts w:ascii="Times New Roman"/>
          <w:b w:val="false"/>
          <w:i w:val="false"/>
          <w:color w:val="000000"/>
          <w:sz w:val="28"/>
        </w:rPr>
        <w:t>
      6) аудан көлемінде ұлттық мәдени мерекелер мен фестивальдер өткізу;</w:t>
      </w:r>
    </w:p>
    <w:bookmarkEnd w:id="36"/>
    <w:bookmarkStart w:name="z49" w:id="37"/>
    <w:p>
      <w:pPr>
        <w:spacing w:after="0"/>
        <w:ind w:left="0"/>
        <w:jc w:val="both"/>
      </w:pPr>
      <w:r>
        <w:rPr>
          <w:rFonts w:ascii="Times New Roman"/>
          <w:b w:val="false"/>
          <w:i w:val="false"/>
          <w:color w:val="000000"/>
          <w:sz w:val="28"/>
        </w:rPr>
        <w:t>
      7) аудан аумағында тұратын халықтардың ұлттық мәдениеттерін қайта жаңғыртуға, дамытуға және өзара байытуға жәрдемдесу;</w:t>
      </w:r>
    </w:p>
    <w:bookmarkEnd w:id="37"/>
    <w:bookmarkStart w:name="z50" w:id="38"/>
    <w:p>
      <w:pPr>
        <w:spacing w:after="0"/>
        <w:ind w:left="0"/>
        <w:jc w:val="both"/>
      </w:pPr>
      <w:r>
        <w:rPr>
          <w:rFonts w:ascii="Times New Roman"/>
          <w:b w:val="false"/>
          <w:i w:val="false"/>
          <w:color w:val="000000"/>
          <w:sz w:val="28"/>
        </w:rPr>
        <w:t>
      8) ұлттық этно-мәдени орталықтармен шығармашылық байланыстар орнату және олармен тығыз ынтымақта жұмыс жүргізу;</w:t>
      </w:r>
    </w:p>
    <w:bookmarkEnd w:id="38"/>
    <w:bookmarkStart w:name="z51" w:id="39"/>
    <w:p>
      <w:pPr>
        <w:spacing w:after="0"/>
        <w:ind w:left="0"/>
        <w:jc w:val="both"/>
      </w:pPr>
      <w:r>
        <w:rPr>
          <w:rFonts w:ascii="Times New Roman"/>
          <w:b w:val="false"/>
          <w:i w:val="false"/>
          <w:color w:val="000000"/>
          <w:sz w:val="28"/>
        </w:rPr>
        <w:t>
      9) тіл саясатын іске асыру бойынша оң тәжірбиені жинақтау және тарату, аудан халқын тіл туралы заңнаманың орындалу барысы туралы хабардар ету;</w:t>
      </w:r>
    </w:p>
    <w:bookmarkEnd w:id="39"/>
    <w:bookmarkStart w:name="z52" w:id="40"/>
    <w:p>
      <w:pPr>
        <w:spacing w:after="0"/>
        <w:ind w:left="0"/>
        <w:jc w:val="both"/>
      </w:pPr>
      <w:r>
        <w:rPr>
          <w:rFonts w:ascii="Times New Roman"/>
          <w:b w:val="false"/>
          <w:i w:val="false"/>
          <w:color w:val="000000"/>
          <w:sz w:val="28"/>
        </w:rPr>
        <w:t>
      10) мәдениет қызметкерлерінің кәсіби шеберлігін және кадрлардың біліктілігін көтеру мақсатында семинарлар, практикумдар, байқаулар және өзге де іс-шаралар өткізу;</w:t>
      </w:r>
    </w:p>
    <w:bookmarkEnd w:id="40"/>
    <w:bookmarkStart w:name="z53" w:id="41"/>
    <w:p>
      <w:pPr>
        <w:spacing w:after="0"/>
        <w:ind w:left="0"/>
        <w:jc w:val="both"/>
      </w:pPr>
      <w:r>
        <w:rPr>
          <w:rFonts w:ascii="Times New Roman"/>
          <w:b w:val="false"/>
          <w:i w:val="false"/>
          <w:color w:val="000000"/>
          <w:sz w:val="28"/>
        </w:rPr>
        <w:t>
      11) жастар саясаты және үкіметтік емес ұйымдарды қолдау жөніндегі бағдарламаларды аудан деңгейінде іске асыру.</w:t>
      </w:r>
    </w:p>
    <w:bookmarkEnd w:id="41"/>
    <w:bookmarkStart w:name="z54" w:id="42"/>
    <w:p>
      <w:pPr>
        <w:spacing w:after="0"/>
        <w:ind w:left="0"/>
        <w:jc w:val="both"/>
      </w:pPr>
      <w:r>
        <w:rPr>
          <w:rFonts w:ascii="Times New Roman"/>
          <w:b w:val="false"/>
          <w:i w:val="false"/>
          <w:color w:val="000000"/>
          <w:sz w:val="28"/>
        </w:rPr>
        <w:t>
      17. Міндеттері:</w:t>
      </w:r>
    </w:p>
    <w:bookmarkEnd w:id="42"/>
    <w:bookmarkStart w:name="z55" w:id="43"/>
    <w:p>
      <w:pPr>
        <w:spacing w:after="0"/>
        <w:ind w:left="0"/>
        <w:jc w:val="both"/>
      </w:pPr>
      <w:r>
        <w:rPr>
          <w:rFonts w:ascii="Times New Roman"/>
          <w:b w:val="false"/>
          <w:i w:val="false"/>
          <w:color w:val="000000"/>
          <w:sz w:val="28"/>
        </w:rPr>
        <w:t>
      1) Қазақстан Республикасының мәдениет пен өнерді қолдауға бағытталған заңдары негізінде саяси, әлеуметтік-экономикалық, оның ішінде құқықтық және ұйымдастырушылық шараларды қамтитын кешенді бағдарламаларды іске асырады;</w:t>
      </w:r>
    </w:p>
    <w:bookmarkEnd w:id="43"/>
    <w:bookmarkStart w:name="z56" w:id="44"/>
    <w:p>
      <w:pPr>
        <w:spacing w:after="0"/>
        <w:ind w:left="0"/>
        <w:jc w:val="both"/>
      </w:pPr>
      <w:r>
        <w:rPr>
          <w:rFonts w:ascii="Times New Roman"/>
          <w:b w:val="false"/>
          <w:i w:val="false"/>
          <w:color w:val="000000"/>
          <w:sz w:val="28"/>
        </w:rPr>
        <w:t>
      2) аудан бойынша өнер мен мәдениетті дамытудың негізгі бағыттарын анықтайды, перспективалық, кешенді және нысаналы бағдарламаларды әзірлеу және орындауды жүзеге асырады;</w:t>
      </w:r>
    </w:p>
    <w:bookmarkEnd w:id="44"/>
    <w:bookmarkStart w:name="z57" w:id="45"/>
    <w:p>
      <w:pPr>
        <w:spacing w:after="0"/>
        <w:ind w:left="0"/>
        <w:jc w:val="both"/>
      </w:pPr>
      <w:r>
        <w:rPr>
          <w:rFonts w:ascii="Times New Roman"/>
          <w:b w:val="false"/>
          <w:i w:val="false"/>
          <w:color w:val="000000"/>
          <w:sz w:val="28"/>
        </w:rPr>
        <w:t>
      3) аудандағы мәдениет мекемелерінің материалдық-техникалық базасын нығайтуды жүзеге асырады;</w:t>
      </w:r>
    </w:p>
    <w:bookmarkEnd w:id="45"/>
    <w:bookmarkStart w:name="z58" w:id="46"/>
    <w:p>
      <w:pPr>
        <w:spacing w:after="0"/>
        <w:ind w:left="0"/>
        <w:jc w:val="both"/>
      </w:pPr>
      <w:r>
        <w:rPr>
          <w:rFonts w:ascii="Times New Roman"/>
          <w:b w:val="false"/>
          <w:i w:val="false"/>
          <w:color w:val="000000"/>
          <w:sz w:val="28"/>
        </w:rPr>
        <w:t>
      4) ономастикалық комиссияның жұмысын, топономикалық атауларды зерделеу және енгізу жұмыстарын ұйымдастырады;</w:t>
      </w:r>
    </w:p>
    <w:bookmarkEnd w:id="46"/>
    <w:bookmarkStart w:name="z59" w:id="47"/>
    <w:p>
      <w:pPr>
        <w:spacing w:after="0"/>
        <w:ind w:left="0"/>
        <w:jc w:val="both"/>
      </w:pPr>
      <w:r>
        <w:rPr>
          <w:rFonts w:ascii="Times New Roman"/>
          <w:b w:val="false"/>
          <w:i w:val="false"/>
          <w:color w:val="000000"/>
          <w:sz w:val="28"/>
        </w:rPr>
        <w:t>
      5) бағынысты ұйымдар мен қоғамдық бөлімшелердің қызметтерін үйлестіреді және бақылау жасайды;</w:t>
      </w:r>
    </w:p>
    <w:bookmarkEnd w:id="47"/>
    <w:bookmarkStart w:name="z60" w:id="48"/>
    <w:p>
      <w:pPr>
        <w:spacing w:after="0"/>
        <w:ind w:left="0"/>
        <w:jc w:val="both"/>
      </w:pPr>
      <w:r>
        <w:rPr>
          <w:rFonts w:ascii="Times New Roman"/>
          <w:b w:val="false"/>
          <w:i w:val="false"/>
          <w:color w:val="000000"/>
          <w:sz w:val="28"/>
        </w:rPr>
        <w:t>
      6) кадрларды даярлау, қайта даярлау және олардың біліктілігін арттыру бағдарламаларын, сондай-ақ олардың қызметін әдістемелік қамтамасыз етуді бекітеді және үйлестіреді;</w:t>
      </w:r>
    </w:p>
    <w:bookmarkEnd w:id="48"/>
    <w:bookmarkStart w:name="z61" w:id="49"/>
    <w:p>
      <w:pPr>
        <w:spacing w:after="0"/>
        <w:ind w:left="0"/>
        <w:jc w:val="both"/>
      </w:pPr>
      <w:r>
        <w:rPr>
          <w:rFonts w:ascii="Times New Roman"/>
          <w:b w:val="false"/>
          <w:i w:val="false"/>
          <w:color w:val="000000"/>
          <w:sz w:val="28"/>
        </w:rPr>
        <w:t>
      7) халықаралық, өңіраралық, республикалық, облыстық, аудандық мәдени көпшілік іс-шараларды өткізуді, оларды материалдық және қаражылық қамтамасыз етуді жүзеге асырады;</w:t>
      </w:r>
    </w:p>
    <w:bookmarkEnd w:id="49"/>
    <w:bookmarkStart w:name="z62" w:id="50"/>
    <w:p>
      <w:pPr>
        <w:spacing w:after="0"/>
        <w:ind w:left="0"/>
        <w:jc w:val="both"/>
      </w:pPr>
      <w:r>
        <w:rPr>
          <w:rFonts w:ascii="Times New Roman"/>
          <w:b w:val="false"/>
          <w:i w:val="false"/>
          <w:color w:val="000000"/>
          <w:sz w:val="28"/>
        </w:rPr>
        <w:t>
      8) мәдени іс-шараларды өткізу туралы ережелерді және оларды ұйымдастыруды реттейтін өзге де нормативтік құжаттарды бекітеді;</w:t>
      </w:r>
    </w:p>
    <w:bookmarkEnd w:id="50"/>
    <w:bookmarkStart w:name="z63" w:id="51"/>
    <w:p>
      <w:pPr>
        <w:spacing w:after="0"/>
        <w:ind w:left="0"/>
        <w:jc w:val="both"/>
      </w:pPr>
      <w:r>
        <w:rPr>
          <w:rFonts w:ascii="Times New Roman"/>
          <w:b w:val="false"/>
          <w:i w:val="false"/>
          <w:color w:val="000000"/>
          <w:sz w:val="28"/>
        </w:rPr>
        <w:t>
      9) Қазақстан Республикасы заңнамасына сәйкес тарихи-мәдени ескерткіштерді қалпына келтіру, пайдалану және оны қорғау бойынша бақылауды және сақталуын қамтамасыз етуді жүзеге асырады;</w:t>
      </w:r>
    </w:p>
    <w:bookmarkEnd w:id="51"/>
    <w:bookmarkStart w:name="z64" w:id="52"/>
    <w:p>
      <w:pPr>
        <w:spacing w:after="0"/>
        <w:ind w:left="0"/>
        <w:jc w:val="both"/>
      </w:pPr>
      <w:r>
        <w:rPr>
          <w:rFonts w:ascii="Times New Roman"/>
          <w:b w:val="false"/>
          <w:i w:val="false"/>
          <w:color w:val="000000"/>
          <w:sz w:val="28"/>
        </w:rPr>
        <w:t>
      10) белгіленген тәртіппен мәдениет қызметкерлеріне атақтар беру, марапаттау, құрмет грамоталарымен, бағалы сыйлықтармен және жүлделермен марапаттау мәселелерін шешеді;</w:t>
      </w:r>
    </w:p>
    <w:bookmarkEnd w:id="52"/>
    <w:bookmarkStart w:name="z65" w:id="53"/>
    <w:p>
      <w:pPr>
        <w:spacing w:after="0"/>
        <w:ind w:left="0"/>
        <w:jc w:val="both"/>
      </w:pPr>
      <w:r>
        <w:rPr>
          <w:rFonts w:ascii="Times New Roman"/>
          <w:b w:val="false"/>
          <w:i w:val="false"/>
          <w:color w:val="000000"/>
          <w:sz w:val="28"/>
        </w:rPr>
        <w:t xml:space="preserve">
      11) мәдениет қызметкерлеріне атақтар беру, үкіметтік наградалармен, медальдармен, грамоталармен, бағалы сыйлықтармен марапаттау үшін жоғарғы тұрған органдарға белгіленген тәртіппен тиісті құжаттарды ұсынады; </w:t>
      </w:r>
    </w:p>
    <w:bookmarkEnd w:id="53"/>
    <w:bookmarkStart w:name="z66" w:id="54"/>
    <w:p>
      <w:pPr>
        <w:spacing w:after="0"/>
        <w:ind w:left="0"/>
        <w:jc w:val="both"/>
      </w:pPr>
      <w:r>
        <w:rPr>
          <w:rFonts w:ascii="Times New Roman"/>
          <w:b w:val="false"/>
          <w:i w:val="false"/>
          <w:color w:val="000000"/>
          <w:sz w:val="28"/>
        </w:rPr>
        <w:t xml:space="preserve">
      12) мәдениет мекемелері қызметкерлеріне біліктілік санаттарын береді және біліктілігін аттырады;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маңдайшаны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"Әкімшілік құқық бұзушылық туралы" Қазақстан Республикасы Кодексінің </w:t>
      </w:r>
      <w:r>
        <w:rPr>
          <w:rFonts w:ascii="Times New Roman"/>
          <w:b w:val="false"/>
          <w:i w:val="false"/>
          <w:color w:val="000000"/>
          <w:sz w:val="28"/>
        </w:rPr>
        <w:t>75 - бабында</w:t>
      </w:r>
      <w:r>
        <w:rPr>
          <w:rFonts w:ascii="Times New Roman"/>
          <w:b w:val="false"/>
          <w:i w:val="false"/>
          <w:color w:val="000000"/>
          <w:sz w:val="28"/>
        </w:rPr>
        <w:t xml:space="preserve"> көзделген әкімшілік бұзушылықтар туралы істерді қарауды, әкімшілік жаза қолдану бойынша жұмыстарды жүргізеді;</w:t>
      </w:r>
    </w:p>
    <w:bookmarkStart w:name="z69" w:id="55"/>
    <w:p>
      <w:pPr>
        <w:spacing w:after="0"/>
        <w:ind w:left="0"/>
        <w:jc w:val="both"/>
      </w:pPr>
      <w:r>
        <w:rPr>
          <w:rFonts w:ascii="Times New Roman"/>
          <w:b w:val="false"/>
          <w:i w:val="false"/>
          <w:color w:val="000000"/>
          <w:sz w:val="28"/>
        </w:rPr>
        <w:t>
      15) мемлекеттiк тiлдi және басқа тiлдердi дамытуға бағытталған аудандық деңгейдегi iс-шараларды жүргiзедi;</w:t>
      </w:r>
    </w:p>
    <w:bookmarkEnd w:id="55"/>
    <w:bookmarkStart w:name="z70" w:id="56"/>
    <w:p>
      <w:pPr>
        <w:spacing w:after="0"/>
        <w:ind w:left="0"/>
        <w:jc w:val="both"/>
      </w:pPr>
      <w:r>
        <w:rPr>
          <w:rFonts w:ascii="Times New Roman"/>
          <w:b w:val="false"/>
          <w:i w:val="false"/>
          <w:color w:val="000000"/>
          <w:sz w:val="28"/>
        </w:rPr>
        <w:t>
      16) ауданның мемлекеттік органдарының ресми интернет-ресурстарында тіл заңмасының сақталуын зерделеу және талдау жұмыстарын жүргізу;</w:t>
      </w:r>
    </w:p>
    <w:bookmarkEnd w:id="56"/>
    <w:bookmarkStart w:name="z71" w:id="57"/>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7"/>
    <w:bookmarkStart w:name="z72" w:id="58"/>
    <w:p>
      <w:pPr>
        <w:spacing w:after="0"/>
        <w:ind w:left="0"/>
        <w:jc w:val="both"/>
      </w:pPr>
      <w:r>
        <w:rPr>
          <w:rFonts w:ascii="Times New Roman"/>
          <w:b w:val="false"/>
          <w:i w:val="false"/>
          <w:color w:val="000000"/>
          <w:sz w:val="28"/>
        </w:rPr>
        <w:t>
      18. Функциялары:</w:t>
      </w:r>
    </w:p>
    <w:bookmarkEnd w:id="58"/>
    <w:bookmarkStart w:name="z73" w:id="59"/>
    <w:p>
      <w:pPr>
        <w:spacing w:after="0"/>
        <w:ind w:left="0"/>
        <w:jc w:val="both"/>
      </w:pPr>
      <w:r>
        <w:rPr>
          <w:rFonts w:ascii="Times New Roman"/>
          <w:b w:val="false"/>
          <w:i w:val="false"/>
          <w:color w:val="000000"/>
          <w:sz w:val="28"/>
        </w:rPr>
        <w:t>
      - кітапхана және мәдени-демалыс қызмет саласында мемлекеттік мәдениет ұйымдарын құрады, сондай-ақ олардың қызметін қолдауды және үйлестіруді жүзеге асырады;</w:t>
      </w:r>
    </w:p>
    <w:bookmarkEnd w:id="59"/>
    <w:bookmarkStart w:name="z74" w:id="60"/>
    <w:p>
      <w:pPr>
        <w:spacing w:after="0"/>
        <w:ind w:left="0"/>
        <w:jc w:val="both"/>
      </w:pPr>
      <w:r>
        <w:rPr>
          <w:rFonts w:ascii="Times New Roman"/>
          <w:b w:val="false"/>
          <w:i w:val="false"/>
          <w:color w:val="000000"/>
          <w:sz w:val="28"/>
        </w:rPr>
        <w:t>
      - мәдени құндылықтарды есепке алу, қорғау және пайдалану жөніндегі жұмысты ұйымдастырады;</w:t>
      </w:r>
    </w:p>
    <w:bookmarkEnd w:id="60"/>
    <w:bookmarkStart w:name="z75" w:id="61"/>
    <w:p>
      <w:pPr>
        <w:spacing w:after="0"/>
        <w:ind w:left="0"/>
        <w:jc w:val="both"/>
      </w:pPr>
      <w:r>
        <w:rPr>
          <w:rFonts w:ascii="Times New Roman"/>
          <w:b w:val="false"/>
          <w:i w:val="false"/>
          <w:color w:val="000000"/>
          <w:sz w:val="28"/>
        </w:rPr>
        <w:t>
      - аудан көлемінде мәдени-көпшілік, ойын-сауық іс-шараларын, сондай-ақ әуесқой шығармашылық бірлестіктер арасында байқаулар, фестивальдер мен конкурстар өткізуді жүзеге асырады;</w:t>
      </w:r>
    </w:p>
    <w:bookmarkEnd w:id="61"/>
    <w:bookmarkStart w:name="z76" w:id="62"/>
    <w:p>
      <w:pPr>
        <w:spacing w:after="0"/>
        <w:ind w:left="0"/>
        <w:jc w:val="both"/>
      </w:pPr>
      <w:r>
        <w:rPr>
          <w:rFonts w:ascii="Times New Roman"/>
          <w:b w:val="false"/>
          <w:i w:val="false"/>
          <w:color w:val="000000"/>
          <w:sz w:val="28"/>
        </w:rPr>
        <w:t>
      - ауданның мемлекеттік мәдениет ұйымдарындағы қызметкерлерді аттестаттаудан өткізеді;</w:t>
      </w:r>
    </w:p>
    <w:bookmarkEnd w:id="62"/>
    <w:bookmarkStart w:name="z77" w:id="63"/>
    <w:p>
      <w:pPr>
        <w:spacing w:after="0"/>
        <w:ind w:left="0"/>
        <w:jc w:val="both"/>
      </w:pPr>
      <w:r>
        <w:rPr>
          <w:rFonts w:ascii="Times New Roman"/>
          <w:b w:val="false"/>
          <w:i w:val="false"/>
          <w:color w:val="000000"/>
          <w:sz w:val="28"/>
        </w:rPr>
        <w:t>
      - өз құзыреті шегінде мәдениет саласындағы коммуналдық меншікті басқаруды жүзеге асырады;</w:t>
      </w:r>
    </w:p>
    <w:bookmarkEnd w:id="63"/>
    <w:bookmarkStart w:name="z78" w:id="64"/>
    <w:p>
      <w:pPr>
        <w:spacing w:after="0"/>
        <w:ind w:left="0"/>
        <w:jc w:val="both"/>
      </w:pPr>
      <w:r>
        <w:rPr>
          <w:rFonts w:ascii="Times New Roman"/>
          <w:b w:val="false"/>
          <w:i w:val="false"/>
          <w:color w:val="000000"/>
          <w:sz w:val="28"/>
        </w:rPr>
        <w:t>
      - ауданның мәдени мақсаттағы объектілерін салу, қайта жаңғырту және жөндеу жұмыстары бойынша тапсырыс беруші ретінде әрекет ете алады;</w:t>
      </w:r>
    </w:p>
    <w:bookmarkEnd w:id="64"/>
    <w:bookmarkStart w:name="z79" w:id="65"/>
    <w:p>
      <w:pPr>
        <w:spacing w:after="0"/>
        <w:ind w:left="0"/>
        <w:jc w:val="both"/>
      </w:pPr>
      <w:r>
        <w:rPr>
          <w:rFonts w:ascii="Times New Roman"/>
          <w:b w:val="false"/>
          <w:i w:val="false"/>
          <w:color w:val="000000"/>
          <w:sz w:val="28"/>
        </w:rPr>
        <w:t>
      - мемлекеттік мәдениет ұйымдарын материалдық-техникалық қамтамасыз етуге жәрдем көрсетеді;</w:t>
      </w:r>
    </w:p>
    <w:bookmarkEnd w:id="65"/>
    <w:bookmarkStart w:name="z80" w:id="66"/>
    <w:p>
      <w:pPr>
        <w:spacing w:after="0"/>
        <w:ind w:left="0"/>
        <w:jc w:val="both"/>
      </w:pPr>
      <w:r>
        <w:rPr>
          <w:rFonts w:ascii="Times New Roman"/>
          <w:b w:val="false"/>
          <w:i w:val="false"/>
          <w:color w:val="000000"/>
          <w:sz w:val="28"/>
        </w:rPr>
        <w:t>
      - мемлекеттiк тiлдi және өзге тiлдердi дамытуға бағытталған аудандық деңгейдегi iс-шараларды өткізеді; </w:t>
      </w:r>
    </w:p>
    <w:bookmarkEnd w:id="66"/>
    <w:bookmarkStart w:name="z81" w:id="67"/>
    <w:p>
      <w:pPr>
        <w:spacing w:after="0"/>
        <w:ind w:left="0"/>
        <w:jc w:val="both"/>
      </w:pPr>
      <w:r>
        <w:rPr>
          <w:rFonts w:ascii="Times New Roman"/>
          <w:b w:val="false"/>
          <w:i w:val="false"/>
          <w:color w:val="000000"/>
          <w:sz w:val="28"/>
        </w:rPr>
        <w:t>
      - облыстың атқарушы органдарына ауылдарды, кенттердi, ауылдық округтердегі атау және қайта атау, сондай-ақ олардың атауларының транскрипциясын өзгерту туралы ұсыныстар енгiзедi;</w:t>
      </w:r>
    </w:p>
    <w:bookmarkEnd w:id="67"/>
    <w:bookmarkStart w:name="z82" w:id="68"/>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8"/>
    <w:bookmarkStart w:name="z83" w:id="69"/>
    <w:p>
      <w:pPr>
        <w:spacing w:after="0"/>
        <w:ind w:left="0"/>
        <w:jc w:val="both"/>
      </w:pPr>
      <w:r>
        <w:rPr>
          <w:rFonts w:ascii="Times New Roman"/>
          <w:b w:val="false"/>
          <w:i w:val="false"/>
          <w:color w:val="000000"/>
          <w:sz w:val="28"/>
        </w:rPr>
        <w:t>
      - мемлекеттік мекемені ұстауға қажет шығыстар сметасын (жоспарын) бекітеді;</w:t>
      </w:r>
    </w:p>
    <w:bookmarkEnd w:id="69"/>
    <w:bookmarkStart w:name="z84" w:id="70"/>
    <w:p>
      <w:pPr>
        <w:spacing w:after="0"/>
        <w:ind w:left="0"/>
        <w:jc w:val="both"/>
      </w:pPr>
      <w:r>
        <w:rPr>
          <w:rFonts w:ascii="Times New Roman"/>
          <w:b w:val="false"/>
          <w:i w:val="false"/>
          <w:color w:val="000000"/>
          <w:sz w:val="28"/>
        </w:rPr>
        <w:t>
      - мемлекеттік мекемеге берілген мүліктің тиімді пайдалануын және сақталуын бақылауды жүзеге асырады;</w:t>
      </w:r>
    </w:p>
    <w:bookmarkEnd w:id="70"/>
    <w:bookmarkStart w:name="z85" w:id="71"/>
    <w:p>
      <w:pPr>
        <w:spacing w:after="0"/>
        <w:ind w:left="0"/>
        <w:jc w:val="both"/>
      </w:pPr>
      <w:r>
        <w:rPr>
          <w:rFonts w:ascii="Times New Roman"/>
          <w:b w:val="false"/>
          <w:i w:val="false"/>
          <w:color w:val="000000"/>
          <w:sz w:val="28"/>
        </w:rPr>
        <w:t>
      - мемлекеттік мекемені басқару органдарының құрылымын, қалыптастыру тәртібін және өкілеттілік мерзімін, шешім қабылдау тәртібін айқындайды;</w:t>
      </w:r>
    </w:p>
    <w:bookmarkEnd w:id="71"/>
    <w:bookmarkStart w:name="z86" w:id="72"/>
    <w:p>
      <w:pPr>
        <w:spacing w:after="0"/>
        <w:ind w:left="0"/>
        <w:jc w:val="both"/>
      </w:pPr>
      <w:r>
        <w:rPr>
          <w:rFonts w:ascii="Times New Roman"/>
          <w:b w:val="false"/>
          <w:i w:val="false"/>
          <w:color w:val="000000"/>
          <w:sz w:val="28"/>
        </w:rPr>
        <w:t>
      - мемлекеттік мекеме басшысының құқықтарын, міндеттері мен жауапкершілігін, оны лауазымынан босату негізін анықтайды;</w:t>
      </w:r>
    </w:p>
    <w:bookmarkEnd w:id="72"/>
    <w:bookmarkStart w:name="z87" w:id="73"/>
    <w:p>
      <w:pPr>
        <w:spacing w:after="0"/>
        <w:ind w:left="0"/>
        <w:jc w:val="both"/>
      </w:pPr>
      <w:r>
        <w:rPr>
          <w:rFonts w:ascii="Times New Roman"/>
          <w:b w:val="false"/>
          <w:i w:val="false"/>
          <w:color w:val="000000"/>
          <w:sz w:val="28"/>
        </w:rPr>
        <w:t xml:space="preserve">
      - мемлекеттік мекеменің құрылымын және шекті штат санынын бекітеді; </w:t>
      </w:r>
    </w:p>
    <w:bookmarkEnd w:id="73"/>
    <w:bookmarkStart w:name="z88" w:id="74"/>
    <w:p>
      <w:pPr>
        <w:spacing w:after="0"/>
        <w:ind w:left="0"/>
        <w:jc w:val="both"/>
      </w:pPr>
      <w:r>
        <w:rPr>
          <w:rFonts w:ascii="Times New Roman"/>
          <w:b w:val="false"/>
          <w:i w:val="false"/>
          <w:color w:val="000000"/>
          <w:sz w:val="28"/>
        </w:rPr>
        <w:t>
      - жылдық қаржылық есептілікті бекітеді.</w:t>
      </w:r>
    </w:p>
    <w:bookmarkEnd w:id="74"/>
    <w:bookmarkStart w:name="z89" w:id="75"/>
    <w:p>
      <w:pPr>
        <w:spacing w:after="0"/>
        <w:ind w:left="0"/>
        <w:jc w:val="both"/>
      </w:pPr>
      <w:r>
        <w:rPr>
          <w:rFonts w:ascii="Times New Roman"/>
          <w:b w:val="false"/>
          <w:i w:val="false"/>
          <w:color w:val="000000"/>
          <w:sz w:val="28"/>
        </w:rPr>
        <w:t>
      2) Ведомстволардың функциялары:</w:t>
      </w:r>
    </w:p>
    <w:bookmarkEnd w:id="75"/>
    <w:bookmarkStart w:name="z90" w:id="76"/>
    <w:p>
      <w:pPr>
        <w:spacing w:after="0"/>
        <w:ind w:left="0"/>
        <w:jc w:val="both"/>
      </w:pPr>
      <w:r>
        <w:rPr>
          <w:rFonts w:ascii="Times New Roman"/>
          <w:b w:val="false"/>
          <w:i w:val="false"/>
          <w:color w:val="000000"/>
          <w:sz w:val="28"/>
        </w:rPr>
        <w:t>
      1) "Талас ауданы әкімдігінің мәдениет және тілдерді дамыту бөлімінің "Ұлбике ақын атындағы мәдениет орталығы" коммуналдық мемлекеттік қазыналық кәсіпорны:</w:t>
      </w:r>
    </w:p>
    <w:bookmarkEnd w:id="76"/>
    <w:bookmarkStart w:name="z91" w:id="77"/>
    <w:p>
      <w:pPr>
        <w:spacing w:after="0"/>
        <w:ind w:left="0"/>
        <w:jc w:val="both"/>
      </w:pPr>
      <w:r>
        <w:rPr>
          <w:rFonts w:ascii="Times New Roman"/>
          <w:b w:val="false"/>
          <w:i w:val="false"/>
          <w:color w:val="000000"/>
          <w:sz w:val="28"/>
        </w:rPr>
        <w:t>
      - халыққа мәдени-демалыс қызметтерін көрсету;</w:t>
      </w:r>
    </w:p>
    <w:bookmarkEnd w:id="77"/>
    <w:bookmarkStart w:name="z92" w:id="78"/>
    <w:p>
      <w:pPr>
        <w:spacing w:after="0"/>
        <w:ind w:left="0"/>
        <w:jc w:val="both"/>
      </w:pPr>
      <w:r>
        <w:rPr>
          <w:rFonts w:ascii="Times New Roman"/>
          <w:b w:val="false"/>
          <w:i w:val="false"/>
          <w:color w:val="000000"/>
          <w:sz w:val="28"/>
        </w:rPr>
        <w:t>
      - шығармашылық - өндірістік қызметтің жоспарларын дербес әзірлеу және бекіту;</w:t>
      </w:r>
    </w:p>
    <w:bookmarkEnd w:id="78"/>
    <w:bookmarkStart w:name="z93" w:id="79"/>
    <w:p>
      <w:pPr>
        <w:spacing w:after="0"/>
        <w:ind w:left="0"/>
        <w:jc w:val="both"/>
      </w:pPr>
      <w:r>
        <w:rPr>
          <w:rFonts w:ascii="Times New Roman"/>
          <w:b w:val="false"/>
          <w:i w:val="false"/>
          <w:color w:val="000000"/>
          <w:sz w:val="28"/>
        </w:rPr>
        <w:t>
      - әдістемелік және кеңес беру қызметтерін көрсету;</w:t>
      </w:r>
    </w:p>
    <w:bookmarkEnd w:id="79"/>
    <w:bookmarkStart w:name="z94" w:id="80"/>
    <w:p>
      <w:pPr>
        <w:spacing w:after="0"/>
        <w:ind w:left="0"/>
        <w:jc w:val="both"/>
      </w:pPr>
      <w:r>
        <w:rPr>
          <w:rFonts w:ascii="Times New Roman"/>
          <w:b w:val="false"/>
          <w:i w:val="false"/>
          <w:color w:val="000000"/>
          <w:sz w:val="28"/>
        </w:rPr>
        <w:t>
      - кадрлардың біліктілігін арттыруға жәрдемдесу, конференциялар, симпозиумдар, семинарлар, көрмелер ұйымдастыру және өткізу;</w:t>
      </w:r>
    </w:p>
    <w:bookmarkEnd w:id="80"/>
    <w:bookmarkStart w:name="z95" w:id="81"/>
    <w:p>
      <w:pPr>
        <w:spacing w:after="0"/>
        <w:ind w:left="0"/>
        <w:jc w:val="both"/>
      </w:pPr>
      <w:r>
        <w:rPr>
          <w:rFonts w:ascii="Times New Roman"/>
          <w:b w:val="false"/>
          <w:i w:val="false"/>
          <w:color w:val="000000"/>
          <w:sz w:val="28"/>
        </w:rPr>
        <w:t>
      - өзінің қызметіне мемлекеттік, қоғамдық ұйымдарды, мемлекеттік емес заңды тұлғалар мен азаматтарды тарту;</w:t>
      </w:r>
    </w:p>
    <w:bookmarkEnd w:id="81"/>
    <w:bookmarkStart w:name="z96" w:id="82"/>
    <w:p>
      <w:pPr>
        <w:spacing w:after="0"/>
        <w:ind w:left="0"/>
        <w:jc w:val="both"/>
      </w:pPr>
      <w:r>
        <w:rPr>
          <w:rFonts w:ascii="Times New Roman"/>
          <w:b w:val="false"/>
          <w:i w:val="false"/>
          <w:color w:val="000000"/>
          <w:sz w:val="28"/>
        </w:rPr>
        <w:t>
      - уәкілетті органның рұқсатымен өзге де ақылы қызмет түрлерін жүзеге асыру.</w:t>
      </w:r>
    </w:p>
    <w:bookmarkEnd w:id="82"/>
    <w:bookmarkStart w:name="z97" w:id="83"/>
    <w:p>
      <w:pPr>
        <w:spacing w:after="0"/>
        <w:ind w:left="0"/>
        <w:jc w:val="both"/>
      </w:pPr>
      <w:r>
        <w:rPr>
          <w:rFonts w:ascii="Times New Roman"/>
          <w:b w:val="false"/>
          <w:i w:val="false"/>
          <w:color w:val="000000"/>
          <w:sz w:val="28"/>
        </w:rPr>
        <w:t>
      2) "Талас ауданы әкімдігінің мәдениет және тілдерді дамыту бөлімінің Талас аудандық орталықтандырылған кітапхана жүйесі" коммуналдық мемлекеттік мекемесі:</w:t>
      </w:r>
    </w:p>
    <w:bookmarkEnd w:id="83"/>
    <w:bookmarkStart w:name="z98" w:id="84"/>
    <w:p>
      <w:pPr>
        <w:spacing w:after="0"/>
        <w:ind w:left="0"/>
        <w:jc w:val="both"/>
      </w:pPr>
      <w:r>
        <w:rPr>
          <w:rFonts w:ascii="Times New Roman"/>
          <w:b w:val="false"/>
          <w:i w:val="false"/>
          <w:color w:val="000000"/>
          <w:sz w:val="28"/>
        </w:rPr>
        <w:t>
      -Халықтың жалпы білім беру, кәсіби және мәдени деңгейін арттыруға жәрдемдесу;</w:t>
      </w:r>
    </w:p>
    <w:bookmarkEnd w:id="84"/>
    <w:bookmarkStart w:name="z99" w:id="85"/>
    <w:p>
      <w:pPr>
        <w:spacing w:after="0"/>
        <w:ind w:left="0"/>
        <w:jc w:val="both"/>
      </w:pPr>
      <w:r>
        <w:rPr>
          <w:rFonts w:ascii="Times New Roman"/>
          <w:b w:val="false"/>
          <w:i w:val="false"/>
          <w:color w:val="000000"/>
          <w:sz w:val="28"/>
        </w:rPr>
        <w:t>
      -оқырмандар мен ұйымдардың республикалық, облыстық, сонымен қатар шетелдік басылымдарға деген сұраныстарын қанағаттандыру;</w:t>
      </w:r>
    </w:p>
    <w:bookmarkEnd w:id="85"/>
    <w:bookmarkStart w:name="z100" w:id="86"/>
    <w:p>
      <w:pPr>
        <w:spacing w:after="0"/>
        <w:ind w:left="0"/>
        <w:jc w:val="both"/>
      </w:pPr>
      <w:r>
        <w:rPr>
          <w:rFonts w:ascii="Times New Roman"/>
          <w:b w:val="false"/>
          <w:i w:val="false"/>
          <w:color w:val="000000"/>
          <w:sz w:val="28"/>
        </w:rPr>
        <w:t>
      -кітапханатану, Қазақстан Республикасы мен ауданның кітап тарихын, кітапхана ісіне ғылыми зерттеу жұмыстарын жүргізуге қатысу;</w:t>
      </w:r>
    </w:p>
    <w:bookmarkEnd w:id="86"/>
    <w:bookmarkStart w:name="z101" w:id="87"/>
    <w:p>
      <w:pPr>
        <w:spacing w:after="0"/>
        <w:ind w:left="0"/>
        <w:jc w:val="both"/>
      </w:pPr>
      <w:r>
        <w:rPr>
          <w:rFonts w:ascii="Times New Roman"/>
          <w:b w:val="false"/>
          <w:i w:val="false"/>
          <w:color w:val="000000"/>
          <w:sz w:val="28"/>
        </w:rPr>
        <w:t>
      -әдістемелік орталықтары өзге ведомствалық кітапханаларға әдістемелік көмек көрсету;</w:t>
      </w:r>
    </w:p>
    <w:bookmarkEnd w:id="87"/>
    <w:bookmarkStart w:name="z102" w:id="88"/>
    <w:p>
      <w:pPr>
        <w:spacing w:after="0"/>
        <w:ind w:left="0"/>
        <w:jc w:val="both"/>
      </w:pPr>
      <w:r>
        <w:rPr>
          <w:rFonts w:ascii="Times New Roman"/>
          <w:b w:val="false"/>
          <w:i w:val="false"/>
          <w:color w:val="000000"/>
          <w:sz w:val="28"/>
        </w:rPr>
        <w:t>
      19. Құқықтары мен міндеттері:</w:t>
      </w:r>
    </w:p>
    <w:bookmarkEnd w:id="88"/>
    <w:bookmarkStart w:name="z103" w:id="89"/>
    <w:p>
      <w:pPr>
        <w:spacing w:after="0"/>
        <w:ind w:left="0"/>
        <w:jc w:val="both"/>
      </w:pPr>
      <w:r>
        <w:rPr>
          <w:rFonts w:ascii="Times New Roman"/>
          <w:b w:val="false"/>
          <w:i w:val="false"/>
          <w:color w:val="000000"/>
          <w:sz w:val="28"/>
        </w:rPr>
        <w:t xml:space="preserve">
      - мекеменің мемлекеттік орган ретіндегі құқықтары Қазақстан Республикасының заңнамалық актілеріне, Қазақстан Республикасы Президенті актілеріне және өзге де нормативтік құқықтық актілерге сәйкес оның негізгі міндеттері мен фунцияларын жүзеге асыру үшін қажетті құқықтармен айқындалады. </w:t>
      </w:r>
    </w:p>
    <w:bookmarkEnd w:id="89"/>
    <w:bookmarkStart w:name="z104" w:id="90"/>
    <w:p>
      <w:pPr>
        <w:spacing w:after="0"/>
        <w:ind w:left="0"/>
        <w:jc w:val="both"/>
      </w:pPr>
      <w:r>
        <w:rPr>
          <w:rFonts w:ascii="Times New Roman"/>
          <w:b w:val="false"/>
          <w:i w:val="false"/>
          <w:color w:val="000000"/>
          <w:sz w:val="28"/>
        </w:rPr>
        <w:t>
      - мекеменің осы Ережеден бекітілген қызмет мақсаттары мен мәніне сәйкес келмейтін қызметті жүзеге асыруына тек уәкілетті органның рұқсатымен ғана жол беріледі.</w:t>
      </w:r>
    </w:p>
    <w:bookmarkEnd w:id="90"/>
    <w:bookmarkStart w:name="z105" w:id="91"/>
    <w:p>
      <w:pPr>
        <w:spacing w:after="0"/>
        <w:ind w:left="0"/>
        <w:jc w:val="both"/>
      </w:pPr>
      <w:r>
        <w:rPr>
          <w:rFonts w:ascii="Times New Roman"/>
          <w:b w:val="false"/>
          <w:i w:val="false"/>
          <w:color w:val="000000"/>
          <w:sz w:val="28"/>
        </w:rPr>
        <w:t>
      - мекеменің функцияларына қайшы келетін мәмілелер меншік иесінің немесе уәкілетті органның талап қоюы бойынша заңнамада белгіленген тәртіпке сай жарамсыз деп танылуы мүмкін.</w:t>
      </w:r>
    </w:p>
    <w:bookmarkEnd w:id="91"/>
    <w:bookmarkStart w:name="z106" w:id="92"/>
    <w:p>
      <w:pPr>
        <w:spacing w:after="0"/>
        <w:ind w:left="0"/>
        <w:jc w:val="both"/>
      </w:pPr>
      <w:r>
        <w:rPr>
          <w:rFonts w:ascii="Times New Roman"/>
          <w:b w:val="false"/>
          <w:i w:val="false"/>
          <w:color w:val="000000"/>
          <w:sz w:val="28"/>
        </w:rPr>
        <w:t xml:space="preserve">
      - егер мекемеге заңнамалық актілерге сәйкес табыс әкелетін қызметті жүзеге асыру құқығы берілсе, мұндай қызметтен алынған табыстар мемлекеттік бюджеттің кірісіне жолданады. </w:t>
      </w:r>
    </w:p>
    <w:bookmarkEnd w:id="92"/>
    <w:bookmarkStart w:name="z107" w:id="93"/>
    <w:p>
      <w:pPr>
        <w:spacing w:after="0"/>
        <w:ind w:left="0"/>
        <w:jc w:val="left"/>
      </w:pPr>
      <w:r>
        <w:rPr>
          <w:rFonts w:ascii="Times New Roman"/>
          <w:b/>
          <w:i w:val="false"/>
          <w:color w:val="000000"/>
        </w:rPr>
        <w:t xml:space="preserve"> 3. Мемлекеттік органның қызметін ұйымдастыру</w:t>
      </w:r>
    </w:p>
    <w:bookmarkEnd w:id="93"/>
    <w:bookmarkStart w:name="z108" w:id="94"/>
    <w:p>
      <w:pPr>
        <w:spacing w:after="0"/>
        <w:ind w:left="0"/>
        <w:jc w:val="both"/>
      </w:pPr>
      <w:r>
        <w:rPr>
          <w:rFonts w:ascii="Times New Roman"/>
          <w:b w:val="false"/>
          <w:i w:val="false"/>
          <w:color w:val="000000"/>
          <w:sz w:val="28"/>
        </w:rPr>
        <w:t>
      20. "Талас ауданы әкімдігінің мәдениет және тілдерді дамыту бөлімі" коммуналдық мемлекеттік мекемесіне басшылықты бірінші басшы жүзеге асырады, "Талас ауданы әкімдігінің мәдениет және тілдерді дамыту бөлімі" коммуналдық мемлекеттік мекемесіне жүктелген міндеттердің орындалуына және оның функцияларын жүзеге асыруға дербес жауапты болады.</w:t>
      </w:r>
    </w:p>
    <w:bookmarkEnd w:id="94"/>
    <w:bookmarkStart w:name="z109" w:id="95"/>
    <w:p>
      <w:pPr>
        <w:spacing w:after="0"/>
        <w:ind w:left="0"/>
        <w:jc w:val="both"/>
      </w:pPr>
      <w:r>
        <w:rPr>
          <w:rFonts w:ascii="Times New Roman"/>
          <w:b w:val="false"/>
          <w:i w:val="false"/>
          <w:color w:val="000000"/>
          <w:sz w:val="28"/>
        </w:rPr>
        <w:t>
      21. "Талас ауданы әкімдігінің мәдениет және тілдерді дамыту бөлімі" коммуналдық мемлекеттік мекемесінің бірінші басшысын аудан әкімі қызметке тағайындайды және қызметтен босатады.</w:t>
      </w:r>
    </w:p>
    <w:bookmarkEnd w:id="95"/>
    <w:bookmarkStart w:name="z110" w:id="96"/>
    <w:p>
      <w:pPr>
        <w:spacing w:after="0"/>
        <w:ind w:left="0"/>
        <w:jc w:val="both"/>
      </w:pPr>
      <w:r>
        <w:rPr>
          <w:rFonts w:ascii="Times New Roman"/>
          <w:b w:val="false"/>
          <w:i w:val="false"/>
          <w:color w:val="000000"/>
          <w:sz w:val="28"/>
        </w:rPr>
        <w:t>
      22. "Талас ауданы әкімдігінің мәдениет және тілдерді дамыту бөлімі" коммуналдық мемлекеттік мекемесінің бірінші басшысының орынбасарлары болмайды.</w:t>
      </w:r>
    </w:p>
    <w:bookmarkEnd w:id="96"/>
    <w:bookmarkStart w:name="z111" w:id="97"/>
    <w:p>
      <w:pPr>
        <w:spacing w:after="0"/>
        <w:ind w:left="0"/>
        <w:jc w:val="both"/>
      </w:pPr>
      <w:r>
        <w:rPr>
          <w:rFonts w:ascii="Times New Roman"/>
          <w:b w:val="false"/>
          <w:i w:val="false"/>
          <w:color w:val="000000"/>
          <w:sz w:val="28"/>
        </w:rPr>
        <w:t>
      23. Құрылтайшы (Талас ауданының әкімдігі) Қазақстан Республикасының заңнамасында белгіленген тәртіппен мынадай функцияларды жүзеге асырады:</w:t>
      </w:r>
    </w:p>
    <w:bookmarkEnd w:id="97"/>
    <w:bookmarkStart w:name="z112" w:id="98"/>
    <w:p>
      <w:pPr>
        <w:spacing w:after="0"/>
        <w:ind w:left="0"/>
        <w:jc w:val="both"/>
      </w:pPr>
      <w:r>
        <w:rPr>
          <w:rFonts w:ascii="Times New Roman"/>
          <w:b w:val="false"/>
          <w:i w:val="false"/>
          <w:color w:val="000000"/>
          <w:sz w:val="28"/>
        </w:rPr>
        <w:t>
      1) коммуналдық мемлекеттік мекеменің Ережесіне өзгерістер мен толықтырулар енгізу туралы шешім қабылдайды;</w:t>
      </w:r>
    </w:p>
    <w:bookmarkEnd w:id="98"/>
    <w:bookmarkStart w:name="z113" w:id="99"/>
    <w:p>
      <w:pPr>
        <w:spacing w:after="0"/>
        <w:ind w:left="0"/>
        <w:jc w:val="both"/>
      </w:pPr>
      <w:r>
        <w:rPr>
          <w:rFonts w:ascii="Times New Roman"/>
          <w:b w:val="false"/>
          <w:i w:val="false"/>
          <w:color w:val="000000"/>
          <w:sz w:val="28"/>
        </w:rPr>
        <w:t>
      2) коммуналдық мемлекеттік мекемеге мүлікті бекітіп береді;</w:t>
      </w:r>
    </w:p>
    <w:bookmarkEnd w:id="99"/>
    <w:bookmarkStart w:name="z114" w:id="100"/>
    <w:p>
      <w:pPr>
        <w:spacing w:after="0"/>
        <w:ind w:left="0"/>
        <w:jc w:val="both"/>
      </w:pPr>
      <w:r>
        <w:rPr>
          <w:rFonts w:ascii="Times New Roman"/>
          <w:b w:val="false"/>
          <w:i w:val="false"/>
          <w:color w:val="000000"/>
          <w:sz w:val="28"/>
        </w:rPr>
        <w:t>
      3) мемлекеттік мекеменің құрылымы мен штат санын бекітеді;</w:t>
      </w:r>
    </w:p>
    <w:bookmarkEnd w:id="100"/>
    <w:bookmarkStart w:name="z115" w:id="101"/>
    <w:p>
      <w:pPr>
        <w:spacing w:after="0"/>
        <w:ind w:left="0"/>
        <w:jc w:val="both"/>
      </w:pPr>
      <w:r>
        <w:rPr>
          <w:rFonts w:ascii="Times New Roman"/>
          <w:b w:val="false"/>
          <w:i w:val="false"/>
          <w:color w:val="000000"/>
          <w:sz w:val="28"/>
        </w:rPr>
        <w:t>
      4) мемлекеттік мекемеге берілген мүліктің және тиімді пайдалануы мен сақталуына бақылау жүргізеді.</w:t>
      </w:r>
    </w:p>
    <w:bookmarkEnd w:id="101"/>
    <w:bookmarkStart w:name="z116" w:id="102"/>
    <w:p>
      <w:pPr>
        <w:spacing w:after="0"/>
        <w:ind w:left="0"/>
        <w:jc w:val="both"/>
      </w:pPr>
      <w:r>
        <w:rPr>
          <w:rFonts w:ascii="Times New Roman"/>
          <w:b w:val="false"/>
          <w:i w:val="false"/>
          <w:color w:val="000000"/>
          <w:sz w:val="28"/>
        </w:rPr>
        <w:t>
      24. "Талас ауданы әкімдігінің мәдениет және тілдерді дамыту бөлімі" коммуналдық мемлекеттік мекемесінің бірінші басшының өкілеттігі:</w:t>
      </w:r>
    </w:p>
    <w:bookmarkEnd w:id="102"/>
    <w:bookmarkStart w:name="z117" w:id="103"/>
    <w:p>
      <w:pPr>
        <w:spacing w:after="0"/>
        <w:ind w:left="0"/>
        <w:jc w:val="both"/>
      </w:pPr>
      <w:r>
        <w:rPr>
          <w:rFonts w:ascii="Times New Roman"/>
          <w:b w:val="false"/>
          <w:i w:val="false"/>
          <w:color w:val="000000"/>
          <w:sz w:val="28"/>
        </w:rPr>
        <w:t>
      1) мекеме атынан сенімхатсыз әрекет етеді;</w:t>
      </w:r>
    </w:p>
    <w:bookmarkEnd w:id="103"/>
    <w:bookmarkStart w:name="z118" w:id="104"/>
    <w:p>
      <w:pPr>
        <w:spacing w:after="0"/>
        <w:ind w:left="0"/>
        <w:jc w:val="both"/>
      </w:pPr>
      <w:r>
        <w:rPr>
          <w:rFonts w:ascii="Times New Roman"/>
          <w:b w:val="false"/>
          <w:i w:val="false"/>
          <w:color w:val="000000"/>
          <w:sz w:val="28"/>
        </w:rPr>
        <w:t>
      2) барлық органдарда мекеме мүддесін қорғайды;</w:t>
      </w:r>
    </w:p>
    <w:bookmarkEnd w:id="104"/>
    <w:bookmarkStart w:name="z119" w:id="105"/>
    <w:p>
      <w:pPr>
        <w:spacing w:after="0"/>
        <w:ind w:left="0"/>
        <w:jc w:val="both"/>
      </w:pPr>
      <w:r>
        <w:rPr>
          <w:rFonts w:ascii="Times New Roman"/>
          <w:b w:val="false"/>
          <w:i w:val="false"/>
          <w:color w:val="000000"/>
          <w:sz w:val="28"/>
        </w:rPr>
        <w:t>
      3) бөлімге ведомствалық бағынысты басшы қызметкерлерінің құзыретін айқындайды;</w:t>
      </w:r>
    </w:p>
    <w:bookmarkEnd w:id="105"/>
    <w:bookmarkStart w:name="z120" w:id="106"/>
    <w:p>
      <w:pPr>
        <w:spacing w:after="0"/>
        <w:ind w:left="0"/>
        <w:jc w:val="both"/>
      </w:pPr>
      <w:r>
        <w:rPr>
          <w:rFonts w:ascii="Times New Roman"/>
          <w:b w:val="false"/>
          <w:i w:val="false"/>
          <w:color w:val="000000"/>
          <w:sz w:val="28"/>
        </w:rPr>
        <w:t>
      4) мекеме мүлкіне билік етеді, келісім жасайды, сенімхаттар береді;</w:t>
      </w:r>
    </w:p>
    <w:bookmarkEnd w:id="106"/>
    <w:bookmarkStart w:name="z121" w:id="107"/>
    <w:p>
      <w:pPr>
        <w:spacing w:after="0"/>
        <w:ind w:left="0"/>
        <w:jc w:val="both"/>
      </w:pPr>
      <w:r>
        <w:rPr>
          <w:rFonts w:ascii="Times New Roman"/>
          <w:b w:val="false"/>
          <w:i w:val="false"/>
          <w:color w:val="000000"/>
          <w:sz w:val="28"/>
        </w:rPr>
        <w:t>
      5) банкте есепшоттар ашады, мәмілелер жасайды;</w:t>
      </w:r>
    </w:p>
    <w:bookmarkEnd w:id="107"/>
    <w:bookmarkStart w:name="z122" w:id="108"/>
    <w:p>
      <w:pPr>
        <w:spacing w:after="0"/>
        <w:ind w:left="0"/>
        <w:jc w:val="both"/>
      </w:pPr>
      <w:r>
        <w:rPr>
          <w:rFonts w:ascii="Times New Roman"/>
          <w:b w:val="false"/>
          <w:i w:val="false"/>
          <w:color w:val="000000"/>
          <w:sz w:val="28"/>
        </w:rPr>
        <w:t>
      6) барлық қызметкерлерге міндетті болып табылатын бұйрықтар шығарады және тапсырмалар береді;</w:t>
      </w:r>
    </w:p>
    <w:bookmarkEnd w:id="108"/>
    <w:bookmarkStart w:name="z123" w:id="109"/>
    <w:p>
      <w:pPr>
        <w:spacing w:after="0"/>
        <w:ind w:left="0"/>
        <w:jc w:val="both"/>
      </w:pPr>
      <w:r>
        <w:rPr>
          <w:rFonts w:ascii="Times New Roman"/>
          <w:b w:val="false"/>
          <w:i w:val="false"/>
          <w:color w:val="000000"/>
          <w:sz w:val="28"/>
        </w:rPr>
        <w:t>
      7) мекеме қызметкерлерін жұмысқа қабылдайды және жұмыстан босатады;</w:t>
      </w:r>
    </w:p>
    <w:bookmarkEnd w:id="109"/>
    <w:bookmarkStart w:name="z124" w:id="110"/>
    <w:p>
      <w:pPr>
        <w:spacing w:after="0"/>
        <w:ind w:left="0"/>
        <w:jc w:val="both"/>
      </w:pPr>
      <w:r>
        <w:rPr>
          <w:rFonts w:ascii="Times New Roman"/>
          <w:b w:val="false"/>
          <w:i w:val="false"/>
          <w:color w:val="000000"/>
          <w:sz w:val="28"/>
        </w:rPr>
        <w:t>
      8) қызметкерлерді көтермелеу шараларын қолданады және оларға тәртіптік жазалар қолданады;</w:t>
      </w:r>
    </w:p>
    <w:bookmarkEnd w:id="110"/>
    <w:bookmarkStart w:name="z125" w:id="111"/>
    <w:p>
      <w:pPr>
        <w:spacing w:after="0"/>
        <w:ind w:left="0"/>
        <w:jc w:val="both"/>
      </w:pPr>
      <w:r>
        <w:rPr>
          <w:rFonts w:ascii="Times New Roman"/>
          <w:b w:val="false"/>
          <w:i w:val="false"/>
          <w:color w:val="000000"/>
          <w:sz w:val="28"/>
        </w:rPr>
        <w:t>
      9) сыбайлас жемқорлыққа қарсы іс – қимыл бойынша дербес жауапты болады;</w:t>
      </w:r>
    </w:p>
    <w:bookmarkEnd w:id="111"/>
    <w:bookmarkStart w:name="z126" w:id="112"/>
    <w:p>
      <w:pPr>
        <w:spacing w:after="0"/>
        <w:ind w:left="0"/>
        <w:jc w:val="both"/>
      </w:pPr>
      <w:r>
        <w:rPr>
          <w:rFonts w:ascii="Times New Roman"/>
          <w:b w:val="false"/>
          <w:i w:val="false"/>
          <w:color w:val="000000"/>
          <w:sz w:val="28"/>
        </w:rPr>
        <w:t>
      10) заңнамада белгіленген тәртіппен бағынысындағы мекемелердің сандық лимитін бекітеді;</w:t>
      </w:r>
    </w:p>
    <w:bookmarkEnd w:id="112"/>
    <w:bookmarkStart w:name="z127" w:id="113"/>
    <w:p>
      <w:pPr>
        <w:spacing w:after="0"/>
        <w:ind w:left="0"/>
        <w:jc w:val="both"/>
      </w:pPr>
      <w:r>
        <w:rPr>
          <w:rFonts w:ascii="Times New Roman"/>
          <w:b w:val="false"/>
          <w:i w:val="false"/>
          <w:color w:val="000000"/>
          <w:sz w:val="28"/>
        </w:rPr>
        <w:t>
      11) заңда белгіленген тәртіппен бағынысындағы мекемелердің (кәсіпорындардың) директорларын қызметке тағайындайды және қызметтен босатады, бағынысындағы мекемелердің (кәсіпорындардың) директоры орынбасарларын, бас бухгалтерлерін, ауылдық елді-мекендердегі құрылымдық бөлімшелердің меңгерушілерін лауазымға тағайындауға және қызметтен босатуға келісім береді.</w:t>
      </w:r>
    </w:p>
    <w:bookmarkEnd w:id="113"/>
    <w:bookmarkStart w:name="z128" w:id="114"/>
    <w:p>
      <w:pPr>
        <w:spacing w:after="0"/>
        <w:ind w:left="0"/>
        <w:jc w:val="both"/>
      </w:pPr>
      <w:r>
        <w:rPr>
          <w:rFonts w:ascii="Times New Roman"/>
          <w:b w:val="false"/>
          <w:i w:val="false"/>
          <w:color w:val="000000"/>
          <w:sz w:val="28"/>
        </w:rPr>
        <w:t>
      "Талас ауданы әкімдігінің мәдениет және тілдерді дамыту бөлімі" коммуналдық мемлекеттік мекемесінің бірінші басшысы болмаған кезеңде оның өкілеттіліктерін қолданыстағы заңнамаға сәйкес оны алмастыратын тұлға жүзеге асырады.</w:t>
      </w:r>
    </w:p>
    <w:bookmarkEnd w:id="114"/>
    <w:bookmarkStart w:name="z129" w:id="115"/>
    <w:p>
      <w:pPr>
        <w:spacing w:after="0"/>
        <w:ind w:left="0"/>
        <w:jc w:val="both"/>
      </w:pPr>
      <w:r>
        <w:rPr>
          <w:rFonts w:ascii="Times New Roman"/>
          <w:b w:val="false"/>
          <w:i w:val="false"/>
          <w:color w:val="000000"/>
          <w:sz w:val="28"/>
        </w:rPr>
        <w:t>
      25. "Талас ауданы әкімдігінің мәдениет және тілдерді дамыту бөлімі" коммуналдық мемлекеттік мекемесін Қазақстан Республикасының қолданыстағы заңнамасына сәйкес қызметке тағайындалатын және қызметтен босататын басшы басқарады.</w:t>
      </w:r>
    </w:p>
    <w:bookmarkEnd w:id="115"/>
    <w:bookmarkStart w:name="z130" w:id="116"/>
    <w:p>
      <w:pPr>
        <w:spacing w:after="0"/>
        <w:ind w:left="0"/>
        <w:jc w:val="left"/>
      </w:pPr>
      <w:r>
        <w:rPr>
          <w:rFonts w:ascii="Times New Roman"/>
          <w:b/>
          <w:i w:val="false"/>
          <w:color w:val="000000"/>
        </w:rPr>
        <w:t xml:space="preserve"> 4. Мемлекеттік органның мүлкі</w:t>
      </w:r>
    </w:p>
    <w:bookmarkEnd w:id="116"/>
    <w:bookmarkStart w:name="z131" w:id="117"/>
    <w:p>
      <w:pPr>
        <w:spacing w:after="0"/>
        <w:ind w:left="0"/>
        <w:jc w:val="both"/>
      </w:pPr>
      <w:r>
        <w:rPr>
          <w:rFonts w:ascii="Times New Roman"/>
          <w:b w:val="false"/>
          <w:i w:val="false"/>
          <w:color w:val="000000"/>
          <w:sz w:val="28"/>
        </w:rPr>
        <w:t>
      26. "Талас ауданы әкімдігінің мәдениет және тілдерді дамыту бөлімі" коммуналдық мемлекеттік мекемесі заңнамада көзделген жағдайларда жедел басқару құқығындағы оқшауланған мүлікке ие бола алады.</w:t>
      </w:r>
    </w:p>
    <w:bookmarkEnd w:id="117"/>
    <w:bookmarkStart w:name="z132" w:id="118"/>
    <w:p>
      <w:pPr>
        <w:spacing w:after="0"/>
        <w:ind w:left="0"/>
        <w:jc w:val="both"/>
      </w:pPr>
      <w:r>
        <w:rPr>
          <w:rFonts w:ascii="Times New Roman"/>
          <w:b w:val="false"/>
          <w:i w:val="false"/>
          <w:color w:val="000000"/>
          <w:sz w:val="28"/>
        </w:rPr>
        <w:t>
      "Талас ауданы әкімдігінің мәдениет және тілдерді дамыту бөлімі" коммуналдық мемлекеттік мекемесінің мүлкі оған меншік иесі берген мүлкі есебінен,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
    <w:bookmarkStart w:name="z133" w:id="119"/>
    <w:p>
      <w:pPr>
        <w:spacing w:after="0"/>
        <w:ind w:left="0"/>
        <w:jc w:val="both"/>
      </w:pPr>
      <w:r>
        <w:rPr>
          <w:rFonts w:ascii="Times New Roman"/>
          <w:b w:val="false"/>
          <w:i w:val="false"/>
          <w:color w:val="000000"/>
          <w:sz w:val="28"/>
        </w:rPr>
        <w:t>
      27. "Талас ауданы әкімдігінің мәдениет және тілдерді дамыту бөлімі" коммуналдық мемлекеттік мекемесіне бекітілген мүлік республикалық коммуналдық меншікке жатады.</w:t>
      </w:r>
    </w:p>
    <w:bookmarkEnd w:id="119"/>
    <w:bookmarkStart w:name="z134" w:id="120"/>
    <w:p>
      <w:pPr>
        <w:spacing w:after="0"/>
        <w:ind w:left="0"/>
        <w:jc w:val="both"/>
      </w:pPr>
      <w:r>
        <w:rPr>
          <w:rFonts w:ascii="Times New Roman"/>
          <w:b w:val="false"/>
          <w:i w:val="false"/>
          <w:color w:val="000000"/>
          <w:sz w:val="28"/>
        </w:rPr>
        <w:t>
      28. Егер Қазақстан Республикасының заңнамасында өзгеше көзделмесе "Талас ауданы әкімдігінің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дербес иеліктен шығаруға немесе оған өзге тәсілмен билік етуге құқығы жоқ.</w:t>
      </w:r>
    </w:p>
    <w:bookmarkEnd w:id="120"/>
    <w:bookmarkStart w:name="z135" w:id="121"/>
    <w:p>
      <w:pPr>
        <w:spacing w:after="0"/>
        <w:ind w:left="0"/>
        <w:jc w:val="left"/>
      </w:pPr>
      <w:r>
        <w:rPr>
          <w:rFonts w:ascii="Times New Roman"/>
          <w:b/>
          <w:i w:val="false"/>
          <w:color w:val="000000"/>
        </w:rPr>
        <w:t xml:space="preserve"> 5. Мемлекеттік органды қайта ұйымдастыру және тарату</w:t>
      </w:r>
    </w:p>
    <w:bookmarkEnd w:id="121"/>
    <w:bookmarkStart w:name="z136" w:id="122"/>
    <w:p>
      <w:pPr>
        <w:spacing w:after="0"/>
        <w:ind w:left="0"/>
        <w:jc w:val="both"/>
      </w:pPr>
      <w:r>
        <w:rPr>
          <w:rFonts w:ascii="Times New Roman"/>
          <w:b w:val="false"/>
          <w:i w:val="false"/>
          <w:color w:val="000000"/>
          <w:sz w:val="28"/>
        </w:rPr>
        <w:t>
      29. "Талас ауданы әкімдігінің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