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8074" w14:textId="a4e8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 Қазақстан Республикасы Еңбек және халықты әлеуметтік қорғау министрінің 2023 жылғы 19 мамырдағы № 160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31 шілдедегі № 323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"Кедейлік шегінің мөлшерін айқындау туралы" Қазақстан Республикасы Еңбек және халықты әлеуметтік қорғау министрінің 2023 жылғы 19 мамырдағы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32547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120-бабының</w:t>
      </w:r>
      <w:r>
        <w:rPr>
          <w:rFonts w:ascii="Times New Roman"/>
          <w:b w:val="false"/>
          <w:i w:val="false"/>
          <w:color w:val="000000"/>
          <w:sz w:val="28"/>
        </w:rPr>
        <w:t xml:space="preserve"> 10-тармағына сәйкес БҰЙЫРАМЫН:".</w:t>
      </w:r>
    </w:p>
    <w:bookmarkEnd w:id="2"/>
    <w:bookmarkStart w:name="z10"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