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cb9967" w14:textId="ccb996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Астана қаласы бойынша автотұрақтарға (паркингтерге) және автожанармай құю станцияларына бөлінген жерге арналған базалық салықтық мөлшерлемелер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Астана қаласы мәслихатының 2026 жылғы 24 сәуірдегі № 406/52-VIII шешімі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Салық кодексінің </w:t>
      </w:r>
      <w:r>
        <w:rPr>
          <w:rFonts w:ascii="Times New Roman"/>
          <w:b w:val="false"/>
          <w:i w:val="false"/>
          <w:color w:val="000000"/>
          <w:sz w:val="28"/>
        </w:rPr>
        <w:t>577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581-баптарына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Астана қаласының мәслихаты 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Астана қаласы бойынша санатына байланысты автотұрақтарға (паркингтерге) бөлінген жерге арналған базалық салықтық мөлшерлемелер </w:t>
      </w:r>
      <w:r>
        <w:rPr>
          <w:rFonts w:ascii="Times New Roman"/>
          <w:b w:val="false"/>
          <w:i w:val="false"/>
          <w:color w:val="000000"/>
          <w:sz w:val="28"/>
        </w:rPr>
        <w:t>көлемі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шешімге </w:t>
      </w:r>
      <w:r>
        <w:rPr>
          <w:rFonts w:ascii="Times New Roman"/>
          <w:b w:val="false"/>
          <w:i w:val="false"/>
          <w:color w:val="000000"/>
          <w:sz w:val="28"/>
        </w:rPr>
        <w:t>1-қосымшаға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белгіленсін.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Астана қаласы бойынша барлық санаттағы автожанармай құю станцияларына бөлінген жерге арналған базалық салықтық мөлшерлемелер </w:t>
      </w:r>
      <w:r>
        <w:rPr>
          <w:rFonts w:ascii="Times New Roman"/>
          <w:b w:val="false"/>
          <w:i w:val="false"/>
          <w:color w:val="000000"/>
          <w:sz w:val="28"/>
        </w:rPr>
        <w:t>көлемі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шешімге </w:t>
      </w:r>
      <w:r>
        <w:rPr>
          <w:rFonts w:ascii="Times New Roman"/>
          <w:b w:val="false"/>
          <w:i w:val="false"/>
          <w:color w:val="000000"/>
          <w:sz w:val="28"/>
        </w:rPr>
        <w:t>2-қосымшаға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белгіленсін.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алғашқы ресми жарияланған күннен кейін он күнтізбелік күн өткеннен соң қолданысқа еңгізіледі.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Астана қаласы мәслихатының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Зейнұлқабден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Астана қаласы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2026 жылғы 24 сәуірдегі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406/52-VIII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bookmarkStart w:name="z10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Астана қаласы бойынша санатына байланысты автотұрақтарға (паркингтерге) бөлінген жерге арналған  базалық салықтың мөлшерлемелер көлемі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Автотұрақтың паркингтің (санаты)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қоры, соның ішінде оның жанындағы құрылыстар мен ғимараттар орналасқан жерлерді қоспағанда, Астана қаласының жеріне бір шаршы метр үшін базалық мөлшерлеме (теңгемен)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" w:id="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Қазақстан Республикасы Салық кодексі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-бабының 1-тармағына сәйкес автотұрақтарға (паркингтерге) бөлінген жерге арналған базалық</w:t>
            </w:r>
          </w:p>
          <w:bookmarkEnd w:id="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мөлшерлеменің ұлғаю көлемі (есе)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"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Ұлғаю көлемін ескере отырып, </w:t>
            </w:r>
          </w:p>
          <w:bookmarkEnd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автотұрақтарға (паркингтерге) бөлінген Астана қаласының жеріне арналған базалық мөлшерлемелер (теңге)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"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 санат</w:t>
            </w:r>
          </w:p>
          <w:bookmarkEnd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Ақылы негізде көлік құралдарын сақтау жөнінде қызмет көрсету үшін пайдаланатын автотұрақтар (паркингтер)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19,30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193,0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"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 санат</w:t>
            </w:r>
          </w:p>
          <w:bookmarkEnd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Тегін негізде көлік құралдарын сақтау үшін пайдаланылатын автотұрақтар (паркингтер)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19,30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19,30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"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 санат</w:t>
            </w:r>
          </w:p>
          <w:bookmarkEnd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Кідіртілген көлікті сақтау үшін пайдаланылатын автотұрақтар (паркингтер)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19,30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19,30</w:t>
            </w:r>
          </w:p>
        </w:tc>
      </w:tr>
    </w:tbl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</w:t>
      </w:r>
    </w:p>
    <w:bookmarkEnd w:id="1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Астана қаласы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2026 жылғы 24 сәуірдегі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406/52-VIII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2-қосымша</w:t>
            </w:r>
          </w:p>
        </w:tc>
      </w:tr>
    </w:tbl>
    <w:bookmarkStart w:name="z18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Астана қаласы бойынша барлық санаттағы автожанармай құю станцияларына бөлінген жерге арналған  базалық салықтық мөлшерлемелер көлімі</w:t>
      </w:r>
    </w:p>
    <w:bookmarkEnd w:id="1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Автожанармай құю станцияларының санаты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қоры, соның ішінде оның жанындағы құрылыстар мен ғимараттар орналасқан жерді қоспағанда, Астана қаласының жеріне бір шаршы метр үшін базалық мөлшерлеме (теңгемен)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Қазақстан Республикасы Салық кодексі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-бабының 1-тармағына сәйкес автожанармай құю станцияларына бөлінген жерге арналған базалық мөлшерлеменің ұлғаю көлемі (есе)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Ұлғаю көлемін ескере отырып, автожанармай құю станцияларына бөлінген Астана қаласының жеріне арналған базалық мөлшерлеме (теңге)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Барлық санаттар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19,30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193,0</w:t>
            </w:r>
          </w:p>
        </w:tc>
      </w:tr>
    </w:tbl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</w:t>
      </w:r>
    </w:p>
    <w:bookmarkEnd w:id="12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